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32F8" w:rsidRDefault="007432F8" w:rsidP="007432F8">
      <w:pPr>
        <w:jc w:val="center"/>
        <w:rPr>
          <w:rFonts w:ascii="Arial Narrow" w:hAnsi="Arial Narrow"/>
          <w:b/>
          <w:sz w:val="72"/>
          <w:szCs w:val="72"/>
        </w:rPr>
      </w:pPr>
      <w:r>
        <w:rPr>
          <w:rFonts w:ascii="Arial" w:hAnsi="Arial" w:cs="Arial"/>
          <w:noProof/>
          <w:lang w:eastAsia="es-MX"/>
        </w:rPr>
        <w:drawing>
          <wp:inline distT="0" distB="0" distL="0" distR="0">
            <wp:extent cx="1240403" cy="136122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0263" cy="1361069"/>
                    </a:xfrm>
                    <a:prstGeom prst="rect">
                      <a:avLst/>
                    </a:prstGeom>
                    <a:solidFill>
                      <a:srgbClr val="FFFFFF">
                        <a:alpha val="0"/>
                      </a:srgbClr>
                    </a:solidFill>
                    <a:ln>
                      <a:noFill/>
                    </a:ln>
                  </pic:spPr>
                </pic:pic>
              </a:graphicData>
            </a:graphic>
          </wp:inline>
        </w:drawing>
      </w:r>
    </w:p>
    <w:p w:rsidR="0073415A" w:rsidRDefault="007432F8" w:rsidP="007432F8">
      <w:pPr>
        <w:jc w:val="center"/>
        <w:rPr>
          <w:rFonts w:ascii="Arial Narrow" w:hAnsi="Arial Narrow"/>
          <w:b/>
          <w:sz w:val="72"/>
          <w:szCs w:val="72"/>
        </w:rPr>
      </w:pPr>
      <w:r>
        <w:rPr>
          <w:rFonts w:ascii="Arial Narrow" w:hAnsi="Arial Narrow"/>
          <w:b/>
          <w:sz w:val="72"/>
          <w:szCs w:val="72"/>
        </w:rPr>
        <w:t xml:space="preserve">Plan Municipal de Desarrollo </w:t>
      </w:r>
      <w:r>
        <w:rPr>
          <w:noProof/>
          <w:lang w:eastAsia="es-MX"/>
        </w:rPr>
        <w:drawing>
          <wp:anchor distT="0" distB="0" distL="114300" distR="114300" simplePos="0" relativeHeight="251658240" behindDoc="1" locked="0" layoutInCell="1" allowOverlap="1" wp14:anchorId="43897A8B" wp14:editId="0C2F1252">
            <wp:simplePos x="0" y="0"/>
            <wp:positionH relativeFrom="column">
              <wp:posOffset>1742578</wp:posOffset>
            </wp:positionH>
            <wp:positionV relativeFrom="paragraph">
              <wp:posOffset>284949</wp:posOffset>
            </wp:positionV>
            <wp:extent cx="2266122" cy="2844050"/>
            <wp:effectExtent l="0" t="0" r="127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2764" cy="285238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b/>
          <w:sz w:val="72"/>
          <w:szCs w:val="72"/>
        </w:rPr>
        <w:t>2015-20</w:t>
      </w:r>
      <w:r w:rsidR="00252071">
        <w:rPr>
          <w:rFonts w:ascii="Arial Narrow" w:hAnsi="Arial Narrow"/>
          <w:b/>
          <w:sz w:val="72"/>
          <w:szCs w:val="72"/>
        </w:rPr>
        <w:t>18</w:t>
      </w: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r>
        <w:rPr>
          <w:rFonts w:ascii="Arial Narrow" w:hAnsi="Arial Narrow"/>
          <w:b/>
          <w:sz w:val="72"/>
          <w:szCs w:val="72"/>
        </w:rPr>
        <w:t>San Pedro Tlaquepaque, Jalisco</w:t>
      </w:r>
    </w:p>
    <w:p w:rsidR="007432F8" w:rsidRDefault="007432F8" w:rsidP="007432F8">
      <w:pPr>
        <w:pStyle w:val="Sinespaciado"/>
        <w:rPr>
          <w:sz w:val="20"/>
          <w:lang w:eastAsia="es-ES"/>
        </w:rPr>
      </w:pPr>
    </w:p>
    <w:p w:rsidR="00252071" w:rsidRDefault="00252071" w:rsidP="007432F8">
      <w:pPr>
        <w:pStyle w:val="Sinespaciado"/>
        <w:rPr>
          <w:sz w:val="20"/>
          <w:lang w:eastAsia="es-ES"/>
        </w:rPr>
      </w:pPr>
    </w:p>
    <w:p w:rsidR="00A00A77" w:rsidRDefault="00A00A77" w:rsidP="007432F8">
      <w:pPr>
        <w:pStyle w:val="Sinespaciado"/>
        <w:rPr>
          <w:sz w:val="20"/>
          <w:lang w:eastAsia="es-ES"/>
        </w:rPr>
      </w:pPr>
    </w:p>
    <w:p w:rsidR="00A00A77" w:rsidRDefault="00A00A77" w:rsidP="007432F8">
      <w:pPr>
        <w:pStyle w:val="Sinespaciado"/>
        <w:rPr>
          <w:sz w:val="20"/>
          <w:lang w:eastAsia="es-ES"/>
        </w:rPr>
      </w:pPr>
    </w:p>
    <w:p w:rsidR="00A00A77" w:rsidRDefault="00A00A77" w:rsidP="007432F8">
      <w:pPr>
        <w:pStyle w:val="Sinespaciado"/>
        <w:rPr>
          <w:sz w:val="20"/>
          <w:lang w:eastAsia="es-ES"/>
        </w:rPr>
      </w:pPr>
    </w:p>
    <w:p w:rsidR="00A00A77" w:rsidRDefault="00A00A77" w:rsidP="007432F8">
      <w:pPr>
        <w:pStyle w:val="Sinespaciado"/>
        <w:rPr>
          <w:sz w:val="20"/>
          <w:lang w:eastAsia="es-ES"/>
        </w:rPr>
      </w:pPr>
    </w:p>
    <w:p w:rsidR="00A00A77" w:rsidRDefault="00A00A77" w:rsidP="007432F8">
      <w:pPr>
        <w:pStyle w:val="Sinespaciado"/>
        <w:rPr>
          <w:sz w:val="20"/>
          <w:lang w:eastAsia="es-ES"/>
        </w:rPr>
      </w:pPr>
    </w:p>
    <w:p w:rsidR="00A00A77" w:rsidRPr="00A00A77" w:rsidRDefault="00A00A77" w:rsidP="00A00A77">
      <w:pPr>
        <w:pStyle w:val="Sinespaciado"/>
        <w:jc w:val="right"/>
        <w:rPr>
          <w:sz w:val="20"/>
          <w:szCs w:val="20"/>
          <w:lang w:eastAsia="es-ES"/>
        </w:rPr>
      </w:pPr>
      <w:r w:rsidRPr="00A00A77">
        <w:rPr>
          <w:sz w:val="20"/>
          <w:szCs w:val="20"/>
          <w:lang w:eastAsia="es-ES"/>
        </w:rPr>
        <w:t>Primera versión, 18 de marzo 2016</w:t>
      </w:r>
    </w:p>
    <w:p w:rsidR="00A00A77" w:rsidRDefault="00A00A77" w:rsidP="007432F8">
      <w:pPr>
        <w:pStyle w:val="Sinespaciado"/>
        <w:rPr>
          <w:sz w:val="20"/>
          <w:lang w:eastAsia="es-ES"/>
        </w:rPr>
      </w:pPr>
    </w:p>
    <w:p w:rsidR="007432F8" w:rsidRDefault="007432F8" w:rsidP="007432F8">
      <w:pPr>
        <w:pStyle w:val="Sinespaciado"/>
        <w:rPr>
          <w:b/>
          <w:color w:val="0000FF"/>
          <w:sz w:val="28"/>
          <w:szCs w:val="28"/>
        </w:rPr>
      </w:pPr>
      <w:r>
        <w:rPr>
          <w:lang w:val="es-MX"/>
        </w:rPr>
        <w:br w:type="page"/>
      </w:r>
    </w:p>
    <w:p w:rsidR="007432F8" w:rsidRDefault="007432F8" w:rsidP="007432F8">
      <w:pPr>
        <w:pStyle w:val="Sinespaciado"/>
        <w:pageBreakBefore/>
        <w:spacing w:line="360" w:lineRule="auto"/>
        <w:ind w:left="720"/>
        <w:jc w:val="center"/>
        <w:rPr>
          <w:b/>
          <w:sz w:val="28"/>
          <w:szCs w:val="28"/>
          <w:lang w:val="es-MX"/>
        </w:rPr>
      </w:pPr>
      <w:r>
        <w:rPr>
          <w:b/>
          <w:sz w:val="28"/>
          <w:szCs w:val="24"/>
        </w:rPr>
        <w:lastRenderedPageBreak/>
        <w:t>Índice.</w:t>
      </w:r>
    </w:p>
    <w:p w:rsidR="007432F8" w:rsidRPr="004C6B5E" w:rsidRDefault="007432F8" w:rsidP="007432F8">
      <w:pPr>
        <w:pStyle w:val="Sinespaciado"/>
        <w:rPr>
          <w:b/>
          <w:bCs/>
          <w:sz w:val="20"/>
          <w:lang w:val="es-MX"/>
        </w:rPr>
      </w:pPr>
    </w:p>
    <w:p w:rsidR="007432F8" w:rsidRPr="004C6B5E" w:rsidRDefault="007432F8" w:rsidP="007432F8">
      <w:pPr>
        <w:pStyle w:val="Sinespaciado"/>
        <w:rPr>
          <w:b/>
          <w:bCs/>
          <w:sz w:val="20"/>
          <w:lang w:val="es-MX"/>
        </w:rPr>
      </w:pPr>
      <w:r w:rsidRPr="004C6B5E">
        <w:rPr>
          <w:b/>
          <w:bCs/>
          <w:sz w:val="20"/>
          <w:lang w:val="es-MX"/>
        </w:rPr>
        <w:t xml:space="preserve">Presentación. </w:t>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004C6B5E">
        <w:rPr>
          <w:b/>
          <w:bCs/>
          <w:sz w:val="20"/>
          <w:lang w:val="es-MX"/>
        </w:rPr>
        <w:tab/>
      </w:r>
      <w:r w:rsidR="00D53C2F" w:rsidRPr="004C6B5E">
        <w:rPr>
          <w:b/>
          <w:bCs/>
          <w:sz w:val="20"/>
          <w:lang w:val="es-MX"/>
        </w:rPr>
        <w:t>4</w:t>
      </w:r>
    </w:p>
    <w:p w:rsidR="007432F8" w:rsidRPr="004C6B5E" w:rsidRDefault="007432F8" w:rsidP="007432F8">
      <w:pPr>
        <w:pStyle w:val="Sinespaciado"/>
        <w:rPr>
          <w:sz w:val="20"/>
          <w:lang w:val="es-MX"/>
        </w:rPr>
      </w:pPr>
    </w:p>
    <w:p w:rsidR="007432F8" w:rsidRPr="004C6B5E" w:rsidRDefault="007432F8" w:rsidP="007432F8">
      <w:pPr>
        <w:pStyle w:val="Sinespaciado"/>
        <w:rPr>
          <w:b/>
          <w:bCs/>
          <w:sz w:val="20"/>
          <w:lang w:val="es-MX"/>
        </w:rPr>
      </w:pPr>
      <w:r w:rsidRPr="004C6B5E">
        <w:rPr>
          <w:b/>
          <w:bCs/>
          <w:sz w:val="20"/>
          <w:lang w:val="es-MX"/>
        </w:rPr>
        <w:t xml:space="preserve">Capítulo Introductorio. </w:t>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Pr="004C6B5E">
        <w:rPr>
          <w:b/>
          <w:bCs/>
          <w:sz w:val="20"/>
          <w:lang w:val="es-MX"/>
        </w:rPr>
        <w:tab/>
      </w:r>
      <w:r w:rsidR="004C6B5E">
        <w:rPr>
          <w:b/>
          <w:bCs/>
          <w:sz w:val="20"/>
          <w:lang w:val="es-MX"/>
        </w:rPr>
        <w:tab/>
      </w:r>
      <w:r w:rsidRPr="004C6B5E">
        <w:rPr>
          <w:b/>
          <w:bCs/>
          <w:sz w:val="20"/>
          <w:lang w:val="es-MX"/>
        </w:rPr>
        <w:t>5</w:t>
      </w:r>
    </w:p>
    <w:p w:rsidR="0014705C" w:rsidRPr="004C6B5E" w:rsidRDefault="0014705C" w:rsidP="0014705C">
      <w:pPr>
        <w:pStyle w:val="Sinespaciado"/>
        <w:rPr>
          <w:b/>
          <w:bCs/>
          <w:sz w:val="20"/>
          <w:lang w:val="es-MX"/>
        </w:rPr>
      </w:pPr>
      <w:r w:rsidRPr="004C6B5E">
        <w:rPr>
          <w:sz w:val="20"/>
          <w:lang w:val="es-MX"/>
        </w:rPr>
        <w:t xml:space="preserve">Encuadre normativo. </w:t>
      </w:r>
      <w:r w:rsidRPr="004C6B5E">
        <w:rPr>
          <w:sz w:val="20"/>
          <w:lang w:val="es-MX"/>
        </w:rPr>
        <w:tab/>
      </w:r>
      <w:r w:rsidRPr="004C6B5E">
        <w:rPr>
          <w:sz w:val="20"/>
          <w:lang w:val="es-MX"/>
        </w:rPr>
        <w:tab/>
      </w:r>
      <w:r w:rsidRPr="004C6B5E">
        <w:rPr>
          <w:sz w:val="20"/>
          <w:lang w:val="es-MX"/>
        </w:rPr>
        <w:tab/>
      </w:r>
      <w:r w:rsidRPr="004C6B5E">
        <w:rPr>
          <w:sz w:val="20"/>
          <w:lang w:val="es-MX"/>
        </w:rPr>
        <w:tab/>
      </w:r>
      <w:r w:rsidRPr="004C6B5E">
        <w:rPr>
          <w:sz w:val="20"/>
          <w:lang w:val="es-MX"/>
        </w:rPr>
        <w:tab/>
      </w:r>
      <w:r w:rsidRPr="004C6B5E">
        <w:rPr>
          <w:sz w:val="20"/>
          <w:lang w:val="es-MX"/>
        </w:rPr>
        <w:tab/>
      </w:r>
      <w:r w:rsidRPr="004C6B5E">
        <w:rPr>
          <w:sz w:val="20"/>
          <w:lang w:val="es-MX"/>
        </w:rPr>
        <w:tab/>
      </w:r>
      <w:r w:rsidRPr="004C6B5E">
        <w:rPr>
          <w:sz w:val="20"/>
          <w:lang w:val="es-MX"/>
        </w:rPr>
        <w:tab/>
      </w:r>
      <w:r w:rsidRPr="004C6B5E">
        <w:rPr>
          <w:sz w:val="20"/>
          <w:lang w:val="es-MX"/>
        </w:rPr>
        <w:tab/>
      </w:r>
      <w:r w:rsidR="004C6B5E">
        <w:rPr>
          <w:sz w:val="20"/>
          <w:lang w:val="es-MX"/>
        </w:rPr>
        <w:tab/>
      </w:r>
      <w:r w:rsidR="004C6B5E" w:rsidRPr="004C6B5E">
        <w:rPr>
          <w:sz w:val="20"/>
          <w:lang w:val="es-MX"/>
        </w:rPr>
        <w:t>5</w:t>
      </w:r>
    </w:p>
    <w:p w:rsidR="0014705C" w:rsidRPr="004C6B5E" w:rsidRDefault="0014705C" w:rsidP="0014705C">
      <w:pPr>
        <w:pStyle w:val="Sinespaciado"/>
        <w:rPr>
          <w:b/>
          <w:bCs/>
          <w:sz w:val="20"/>
          <w:lang w:val="es-MX"/>
        </w:rPr>
      </w:pPr>
      <w:r w:rsidRPr="004C6B5E">
        <w:rPr>
          <w:sz w:val="20"/>
          <w:lang w:val="es-MX"/>
        </w:rPr>
        <w:t>Sistema nacional, estatal</w:t>
      </w:r>
      <w:r w:rsidR="00B24F70">
        <w:rPr>
          <w:sz w:val="20"/>
          <w:lang w:val="es-MX"/>
        </w:rPr>
        <w:t>,</w:t>
      </w:r>
      <w:r w:rsidRPr="004C6B5E">
        <w:rPr>
          <w:sz w:val="20"/>
          <w:lang w:val="es-MX"/>
        </w:rPr>
        <w:t xml:space="preserve"> </w:t>
      </w:r>
      <w:r w:rsidR="005D39A8" w:rsidRPr="004C6B5E">
        <w:rPr>
          <w:sz w:val="20"/>
          <w:lang w:val="es-MX"/>
        </w:rPr>
        <w:t xml:space="preserve">metropolitano </w:t>
      </w:r>
      <w:r w:rsidRPr="004C6B5E">
        <w:rPr>
          <w:sz w:val="20"/>
          <w:lang w:val="es-MX"/>
        </w:rPr>
        <w:t>y municipal de planeación democrática.</w:t>
      </w:r>
      <w:r w:rsidRPr="004C6B5E">
        <w:rPr>
          <w:b/>
          <w:bCs/>
          <w:sz w:val="20"/>
          <w:lang w:val="es-MX"/>
        </w:rPr>
        <w:tab/>
      </w:r>
      <w:r w:rsidR="004C6B5E">
        <w:rPr>
          <w:b/>
          <w:bCs/>
          <w:sz w:val="20"/>
          <w:lang w:val="es-MX"/>
        </w:rPr>
        <w:tab/>
      </w:r>
      <w:r w:rsidR="004C6B5E" w:rsidRPr="004C6B5E">
        <w:rPr>
          <w:b/>
          <w:bCs/>
          <w:sz w:val="20"/>
          <w:lang w:val="es-MX"/>
        </w:rPr>
        <w:t>8</w:t>
      </w:r>
    </w:p>
    <w:p w:rsidR="007432F8" w:rsidRPr="004C6B5E" w:rsidRDefault="00C36010" w:rsidP="007432F8">
      <w:pPr>
        <w:pStyle w:val="Sinespaciado"/>
        <w:rPr>
          <w:b/>
          <w:bCs/>
          <w:sz w:val="20"/>
          <w:lang w:val="es-MX"/>
        </w:rPr>
      </w:pPr>
      <w:r w:rsidRPr="004C6B5E">
        <w:rPr>
          <w:sz w:val="20"/>
          <w:lang w:val="es-MX"/>
        </w:rPr>
        <w:t xml:space="preserve">Ejes </w:t>
      </w:r>
      <w:r w:rsidR="007E3222" w:rsidRPr="004C6B5E">
        <w:rPr>
          <w:sz w:val="20"/>
          <w:lang w:val="es-MX"/>
        </w:rPr>
        <w:t xml:space="preserve">Estratégicos </w:t>
      </w:r>
      <w:r w:rsidR="000C4D4D" w:rsidRPr="004C6B5E">
        <w:rPr>
          <w:sz w:val="20"/>
          <w:lang w:val="es-MX"/>
        </w:rPr>
        <w:t xml:space="preserve">y </w:t>
      </w:r>
      <w:r w:rsidR="006C4A89" w:rsidRPr="004C6B5E">
        <w:rPr>
          <w:bCs/>
          <w:sz w:val="20"/>
          <w:lang w:val="es-MX"/>
        </w:rPr>
        <w:t>transversales</w:t>
      </w:r>
      <w:r w:rsidR="007E3222" w:rsidRPr="004C6B5E">
        <w:rPr>
          <w:sz w:val="20"/>
          <w:lang w:val="es-MX"/>
        </w:rPr>
        <w:t xml:space="preserve"> del plan</w:t>
      </w:r>
      <w:r w:rsidR="006C4A89" w:rsidRPr="004C6B5E">
        <w:rPr>
          <w:bCs/>
          <w:sz w:val="20"/>
          <w:lang w:val="es-MX"/>
        </w:rPr>
        <w:t>.</w:t>
      </w:r>
      <w:r w:rsidR="007432F8" w:rsidRPr="004C6B5E">
        <w:rPr>
          <w:b/>
          <w:bCs/>
          <w:sz w:val="20"/>
          <w:lang w:val="es-MX"/>
        </w:rPr>
        <w:t xml:space="preserve"> </w:t>
      </w:r>
      <w:r w:rsidR="004C6B5E" w:rsidRPr="004C6B5E">
        <w:rPr>
          <w:b/>
          <w:bCs/>
          <w:sz w:val="20"/>
          <w:lang w:val="es-MX"/>
        </w:rPr>
        <w:tab/>
      </w:r>
      <w:r w:rsidR="004C6B5E" w:rsidRPr="004C6B5E">
        <w:rPr>
          <w:b/>
          <w:bCs/>
          <w:sz w:val="20"/>
          <w:lang w:val="es-MX"/>
        </w:rPr>
        <w:tab/>
      </w:r>
      <w:r w:rsidR="004C6B5E" w:rsidRPr="004C6B5E">
        <w:rPr>
          <w:b/>
          <w:bCs/>
          <w:sz w:val="20"/>
          <w:lang w:val="es-MX"/>
        </w:rPr>
        <w:tab/>
      </w:r>
      <w:r w:rsidR="004C6B5E" w:rsidRPr="004C6B5E">
        <w:rPr>
          <w:b/>
          <w:bCs/>
          <w:sz w:val="20"/>
          <w:lang w:val="es-MX"/>
        </w:rPr>
        <w:tab/>
      </w:r>
      <w:r w:rsidR="004C6B5E" w:rsidRPr="004C6B5E">
        <w:rPr>
          <w:b/>
          <w:bCs/>
          <w:sz w:val="20"/>
          <w:lang w:val="es-MX"/>
        </w:rPr>
        <w:tab/>
      </w:r>
      <w:r w:rsidR="004C6B5E" w:rsidRPr="004C6B5E">
        <w:rPr>
          <w:b/>
          <w:bCs/>
          <w:sz w:val="20"/>
          <w:lang w:val="es-MX"/>
        </w:rPr>
        <w:tab/>
      </w:r>
      <w:r w:rsidR="004C6B5E">
        <w:rPr>
          <w:b/>
          <w:bCs/>
          <w:sz w:val="20"/>
          <w:lang w:val="es-MX"/>
        </w:rPr>
        <w:tab/>
      </w:r>
      <w:r w:rsidR="004C6B5E" w:rsidRPr="004C6B5E">
        <w:rPr>
          <w:b/>
          <w:bCs/>
          <w:sz w:val="20"/>
          <w:lang w:val="es-MX"/>
        </w:rPr>
        <w:t>11</w:t>
      </w:r>
    </w:p>
    <w:p w:rsidR="007432F8" w:rsidRPr="00252071" w:rsidRDefault="00252071" w:rsidP="007432F8">
      <w:pPr>
        <w:pStyle w:val="Sinespaciado"/>
        <w:rPr>
          <w:sz w:val="20"/>
          <w:lang w:val="es-MX"/>
        </w:rPr>
      </w:pPr>
      <w:r w:rsidRPr="00252071">
        <w:rPr>
          <w:sz w:val="20"/>
          <w:lang w:val="es-MX"/>
        </w:rPr>
        <w:t>Tlaquepaque.</w:t>
      </w:r>
      <w:r>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Pr>
          <w:sz w:val="20"/>
          <w:lang w:val="es-MX"/>
        </w:rPr>
        <w:tab/>
      </w:r>
      <w:r w:rsidR="004C6B5E" w:rsidRPr="004C6B5E">
        <w:rPr>
          <w:b/>
          <w:bCs/>
          <w:sz w:val="20"/>
          <w:lang w:val="es-MX"/>
        </w:rPr>
        <w:t>21</w:t>
      </w:r>
      <w:r>
        <w:rPr>
          <w:sz w:val="20"/>
          <w:lang w:val="es-MX"/>
        </w:rPr>
        <w:tab/>
      </w:r>
      <w:r>
        <w:rPr>
          <w:sz w:val="20"/>
          <w:lang w:val="es-MX"/>
        </w:rPr>
        <w:tab/>
      </w:r>
      <w:r>
        <w:rPr>
          <w:sz w:val="20"/>
          <w:lang w:val="es-MX"/>
        </w:rPr>
        <w:tab/>
      </w:r>
      <w:r>
        <w:rPr>
          <w:sz w:val="20"/>
          <w:lang w:val="es-MX"/>
        </w:rPr>
        <w:tab/>
      </w:r>
      <w:r>
        <w:rPr>
          <w:sz w:val="20"/>
          <w:lang w:val="es-MX"/>
        </w:rPr>
        <w:tab/>
      </w:r>
      <w:r>
        <w:rPr>
          <w:sz w:val="20"/>
          <w:lang w:val="es-MX"/>
        </w:rPr>
        <w:tab/>
      </w:r>
      <w:r>
        <w:rPr>
          <w:sz w:val="20"/>
          <w:lang w:val="es-MX"/>
        </w:rPr>
        <w:tab/>
      </w:r>
      <w:r>
        <w:rPr>
          <w:sz w:val="20"/>
          <w:lang w:val="es-MX"/>
        </w:rPr>
        <w:tab/>
      </w:r>
      <w:r>
        <w:rPr>
          <w:sz w:val="20"/>
          <w:lang w:val="es-MX"/>
        </w:rPr>
        <w:tab/>
      </w:r>
    </w:p>
    <w:p w:rsidR="007432F8" w:rsidRPr="00252071" w:rsidRDefault="00CD5E0C" w:rsidP="007432F8">
      <w:pPr>
        <w:pStyle w:val="Sinespaciado"/>
        <w:rPr>
          <w:b/>
          <w:bCs/>
          <w:color w:val="0000FF"/>
          <w:sz w:val="20"/>
          <w:lang w:val="es-MX"/>
        </w:rPr>
      </w:pPr>
      <w:r w:rsidRPr="00E32B0F">
        <w:rPr>
          <w:b/>
          <w:bCs/>
          <w:sz w:val="20"/>
          <w:lang w:val="es-MX"/>
        </w:rPr>
        <w:t xml:space="preserve">Capítulo </w:t>
      </w:r>
      <w:r w:rsidR="007432F8" w:rsidRPr="00E32B0F">
        <w:rPr>
          <w:b/>
          <w:bCs/>
          <w:sz w:val="20"/>
          <w:lang w:val="es-MX"/>
        </w:rPr>
        <w:t>I. Diagnóstico de</w:t>
      </w:r>
      <w:r w:rsidR="00250093" w:rsidRPr="00E32B0F">
        <w:rPr>
          <w:b/>
          <w:bCs/>
          <w:sz w:val="20"/>
          <w:lang w:val="es-MX"/>
        </w:rPr>
        <w:t xml:space="preserve"> San Pe</w:t>
      </w:r>
      <w:r w:rsidR="00B44644">
        <w:rPr>
          <w:b/>
          <w:bCs/>
          <w:sz w:val="20"/>
          <w:lang w:val="es-MX"/>
        </w:rPr>
        <w:t>d</w:t>
      </w:r>
      <w:r w:rsidR="00B24F70">
        <w:rPr>
          <w:b/>
          <w:bCs/>
          <w:sz w:val="20"/>
          <w:lang w:val="es-MX"/>
        </w:rPr>
        <w:t>r</w:t>
      </w:r>
      <w:r w:rsidR="00250093" w:rsidRPr="00E32B0F">
        <w:rPr>
          <w:b/>
          <w:bCs/>
          <w:sz w:val="20"/>
          <w:lang w:val="es-MX"/>
        </w:rPr>
        <w:t>o Tlaquepaque, Jalisco</w:t>
      </w:r>
      <w:r w:rsidR="007432F8" w:rsidRPr="00E32B0F">
        <w:rPr>
          <w:b/>
          <w:bCs/>
          <w:sz w:val="20"/>
          <w:lang w:val="es-MX"/>
        </w:rPr>
        <w:t>.</w:t>
      </w:r>
      <w:r w:rsidR="00250093" w:rsidRPr="00E32B0F">
        <w:rPr>
          <w:b/>
          <w:bCs/>
          <w:sz w:val="20"/>
          <w:lang w:val="es-MX"/>
        </w:rPr>
        <w:tab/>
      </w:r>
      <w:r w:rsidR="00250093" w:rsidRPr="00E32B0F">
        <w:rPr>
          <w:b/>
          <w:bCs/>
          <w:sz w:val="20"/>
          <w:lang w:val="es-MX"/>
        </w:rPr>
        <w:tab/>
      </w:r>
      <w:r w:rsidR="00250093" w:rsidRPr="00E32B0F">
        <w:rPr>
          <w:b/>
          <w:bCs/>
          <w:sz w:val="20"/>
          <w:lang w:val="es-MX"/>
        </w:rPr>
        <w:tab/>
      </w:r>
      <w:r w:rsidR="00257C42">
        <w:rPr>
          <w:b/>
          <w:bCs/>
          <w:color w:val="0000FF"/>
          <w:sz w:val="20"/>
          <w:lang w:val="es-MX"/>
        </w:rPr>
        <w:tab/>
      </w:r>
      <w:r w:rsidR="004C6B5E">
        <w:rPr>
          <w:b/>
          <w:bCs/>
          <w:color w:val="0000FF"/>
          <w:sz w:val="20"/>
          <w:lang w:val="es-MX"/>
        </w:rPr>
        <w:tab/>
      </w:r>
      <w:r w:rsidR="007432F8" w:rsidRPr="004C6B5E">
        <w:rPr>
          <w:b/>
          <w:bCs/>
          <w:sz w:val="20"/>
          <w:lang w:val="es-MX"/>
        </w:rPr>
        <w:t>2</w:t>
      </w:r>
      <w:r w:rsidR="004C6B5E">
        <w:rPr>
          <w:b/>
          <w:bCs/>
          <w:sz w:val="20"/>
          <w:lang w:val="es-MX"/>
        </w:rPr>
        <w:t>8</w:t>
      </w:r>
      <w:r w:rsidR="007432F8" w:rsidRPr="00252071">
        <w:rPr>
          <w:b/>
          <w:bCs/>
          <w:color w:val="0000FF"/>
          <w:sz w:val="20"/>
          <w:lang w:val="es-MX"/>
        </w:rPr>
        <w:t xml:space="preserve">. </w:t>
      </w:r>
    </w:p>
    <w:p w:rsidR="00257C42" w:rsidRPr="00E32B0F" w:rsidRDefault="00257C42" w:rsidP="004930F4">
      <w:pPr>
        <w:pStyle w:val="Sinespaciado"/>
        <w:numPr>
          <w:ilvl w:val="0"/>
          <w:numId w:val="5"/>
        </w:numPr>
        <w:rPr>
          <w:sz w:val="20"/>
          <w:szCs w:val="20"/>
        </w:rPr>
      </w:pPr>
      <w:r w:rsidRPr="00E32B0F">
        <w:rPr>
          <w:sz w:val="20"/>
          <w:szCs w:val="20"/>
        </w:rPr>
        <w:t>Contexto Municipal.</w:t>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sidRPr="004C6B5E">
        <w:rPr>
          <w:b/>
          <w:bCs/>
          <w:sz w:val="20"/>
          <w:lang w:val="es-MX"/>
        </w:rPr>
        <w:t>2</w:t>
      </w:r>
      <w:r w:rsidR="004C6B5E">
        <w:rPr>
          <w:b/>
          <w:bCs/>
          <w:sz w:val="20"/>
          <w:lang w:val="es-MX"/>
        </w:rPr>
        <w:t>8</w:t>
      </w:r>
      <w:r w:rsidR="004C6B5E" w:rsidRPr="00252071">
        <w:rPr>
          <w:b/>
          <w:bCs/>
          <w:color w:val="0000FF"/>
          <w:sz w:val="20"/>
          <w:lang w:val="es-MX"/>
        </w:rPr>
        <w:t>.</w:t>
      </w:r>
    </w:p>
    <w:p w:rsidR="00257C42" w:rsidRPr="004C6B5E" w:rsidRDefault="00257C42" w:rsidP="004930F4">
      <w:pPr>
        <w:pStyle w:val="Sinespaciado"/>
        <w:numPr>
          <w:ilvl w:val="0"/>
          <w:numId w:val="5"/>
        </w:numPr>
        <w:rPr>
          <w:b/>
          <w:sz w:val="20"/>
          <w:szCs w:val="20"/>
        </w:rPr>
      </w:pPr>
      <w:r w:rsidRPr="00E32B0F">
        <w:rPr>
          <w:sz w:val="20"/>
          <w:szCs w:val="20"/>
        </w:rPr>
        <w:t>Perfil socio</w:t>
      </w:r>
      <w:r w:rsidR="00583D32" w:rsidRPr="00E32B0F">
        <w:rPr>
          <w:sz w:val="20"/>
          <w:szCs w:val="20"/>
        </w:rPr>
        <w:t>demogr</w:t>
      </w:r>
      <w:r w:rsidR="004F59ED" w:rsidRPr="00E32B0F">
        <w:rPr>
          <w:sz w:val="20"/>
          <w:szCs w:val="20"/>
        </w:rPr>
        <w:t>á</w:t>
      </w:r>
      <w:r w:rsidR="00583D32" w:rsidRPr="00E32B0F">
        <w:rPr>
          <w:sz w:val="20"/>
          <w:szCs w:val="20"/>
        </w:rPr>
        <w:t>fico</w:t>
      </w:r>
      <w:r w:rsidRPr="00E32B0F">
        <w:rPr>
          <w:sz w:val="20"/>
          <w:szCs w:val="20"/>
        </w:rPr>
        <w:t>.</w:t>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sidRPr="004C6B5E">
        <w:rPr>
          <w:b/>
          <w:sz w:val="20"/>
          <w:szCs w:val="20"/>
        </w:rPr>
        <w:t>35</w:t>
      </w:r>
    </w:p>
    <w:p w:rsidR="00257C42" w:rsidRPr="00E32B0F" w:rsidRDefault="00257C42" w:rsidP="004930F4">
      <w:pPr>
        <w:pStyle w:val="Sinespaciado"/>
        <w:numPr>
          <w:ilvl w:val="0"/>
          <w:numId w:val="5"/>
        </w:numPr>
        <w:rPr>
          <w:sz w:val="20"/>
          <w:szCs w:val="20"/>
        </w:rPr>
      </w:pPr>
      <w:r w:rsidRPr="00E32B0F">
        <w:rPr>
          <w:sz w:val="20"/>
          <w:szCs w:val="20"/>
        </w:rPr>
        <w:t>Información institucional.</w:t>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sz w:val="20"/>
          <w:szCs w:val="20"/>
        </w:rPr>
        <w:tab/>
      </w:r>
      <w:r w:rsidR="004C6B5E">
        <w:rPr>
          <w:b/>
          <w:sz w:val="20"/>
          <w:szCs w:val="20"/>
        </w:rPr>
        <w:t>38</w:t>
      </w:r>
    </w:p>
    <w:p w:rsidR="00257C42" w:rsidRPr="00E32B0F" w:rsidRDefault="00257C42" w:rsidP="004930F4">
      <w:pPr>
        <w:pStyle w:val="Sinespaciado"/>
        <w:numPr>
          <w:ilvl w:val="0"/>
          <w:numId w:val="5"/>
        </w:numPr>
        <w:rPr>
          <w:sz w:val="20"/>
          <w:szCs w:val="20"/>
        </w:rPr>
      </w:pPr>
      <w:r w:rsidRPr="00E32B0F">
        <w:rPr>
          <w:sz w:val="20"/>
          <w:szCs w:val="20"/>
        </w:rPr>
        <w:t>Metodología de lo</w:t>
      </w:r>
      <w:r w:rsidR="005325D3" w:rsidRPr="00E32B0F">
        <w:rPr>
          <w:sz w:val="20"/>
          <w:szCs w:val="20"/>
        </w:rPr>
        <w:t xml:space="preserve">s </w:t>
      </w:r>
      <w:r w:rsidRPr="00E32B0F">
        <w:rPr>
          <w:sz w:val="20"/>
          <w:szCs w:val="20"/>
        </w:rPr>
        <w:t>Talleres Participativos Ciudadanos</w:t>
      </w:r>
      <w:r w:rsidR="00C8243D" w:rsidRPr="00E32B0F">
        <w:rPr>
          <w:sz w:val="20"/>
          <w:szCs w:val="20"/>
        </w:rPr>
        <w:t>.</w:t>
      </w:r>
      <w:r w:rsidR="004C6B5E">
        <w:rPr>
          <w:sz w:val="20"/>
          <w:szCs w:val="20"/>
        </w:rPr>
        <w:tab/>
      </w:r>
      <w:r w:rsidR="004C6B5E">
        <w:rPr>
          <w:sz w:val="20"/>
          <w:szCs w:val="20"/>
        </w:rPr>
        <w:tab/>
      </w:r>
      <w:r w:rsidR="004C6B5E">
        <w:rPr>
          <w:sz w:val="20"/>
          <w:szCs w:val="20"/>
        </w:rPr>
        <w:tab/>
      </w:r>
      <w:r w:rsidR="004C6B5E">
        <w:rPr>
          <w:sz w:val="20"/>
          <w:szCs w:val="20"/>
        </w:rPr>
        <w:tab/>
      </w:r>
      <w:r w:rsidR="004C6B5E">
        <w:rPr>
          <w:b/>
          <w:sz w:val="20"/>
          <w:szCs w:val="20"/>
        </w:rPr>
        <w:t>61</w:t>
      </w:r>
    </w:p>
    <w:p w:rsidR="00257C42" w:rsidRPr="00E32B0F" w:rsidRDefault="00257C42" w:rsidP="004930F4">
      <w:pPr>
        <w:pStyle w:val="Sinespaciado"/>
        <w:numPr>
          <w:ilvl w:val="0"/>
          <w:numId w:val="6"/>
        </w:numPr>
        <w:rPr>
          <w:sz w:val="20"/>
          <w:szCs w:val="20"/>
        </w:rPr>
      </w:pPr>
      <w:r w:rsidRPr="00E32B0F">
        <w:rPr>
          <w:sz w:val="20"/>
          <w:szCs w:val="20"/>
        </w:rPr>
        <w:t>Método de intervención en las Colonias y justificación de muestreo</w:t>
      </w:r>
      <w:r w:rsidR="00C8243D" w:rsidRPr="00E32B0F">
        <w:rPr>
          <w:sz w:val="20"/>
          <w:szCs w:val="20"/>
        </w:rPr>
        <w:t>.</w:t>
      </w:r>
    </w:p>
    <w:p w:rsidR="00257C42" w:rsidRPr="00E32B0F" w:rsidRDefault="00257C42" w:rsidP="004930F4">
      <w:pPr>
        <w:pStyle w:val="Sinespaciado"/>
        <w:numPr>
          <w:ilvl w:val="0"/>
          <w:numId w:val="6"/>
        </w:numPr>
        <w:rPr>
          <w:sz w:val="20"/>
          <w:szCs w:val="20"/>
        </w:rPr>
      </w:pPr>
      <w:r w:rsidRPr="00E32B0F">
        <w:rPr>
          <w:sz w:val="20"/>
          <w:szCs w:val="20"/>
        </w:rPr>
        <w:t>Instrumentos de Evaluación</w:t>
      </w:r>
      <w:r w:rsidR="00C8243D" w:rsidRPr="00E32B0F">
        <w:rPr>
          <w:sz w:val="20"/>
          <w:szCs w:val="20"/>
        </w:rPr>
        <w:t>.</w:t>
      </w:r>
    </w:p>
    <w:p w:rsidR="00257C42" w:rsidRPr="00E32B0F" w:rsidRDefault="00257C42" w:rsidP="004930F4">
      <w:pPr>
        <w:pStyle w:val="Sinespaciado"/>
        <w:numPr>
          <w:ilvl w:val="0"/>
          <w:numId w:val="6"/>
        </w:numPr>
        <w:rPr>
          <w:sz w:val="20"/>
          <w:szCs w:val="20"/>
        </w:rPr>
      </w:pPr>
      <w:r w:rsidRPr="00E32B0F">
        <w:rPr>
          <w:sz w:val="20"/>
          <w:szCs w:val="20"/>
        </w:rPr>
        <w:t>Modelo del Taller</w:t>
      </w:r>
      <w:r w:rsidR="00C8243D" w:rsidRPr="00E32B0F">
        <w:rPr>
          <w:sz w:val="20"/>
          <w:szCs w:val="20"/>
        </w:rPr>
        <w:t>.</w:t>
      </w:r>
    </w:p>
    <w:p w:rsidR="00257C42" w:rsidRPr="00E32B0F" w:rsidRDefault="00257C42" w:rsidP="004930F4">
      <w:pPr>
        <w:pStyle w:val="Sinespaciado"/>
        <w:numPr>
          <w:ilvl w:val="0"/>
          <w:numId w:val="6"/>
        </w:numPr>
        <w:rPr>
          <w:sz w:val="20"/>
          <w:szCs w:val="20"/>
        </w:rPr>
      </w:pPr>
      <w:r w:rsidRPr="00E32B0F">
        <w:rPr>
          <w:sz w:val="20"/>
          <w:szCs w:val="20"/>
        </w:rPr>
        <w:t>Dependencias de Gobierno Participantes</w:t>
      </w:r>
      <w:r w:rsidR="00C8243D" w:rsidRPr="00E32B0F">
        <w:rPr>
          <w:sz w:val="20"/>
          <w:szCs w:val="20"/>
        </w:rPr>
        <w:t>.</w:t>
      </w:r>
    </w:p>
    <w:p w:rsidR="00257C42" w:rsidRPr="00E32B0F" w:rsidRDefault="00257C42" w:rsidP="004930F4">
      <w:pPr>
        <w:pStyle w:val="Sinespaciado"/>
        <w:numPr>
          <w:ilvl w:val="0"/>
          <w:numId w:val="5"/>
        </w:numPr>
        <w:rPr>
          <w:sz w:val="20"/>
          <w:szCs w:val="20"/>
        </w:rPr>
      </w:pPr>
      <w:r w:rsidRPr="00E32B0F">
        <w:rPr>
          <w:sz w:val="20"/>
          <w:szCs w:val="20"/>
        </w:rPr>
        <w:t>Resultados del Diagnóstico Situacional y de Percepción Ciudadana</w:t>
      </w:r>
      <w:r w:rsidR="00C8243D" w:rsidRPr="00E32B0F">
        <w:rPr>
          <w:sz w:val="20"/>
          <w:szCs w:val="20"/>
        </w:rPr>
        <w:t>.</w:t>
      </w:r>
      <w:r w:rsidR="004C6B5E">
        <w:rPr>
          <w:sz w:val="20"/>
          <w:szCs w:val="20"/>
        </w:rPr>
        <w:tab/>
      </w:r>
      <w:r w:rsidR="004C6B5E">
        <w:rPr>
          <w:sz w:val="20"/>
          <w:szCs w:val="20"/>
        </w:rPr>
        <w:tab/>
      </w:r>
      <w:r w:rsidR="004C6B5E">
        <w:rPr>
          <w:b/>
          <w:sz w:val="20"/>
          <w:szCs w:val="20"/>
        </w:rPr>
        <w:t>68</w:t>
      </w:r>
    </w:p>
    <w:p w:rsidR="00257C42" w:rsidRPr="00E32B0F" w:rsidRDefault="00257C42" w:rsidP="004930F4">
      <w:pPr>
        <w:pStyle w:val="Sinespaciado"/>
        <w:numPr>
          <w:ilvl w:val="0"/>
          <w:numId w:val="7"/>
        </w:numPr>
        <w:rPr>
          <w:sz w:val="20"/>
          <w:szCs w:val="20"/>
        </w:rPr>
      </w:pPr>
      <w:r w:rsidRPr="00E32B0F">
        <w:rPr>
          <w:sz w:val="20"/>
          <w:szCs w:val="20"/>
        </w:rPr>
        <w:t>Introducción.</w:t>
      </w:r>
    </w:p>
    <w:p w:rsidR="00257C42" w:rsidRPr="00E32B0F" w:rsidRDefault="00257C42" w:rsidP="004930F4">
      <w:pPr>
        <w:pStyle w:val="Sinespaciado"/>
        <w:numPr>
          <w:ilvl w:val="0"/>
          <w:numId w:val="7"/>
        </w:numPr>
        <w:rPr>
          <w:sz w:val="20"/>
          <w:szCs w:val="20"/>
        </w:rPr>
      </w:pPr>
      <w:r w:rsidRPr="00E32B0F">
        <w:rPr>
          <w:sz w:val="20"/>
          <w:szCs w:val="20"/>
        </w:rPr>
        <w:t>Perspectiva de Género</w:t>
      </w:r>
      <w:r w:rsidR="00C8243D" w:rsidRPr="00E32B0F">
        <w:rPr>
          <w:sz w:val="20"/>
          <w:szCs w:val="20"/>
        </w:rPr>
        <w:t>.</w:t>
      </w:r>
    </w:p>
    <w:p w:rsidR="00257C42" w:rsidRPr="00E32B0F" w:rsidRDefault="00C8243D" w:rsidP="004930F4">
      <w:pPr>
        <w:pStyle w:val="Sinespaciado"/>
        <w:numPr>
          <w:ilvl w:val="0"/>
          <w:numId w:val="7"/>
        </w:numPr>
        <w:rPr>
          <w:sz w:val="20"/>
          <w:szCs w:val="20"/>
        </w:rPr>
      </w:pPr>
      <w:r w:rsidRPr="00E32B0F">
        <w:rPr>
          <w:sz w:val="20"/>
          <w:szCs w:val="20"/>
        </w:rPr>
        <w:t>Resumen.</w:t>
      </w:r>
    </w:p>
    <w:p w:rsidR="00257C42" w:rsidRPr="00E32B0F" w:rsidRDefault="00257C42" w:rsidP="004930F4">
      <w:pPr>
        <w:pStyle w:val="Sinespaciado"/>
        <w:numPr>
          <w:ilvl w:val="0"/>
          <w:numId w:val="7"/>
        </w:numPr>
        <w:rPr>
          <w:sz w:val="20"/>
          <w:szCs w:val="20"/>
        </w:rPr>
      </w:pPr>
      <w:r w:rsidRPr="00E32B0F">
        <w:rPr>
          <w:sz w:val="20"/>
          <w:szCs w:val="20"/>
        </w:rPr>
        <w:t>Seguridad Pública</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Servicios Públicos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D</w:t>
      </w:r>
      <w:r w:rsidR="00C8243D" w:rsidRPr="00E32B0F">
        <w:rPr>
          <w:sz w:val="20"/>
          <w:szCs w:val="20"/>
        </w:rPr>
        <w:t>esarrollo Urbano – Obra Pública.</w:t>
      </w:r>
    </w:p>
    <w:p w:rsidR="00257C42" w:rsidRPr="00E32B0F" w:rsidRDefault="00C8243D" w:rsidP="004930F4">
      <w:pPr>
        <w:pStyle w:val="Sinespaciado"/>
        <w:numPr>
          <w:ilvl w:val="0"/>
          <w:numId w:val="7"/>
        </w:numPr>
        <w:rPr>
          <w:sz w:val="20"/>
          <w:szCs w:val="20"/>
        </w:rPr>
      </w:pPr>
      <w:r w:rsidRPr="00E32B0F">
        <w:rPr>
          <w:sz w:val="20"/>
          <w:szCs w:val="20"/>
        </w:rPr>
        <w:t>Movilidad.</w:t>
      </w:r>
    </w:p>
    <w:p w:rsidR="00257C42" w:rsidRPr="00E32B0F" w:rsidRDefault="00257C42" w:rsidP="004930F4">
      <w:pPr>
        <w:pStyle w:val="Sinespaciado"/>
        <w:numPr>
          <w:ilvl w:val="0"/>
          <w:numId w:val="7"/>
        </w:numPr>
        <w:rPr>
          <w:sz w:val="20"/>
          <w:szCs w:val="20"/>
        </w:rPr>
      </w:pPr>
      <w:r w:rsidRPr="00E32B0F">
        <w:rPr>
          <w:sz w:val="20"/>
          <w:szCs w:val="20"/>
        </w:rPr>
        <w:t>Desarrollo Económico</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Programas Sociales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Servicios Médicos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Educación</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Cultura</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Medio Ambiente y Recursos Naturales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Recreación y Deportes</w:t>
      </w:r>
      <w:r w:rsidR="00C8243D" w:rsidRPr="00E32B0F">
        <w:rPr>
          <w:sz w:val="20"/>
          <w:szCs w:val="20"/>
        </w:rPr>
        <w:t>.</w:t>
      </w:r>
    </w:p>
    <w:p w:rsidR="00F46D23" w:rsidRPr="00E32B0F" w:rsidRDefault="00F46D23" w:rsidP="004930F4">
      <w:pPr>
        <w:pStyle w:val="Sinespaciado"/>
        <w:numPr>
          <w:ilvl w:val="0"/>
          <w:numId w:val="7"/>
        </w:numPr>
        <w:rPr>
          <w:sz w:val="20"/>
          <w:szCs w:val="20"/>
        </w:rPr>
      </w:pPr>
      <w:r w:rsidRPr="00E32B0F">
        <w:rPr>
          <w:sz w:val="20"/>
          <w:szCs w:val="20"/>
        </w:rPr>
        <w:t>Desarrollo Económico.</w:t>
      </w:r>
    </w:p>
    <w:p w:rsidR="00257C42" w:rsidRPr="00E32B0F" w:rsidRDefault="00257C42" w:rsidP="004930F4">
      <w:pPr>
        <w:pStyle w:val="Sinespaciado"/>
        <w:numPr>
          <w:ilvl w:val="0"/>
          <w:numId w:val="7"/>
        </w:numPr>
        <w:rPr>
          <w:sz w:val="20"/>
          <w:szCs w:val="20"/>
        </w:rPr>
      </w:pPr>
      <w:r w:rsidRPr="00E32B0F">
        <w:rPr>
          <w:sz w:val="20"/>
          <w:szCs w:val="20"/>
        </w:rPr>
        <w:t>Protección Civil</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Delegaciones Municipales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Desarrollo Institucional</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Transparencia y Rendición de Cuentas</w:t>
      </w:r>
      <w:r w:rsidR="00C8243D" w:rsidRPr="00E32B0F">
        <w:rPr>
          <w:sz w:val="20"/>
          <w:szCs w:val="20"/>
        </w:rPr>
        <w:t>.</w:t>
      </w:r>
    </w:p>
    <w:p w:rsidR="00257C42" w:rsidRPr="00E32B0F" w:rsidRDefault="00257C42" w:rsidP="004930F4">
      <w:pPr>
        <w:pStyle w:val="Sinespaciado"/>
        <w:numPr>
          <w:ilvl w:val="0"/>
          <w:numId w:val="7"/>
        </w:numPr>
        <w:rPr>
          <w:sz w:val="20"/>
          <w:szCs w:val="20"/>
        </w:rPr>
      </w:pPr>
      <w:r w:rsidRPr="00E32B0F">
        <w:rPr>
          <w:sz w:val="20"/>
          <w:szCs w:val="20"/>
        </w:rPr>
        <w:t>Fenómenos Sociales</w:t>
      </w:r>
      <w:r w:rsidR="00C8243D" w:rsidRPr="00E32B0F">
        <w:rPr>
          <w:sz w:val="20"/>
          <w:szCs w:val="20"/>
        </w:rPr>
        <w:t>.</w:t>
      </w:r>
    </w:p>
    <w:p w:rsidR="006E54BD" w:rsidRPr="00E32B0F" w:rsidRDefault="006E54BD" w:rsidP="004930F4">
      <w:pPr>
        <w:pStyle w:val="Sinespaciado"/>
        <w:numPr>
          <w:ilvl w:val="0"/>
          <w:numId w:val="7"/>
        </w:numPr>
        <w:rPr>
          <w:sz w:val="20"/>
          <w:szCs w:val="20"/>
        </w:rPr>
      </w:pPr>
      <w:r w:rsidRPr="00E32B0F">
        <w:rPr>
          <w:sz w:val="20"/>
          <w:szCs w:val="20"/>
        </w:rPr>
        <w:t>Participación Ciudadana.</w:t>
      </w:r>
    </w:p>
    <w:p w:rsidR="00257C42" w:rsidRPr="00E32B0F" w:rsidRDefault="00257C42" w:rsidP="004930F4">
      <w:pPr>
        <w:pStyle w:val="Sinespaciado"/>
        <w:numPr>
          <w:ilvl w:val="0"/>
          <w:numId w:val="5"/>
        </w:numPr>
        <w:rPr>
          <w:sz w:val="20"/>
          <w:szCs w:val="20"/>
        </w:rPr>
      </w:pPr>
      <w:r w:rsidRPr="00E32B0F">
        <w:rPr>
          <w:sz w:val="20"/>
          <w:szCs w:val="20"/>
        </w:rPr>
        <w:t>Foros Temáticos y Mesas de Dialogo –</w:t>
      </w:r>
      <w:proofErr w:type="spellStart"/>
      <w:r w:rsidRPr="00E32B0F">
        <w:rPr>
          <w:sz w:val="20"/>
          <w:szCs w:val="20"/>
        </w:rPr>
        <w:t>Vocacionamiento</w:t>
      </w:r>
      <w:proofErr w:type="spellEnd"/>
      <w:r w:rsidRPr="00E32B0F">
        <w:rPr>
          <w:sz w:val="20"/>
          <w:szCs w:val="20"/>
        </w:rPr>
        <w:t>-</w:t>
      </w:r>
      <w:r w:rsidR="00C8243D" w:rsidRPr="00E32B0F">
        <w:rPr>
          <w:sz w:val="20"/>
          <w:szCs w:val="20"/>
        </w:rPr>
        <w:t>.</w:t>
      </w:r>
      <w:r w:rsidR="004C6B5E">
        <w:rPr>
          <w:sz w:val="20"/>
          <w:szCs w:val="20"/>
        </w:rPr>
        <w:tab/>
      </w:r>
      <w:r w:rsidR="004C6B5E">
        <w:rPr>
          <w:sz w:val="20"/>
          <w:szCs w:val="20"/>
        </w:rPr>
        <w:tab/>
      </w:r>
      <w:r w:rsidR="004C6B5E">
        <w:rPr>
          <w:sz w:val="20"/>
          <w:szCs w:val="20"/>
        </w:rPr>
        <w:tab/>
      </w:r>
      <w:r w:rsidR="004C6B5E">
        <w:rPr>
          <w:sz w:val="20"/>
          <w:szCs w:val="20"/>
        </w:rPr>
        <w:tab/>
      </w:r>
      <w:r w:rsidR="004C6B5E">
        <w:rPr>
          <w:b/>
          <w:sz w:val="20"/>
          <w:szCs w:val="20"/>
        </w:rPr>
        <w:t>106</w:t>
      </w:r>
    </w:p>
    <w:p w:rsidR="00257C42" w:rsidRPr="00E32B0F" w:rsidRDefault="00257C42" w:rsidP="004930F4">
      <w:pPr>
        <w:pStyle w:val="Sinespaciado"/>
        <w:numPr>
          <w:ilvl w:val="0"/>
          <w:numId w:val="8"/>
        </w:numPr>
        <w:rPr>
          <w:sz w:val="20"/>
          <w:szCs w:val="20"/>
        </w:rPr>
      </w:pPr>
      <w:r w:rsidRPr="00E32B0F">
        <w:rPr>
          <w:sz w:val="20"/>
          <w:szCs w:val="20"/>
        </w:rPr>
        <w:t>Eliminación de la Violencia contra las Mujeres</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La Educación</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Sustentabilidad Medio Ambiente</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La Industria de la Artesanía</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La industria y servicios del Turismo – Empresarios del Centro Histórico</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Agropecuario</w:t>
      </w:r>
      <w:r w:rsidR="00C8243D" w:rsidRPr="00E32B0F">
        <w:rPr>
          <w:sz w:val="20"/>
          <w:szCs w:val="20"/>
        </w:rPr>
        <w:t>.</w:t>
      </w:r>
    </w:p>
    <w:p w:rsidR="00257C42" w:rsidRPr="00E32B0F" w:rsidRDefault="00257C42" w:rsidP="004930F4">
      <w:pPr>
        <w:pStyle w:val="Sinespaciado"/>
        <w:numPr>
          <w:ilvl w:val="0"/>
          <w:numId w:val="8"/>
        </w:numPr>
        <w:rPr>
          <w:sz w:val="20"/>
          <w:szCs w:val="20"/>
        </w:rPr>
      </w:pPr>
      <w:r w:rsidRPr="00E32B0F">
        <w:rPr>
          <w:sz w:val="20"/>
          <w:szCs w:val="20"/>
        </w:rPr>
        <w:t xml:space="preserve">Sectores Comercio y servicio </w:t>
      </w:r>
      <w:proofErr w:type="spellStart"/>
      <w:r w:rsidRPr="00E32B0F">
        <w:rPr>
          <w:sz w:val="20"/>
          <w:szCs w:val="20"/>
        </w:rPr>
        <w:t>MiPyMes</w:t>
      </w:r>
      <w:proofErr w:type="spellEnd"/>
      <w:r w:rsidR="00C8243D" w:rsidRPr="00E32B0F">
        <w:rPr>
          <w:sz w:val="20"/>
          <w:szCs w:val="20"/>
        </w:rPr>
        <w:t>.</w:t>
      </w:r>
      <w:r w:rsidRPr="00E32B0F">
        <w:rPr>
          <w:sz w:val="20"/>
          <w:szCs w:val="20"/>
        </w:rPr>
        <w:t xml:space="preserve"> </w:t>
      </w:r>
    </w:p>
    <w:p w:rsidR="00257C42" w:rsidRPr="00E32B0F" w:rsidRDefault="00257C42" w:rsidP="004930F4">
      <w:pPr>
        <w:pStyle w:val="Sinespaciado"/>
        <w:numPr>
          <w:ilvl w:val="0"/>
          <w:numId w:val="8"/>
        </w:numPr>
        <w:rPr>
          <w:sz w:val="20"/>
          <w:szCs w:val="20"/>
        </w:rPr>
      </w:pPr>
      <w:r w:rsidRPr="00E32B0F">
        <w:rPr>
          <w:sz w:val="20"/>
          <w:szCs w:val="20"/>
        </w:rPr>
        <w:t>Emprendedores y Oportunidades de Empleo</w:t>
      </w:r>
      <w:r w:rsidR="00C8243D" w:rsidRPr="00E32B0F">
        <w:rPr>
          <w:sz w:val="20"/>
          <w:szCs w:val="20"/>
        </w:rPr>
        <w:t>.</w:t>
      </w:r>
    </w:p>
    <w:p w:rsidR="00257C42" w:rsidRPr="00AA7D6E" w:rsidRDefault="00257C42" w:rsidP="00C8243D">
      <w:pPr>
        <w:pStyle w:val="Sinespaciado"/>
        <w:rPr>
          <w:rFonts w:eastAsia="Times New Roman"/>
          <w:b/>
          <w:bCs/>
          <w:sz w:val="20"/>
          <w:szCs w:val="20"/>
          <w:lang w:val="es-MX"/>
        </w:rPr>
      </w:pPr>
    </w:p>
    <w:p w:rsidR="007432F8" w:rsidRPr="00AA7D6E" w:rsidRDefault="00CD5E0C" w:rsidP="007432F8">
      <w:pPr>
        <w:pStyle w:val="Sinespaciado"/>
        <w:rPr>
          <w:rFonts w:eastAsia="Arial"/>
          <w:sz w:val="20"/>
          <w:szCs w:val="20"/>
          <w:lang w:val="es-MX"/>
        </w:rPr>
      </w:pPr>
      <w:r w:rsidRPr="00AA7D6E">
        <w:rPr>
          <w:b/>
          <w:bCs/>
          <w:sz w:val="20"/>
          <w:szCs w:val="20"/>
          <w:lang w:val="es-MX"/>
        </w:rPr>
        <w:t>Capítulo</w:t>
      </w:r>
      <w:r w:rsidRPr="00AA7D6E">
        <w:rPr>
          <w:rFonts w:eastAsia="Times New Roman"/>
          <w:b/>
          <w:bCs/>
          <w:sz w:val="20"/>
          <w:szCs w:val="20"/>
          <w:lang w:val="es-MX"/>
        </w:rPr>
        <w:t xml:space="preserve"> </w:t>
      </w:r>
      <w:r w:rsidR="007432F8" w:rsidRPr="00AA7D6E">
        <w:rPr>
          <w:rFonts w:eastAsia="Times New Roman"/>
          <w:b/>
          <w:bCs/>
          <w:sz w:val="20"/>
          <w:szCs w:val="20"/>
          <w:lang w:val="es-MX"/>
        </w:rPr>
        <w:t xml:space="preserve">II. De la Agenda </w:t>
      </w:r>
      <w:r w:rsidR="00E32B0F" w:rsidRPr="00AA7D6E">
        <w:rPr>
          <w:rFonts w:eastAsia="Times New Roman"/>
          <w:b/>
          <w:bCs/>
          <w:sz w:val="20"/>
          <w:szCs w:val="20"/>
          <w:lang w:val="es-MX"/>
        </w:rPr>
        <w:t xml:space="preserve">de Políticas </w:t>
      </w:r>
      <w:r w:rsidR="007432F8" w:rsidRPr="00AA7D6E">
        <w:rPr>
          <w:rFonts w:eastAsia="Times New Roman"/>
          <w:b/>
          <w:bCs/>
          <w:sz w:val="20"/>
          <w:szCs w:val="20"/>
          <w:lang w:val="es-MX"/>
        </w:rPr>
        <w:t>Pública</w:t>
      </w:r>
      <w:r w:rsidR="00E32B0F" w:rsidRPr="00AA7D6E">
        <w:rPr>
          <w:rFonts w:eastAsia="Times New Roman"/>
          <w:b/>
          <w:bCs/>
          <w:sz w:val="20"/>
          <w:szCs w:val="20"/>
          <w:lang w:val="es-MX"/>
        </w:rPr>
        <w:t>s</w:t>
      </w:r>
      <w:r w:rsidR="007432F8" w:rsidRPr="00AA7D6E">
        <w:rPr>
          <w:rFonts w:eastAsia="Times New Roman"/>
          <w:b/>
          <w:bCs/>
          <w:sz w:val="20"/>
          <w:szCs w:val="20"/>
          <w:lang w:val="es-MX"/>
        </w:rPr>
        <w:t xml:space="preserve"> </w:t>
      </w:r>
      <w:r w:rsidR="00FA7D0A" w:rsidRPr="00AA7D6E">
        <w:rPr>
          <w:rFonts w:eastAsia="Times New Roman"/>
          <w:b/>
          <w:bCs/>
          <w:sz w:val="20"/>
          <w:szCs w:val="20"/>
          <w:lang w:val="es-MX"/>
        </w:rPr>
        <w:t xml:space="preserve">para la </w:t>
      </w:r>
      <w:r w:rsidR="00E32B0F" w:rsidRPr="00AA7D6E">
        <w:rPr>
          <w:rFonts w:eastAsia="Times New Roman"/>
          <w:b/>
          <w:bCs/>
          <w:sz w:val="20"/>
          <w:szCs w:val="20"/>
          <w:lang w:val="es-MX"/>
        </w:rPr>
        <w:t>Acción Pública Local.</w:t>
      </w:r>
      <w:r w:rsidR="002E703F">
        <w:rPr>
          <w:rFonts w:eastAsia="Times New Roman"/>
          <w:b/>
          <w:bCs/>
          <w:sz w:val="20"/>
          <w:szCs w:val="20"/>
          <w:lang w:val="es-MX"/>
        </w:rPr>
        <w:tab/>
        <w:t>123</w:t>
      </w:r>
      <w:r w:rsidR="007432F8" w:rsidRPr="00AA7D6E">
        <w:rPr>
          <w:rFonts w:eastAsia="Times New Roman"/>
          <w:sz w:val="20"/>
          <w:szCs w:val="20"/>
          <w:lang w:val="es-MX"/>
        </w:rPr>
        <w:t>.</w:t>
      </w:r>
    </w:p>
    <w:p w:rsidR="007432F8" w:rsidRPr="00AA7D6E" w:rsidRDefault="007432F8" w:rsidP="007432F8">
      <w:pPr>
        <w:pStyle w:val="Sinespaciado"/>
        <w:rPr>
          <w:sz w:val="20"/>
          <w:szCs w:val="20"/>
          <w:lang w:val="es-MX"/>
        </w:rPr>
      </w:pPr>
    </w:p>
    <w:p w:rsidR="007432F8" w:rsidRPr="00E32B0F" w:rsidRDefault="007432F8" w:rsidP="007432F8">
      <w:pPr>
        <w:pStyle w:val="Sinespaciado"/>
        <w:rPr>
          <w:color w:val="0000FF"/>
          <w:sz w:val="20"/>
          <w:szCs w:val="20"/>
          <w:lang w:val="es-MX"/>
        </w:rPr>
      </w:pPr>
    </w:p>
    <w:p w:rsidR="007432F8" w:rsidRPr="00AA7D6E" w:rsidRDefault="00CD5E0C" w:rsidP="007432F8">
      <w:pPr>
        <w:pStyle w:val="Sinespaciado"/>
        <w:rPr>
          <w:rFonts w:eastAsia="Times New Roman"/>
          <w:b/>
          <w:bCs/>
          <w:sz w:val="20"/>
          <w:szCs w:val="20"/>
          <w:lang w:val="es-MX"/>
        </w:rPr>
      </w:pPr>
      <w:r w:rsidRPr="00AA7D6E">
        <w:rPr>
          <w:b/>
          <w:bCs/>
          <w:sz w:val="20"/>
          <w:szCs w:val="20"/>
          <w:lang w:val="es-MX"/>
        </w:rPr>
        <w:t>Capítulo</w:t>
      </w:r>
      <w:r w:rsidRPr="00AA7D6E">
        <w:rPr>
          <w:rFonts w:eastAsia="Times New Roman"/>
          <w:b/>
          <w:bCs/>
          <w:sz w:val="20"/>
          <w:szCs w:val="20"/>
          <w:lang w:val="es-MX"/>
        </w:rPr>
        <w:t xml:space="preserve"> </w:t>
      </w:r>
      <w:r w:rsidR="00FA7D0A" w:rsidRPr="00AA7D6E">
        <w:rPr>
          <w:rFonts w:eastAsia="Times New Roman"/>
          <w:b/>
          <w:bCs/>
          <w:sz w:val="20"/>
          <w:szCs w:val="20"/>
          <w:lang w:val="es-MX"/>
        </w:rPr>
        <w:t>III. De los Ob</w:t>
      </w:r>
      <w:r w:rsidR="007432F8" w:rsidRPr="00AA7D6E">
        <w:rPr>
          <w:rFonts w:eastAsia="Times New Roman"/>
          <w:b/>
          <w:bCs/>
          <w:sz w:val="20"/>
          <w:szCs w:val="20"/>
          <w:lang w:val="es-MX"/>
        </w:rPr>
        <w:t>jetivos</w:t>
      </w:r>
      <w:r w:rsidR="00FA7D0A" w:rsidRPr="00AA7D6E">
        <w:rPr>
          <w:rFonts w:eastAsia="Times New Roman"/>
          <w:b/>
          <w:bCs/>
          <w:sz w:val="20"/>
          <w:szCs w:val="20"/>
          <w:lang w:val="es-MX"/>
        </w:rPr>
        <w:t>, Es</w:t>
      </w:r>
      <w:r w:rsidR="007432F8" w:rsidRPr="00AA7D6E">
        <w:rPr>
          <w:rFonts w:eastAsia="Times New Roman"/>
          <w:b/>
          <w:bCs/>
          <w:sz w:val="20"/>
          <w:szCs w:val="20"/>
          <w:lang w:val="es-MX"/>
        </w:rPr>
        <w:t>trategias</w:t>
      </w:r>
      <w:r w:rsidR="00FA7D0A" w:rsidRPr="00AA7D6E">
        <w:rPr>
          <w:rFonts w:eastAsia="Times New Roman"/>
          <w:b/>
          <w:bCs/>
          <w:sz w:val="20"/>
          <w:szCs w:val="20"/>
          <w:lang w:val="es-MX"/>
        </w:rPr>
        <w:t xml:space="preserve"> y Líneas de Acción </w:t>
      </w:r>
      <w:r w:rsidR="007432F8" w:rsidRPr="00AA7D6E">
        <w:rPr>
          <w:rFonts w:eastAsia="Times New Roman"/>
          <w:b/>
          <w:bCs/>
          <w:sz w:val="20"/>
          <w:szCs w:val="20"/>
          <w:lang w:val="es-MX"/>
        </w:rPr>
        <w:t xml:space="preserve">del </w:t>
      </w:r>
      <w:r w:rsidR="00FA7D0A" w:rsidRPr="00AA7D6E">
        <w:rPr>
          <w:rFonts w:eastAsia="Times New Roman"/>
          <w:b/>
          <w:bCs/>
          <w:sz w:val="20"/>
          <w:szCs w:val="20"/>
          <w:lang w:val="es-MX"/>
        </w:rPr>
        <w:t>P</w:t>
      </w:r>
      <w:r w:rsidR="007432F8" w:rsidRPr="00AA7D6E">
        <w:rPr>
          <w:rFonts w:eastAsia="Times New Roman"/>
          <w:b/>
          <w:bCs/>
          <w:sz w:val="20"/>
          <w:szCs w:val="20"/>
          <w:lang w:val="es-MX"/>
        </w:rPr>
        <w:t xml:space="preserve">lan </w:t>
      </w:r>
      <w:r w:rsidR="00FA7D0A" w:rsidRPr="00AA7D6E">
        <w:rPr>
          <w:rFonts w:eastAsia="Times New Roman"/>
          <w:b/>
          <w:bCs/>
          <w:sz w:val="20"/>
          <w:szCs w:val="20"/>
          <w:lang w:val="es-MX"/>
        </w:rPr>
        <w:t>M</w:t>
      </w:r>
      <w:r w:rsidR="007432F8" w:rsidRPr="00AA7D6E">
        <w:rPr>
          <w:rFonts w:eastAsia="Times New Roman"/>
          <w:b/>
          <w:bCs/>
          <w:sz w:val="20"/>
          <w:szCs w:val="20"/>
          <w:lang w:val="es-MX"/>
        </w:rPr>
        <w:t>unicipal</w:t>
      </w:r>
      <w:r w:rsidR="002E703F">
        <w:rPr>
          <w:rFonts w:eastAsia="Times New Roman"/>
          <w:b/>
          <w:bCs/>
          <w:sz w:val="20"/>
          <w:szCs w:val="20"/>
          <w:lang w:val="es-MX"/>
        </w:rPr>
        <w:t>.</w:t>
      </w:r>
      <w:r w:rsidR="002E703F">
        <w:rPr>
          <w:rFonts w:eastAsia="Times New Roman"/>
          <w:b/>
          <w:bCs/>
          <w:sz w:val="20"/>
          <w:szCs w:val="20"/>
          <w:lang w:val="es-MX"/>
        </w:rPr>
        <w:tab/>
      </w:r>
      <w:r w:rsidR="00FA7D0A" w:rsidRPr="00AA7D6E">
        <w:rPr>
          <w:rFonts w:eastAsia="Times New Roman"/>
          <w:b/>
          <w:bCs/>
          <w:sz w:val="20"/>
          <w:szCs w:val="20"/>
          <w:lang w:val="es-MX"/>
        </w:rPr>
        <w:tab/>
      </w:r>
      <w:r w:rsidR="007432F8" w:rsidRPr="00AA7D6E">
        <w:rPr>
          <w:rFonts w:eastAsia="Times New Roman"/>
          <w:b/>
          <w:bCs/>
          <w:sz w:val="20"/>
          <w:szCs w:val="20"/>
          <w:lang w:val="es-MX"/>
        </w:rPr>
        <w:t>1</w:t>
      </w:r>
      <w:r w:rsidR="002E703F">
        <w:rPr>
          <w:rFonts w:eastAsia="Times New Roman"/>
          <w:b/>
          <w:bCs/>
          <w:sz w:val="20"/>
          <w:szCs w:val="20"/>
          <w:lang w:val="es-MX"/>
        </w:rPr>
        <w:t>33</w:t>
      </w:r>
    </w:p>
    <w:p w:rsidR="00AA687E" w:rsidRPr="00AA7D6E" w:rsidRDefault="00AA687E" w:rsidP="007432F8">
      <w:pPr>
        <w:pStyle w:val="Sinespaciado"/>
        <w:rPr>
          <w:rFonts w:eastAsia="Times New Roman"/>
          <w:sz w:val="20"/>
          <w:szCs w:val="20"/>
          <w:lang w:val="es-MX"/>
        </w:rPr>
      </w:pPr>
    </w:p>
    <w:p w:rsidR="00AA687E" w:rsidRPr="00AA7D6E" w:rsidRDefault="00AA687E" w:rsidP="007432F8">
      <w:pPr>
        <w:pStyle w:val="Sinespaciado"/>
        <w:rPr>
          <w:rFonts w:eastAsia="Times New Roman"/>
          <w:sz w:val="20"/>
          <w:szCs w:val="20"/>
          <w:lang w:val="es-MX"/>
        </w:rPr>
      </w:pPr>
      <w:r w:rsidRPr="00AA7D6E">
        <w:rPr>
          <w:rFonts w:eastAsia="Times New Roman"/>
          <w:sz w:val="20"/>
          <w:szCs w:val="20"/>
          <w:lang w:val="es-MX"/>
        </w:rPr>
        <w:t>Visión, Misión y Objetivo General.</w:t>
      </w:r>
    </w:p>
    <w:p w:rsidR="00AA687E" w:rsidRPr="00AA7D6E" w:rsidRDefault="00AA687E" w:rsidP="007432F8">
      <w:pPr>
        <w:pStyle w:val="Sinespaciado"/>
        <w:rPr>
          <w:rFonts w:eastAsia="Times New Roman"/>
          <w:sz w:val="20"/>
          <w:szCs w:val="20"/>
          <w:lang w:val="es-MX"/>
        </w:rPr>
      </w:pP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val="es-MX" w:eastAsia="es-ES"/>
        </w:rPr>
        <w:t>Calidad de vida</w:t>
      </w:r>
      <w:r w:rsidRPr="00AA7D6E">
        <w:rPr>
          <w:b/>
          <w:i/>
          <w:sz w:val="20"/>
          <w:szCs w:val="20"/>
          <w:lang w:eastAsia="es-ES"/>
        </w:rPr>
        <w:t xml:space="preserve"> con las oportunidades reales de vivir, la ampliación de la Educación y la cobertura de salud.</w:t>
      </w: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Prestación eficiente y eficaz de los Servicios Públicos.</w:t>
      </w: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Desarrollo de Capacidades, Fomento Económico y Empleo de Calidad para impulsar tus capacidades con oportunidades reales para mejorar tu calidad de vida y la de tu familia.</w:t>
      </w: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Sustentabilidad Ambiental.</w:t>
      </w: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Cultura de la Legalidad, el respeto a los derechos humanos y la Seguridad Ciudadana.</w:t>
      </w:r>
    </w:p>
    <w:p w:rsidR="00E32B0F" w:rsidRPr="00AA7D6E" w:rsidRDefault="00E32B0F" w:rsidP="00E32B0F">
      <w:pPr>
        <w:pStyle w:val="Sinespaciado"/>
        <w:numPr>
          <w:ilvl w:val="0"/>
          <w:numId w:val="27"/>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 xml:space="preserve">Buen Gobierno, participación ciudadana, transparencia y rendición de cuentas. </w:t>
      </w:r>
    </w:p>
    <w:p w:rsidR="00E32B0F" w:rsidRPr="000A1976" w:rsidRDefault="00E32B0F" w:rsidP="00E32B0F">
      <w:pPr>
        <w:pStyle w:val="Sinespaciado"/>
        <w:rPr>
          <w:rFonts w:eastAsia="Times New Roman"/>
          <w:b/>
          <w:bCs/>
          <w:sz w:val="20"/>
          <w:szCs w:val="20"/>
          <w:lang w:val="es-MX"/>
        </w:rPr>
      </w:pPr>
    </w:p>
    <w:p w:rsidR="007432F8" w:rsidRPr="000A1976" w:rsidRDefault="00CD5E0C" w:rsidP="007432F8">
      <w:pPr>
        <w:pStyle w:val="Sinespaciado"/>
        <w:rPr>
          <w:rFonts w:eastAsia="Times New Roman"/>
          <w:b/>
          <w:bCs/>
          <w:sz w:val="20"/>
          <w:szCs w:val="20"/>
          <w:lang w:val="es-MX"/>
        </w:rPr>
      </w:pPr>
      <w:r w:rsidRPr="000A1976">
        <w:rPr>
          <w:b/>
          <w:bCs/>
          <w:sz w:val="20"/>
          <w:szCs w:val="20"/>
          <w:lang w:val="es-MX"/>
        </w:rPr>
        <w:t>Capítulo</w:t>
      </w:r>
      <w:r w:rsidRPr="000A1976">
        <w:rPr>
          <w:rFonts w:eastAsia="Times New Roman"/>
          <w:b/>
          <w:bCs/>
          <w:sz w:val="20"/>
          <w:szCs w:val="20"/>
          <w:lang w:val="es-MX"/>
        </w:rPr>
        <w:t xml:space="preserve"> </w:t>
      </w:r>
      <w:r w:rsidR="007432F8" w:rsidRPr="000A1976">
        <w:rPr>
          <w:rFonts w:eastAsia="Times New Roman"/>
          <w:b/>
          <w:bCs/>
          <w:sz w:val="20"/>
          <w:szCs w:val="20"/>
          <w:lang w:val="es-MX"/>
        </w:rPr>
        <w:t>IV.  Del Sistema de Indicadores de gestión y evaluación del</w:t>
      </w:r>
    </w:p>
    <w:p w:rsidR="007432F8" w:rsidRPr="000A1976" w:rsidRDefault="007432F8" w:rsidP="007432F8">
      <w:pPr>
        <w:pStyle w:val="Sinespaciado"/>
        <w:rPr>
          <w:rFonts w:eastAsia="Times New Roman"/>
          <w:b/>
          <w:bCs/>
          <w:sz w:val="20"/>
          <w:szCs w:val="20"/>
          <w:lang w:val="es-MX"/>
        </w:rPr>
      </w:pPr>
      <w:r w:rsidRPr="000A1976">
        <w:rPr>
          <w:rFonts w:eastAsia="Times New Roman"/>
          <w:b/>
          <w:bCs/>
          <w:sz w:val="20"/>
          <w:szCs w:val="20"/>
          <w:lang w:val="es-MX"/>
        </w:rPr>
        <w:t>Plan Municipal de Desarrollo con Igualdad de Género.</w:t>
      </w:r>
      <w:r w:rsidRPr="000A1976">
        <w:rPr>
          <w:rFonts w:eastAsia="Times New Roman"/>
          <w:b/>
          <w:bCs/>
          <w:sz w:val="20"/>
          <w:szCs w:val="20"/>
          <w:lang w:val="es-MX"/>
        </w:rPr>
        <w:tab/>
      </w:r>
      <w:r w:rsidR="000A1976" w:rsidRPr="000A1976">
        <w:rPr>
          <w:rFonts w:eastAsia="Times New Roman"/>
          <w:b/>
          <w:bCs/>
          <w:sz w:val="20"/>
          <w:szCs w:val="20"/>
          <w:lang w:val="es-MX"/>
        </w:rPr>
        <w:tab/>
      </w:r>
      <w:r w:rsidRPr="000A1976">
        <w:rPr>
          <w:rFonts w:eastAsia="Times New Roman"/>
          <w:b/>
          <w:bCs/>
          <w:sz w:val="20"/>
          <w:szCs w:val="20"/>
          <w:lang w:val="es-MX"/>
        </w:rPr>
        <w:tab/>
      </w:r>
      <w:r w:rsidRPr="000A1976">
        <w:rPr>
          <w:rFonts w:eastAsia="Times New Roman"/>
          <w:b/>
          <w:bCs/>
          <w:sz w:val="20"/>
          <w:szCs w:val="20"/>
          <w:lang w:val="es-MX"/>
        </w:rPr>
        <w:tab/>
      </w:r>
      <w:r w:rsidRPr="000A1976">
        <w:rPr>
          <w:rFonts w:eastAsia="Times New Roman"/>
          <w:b/>
          <w:bCs/>
          <w:sz w:val="20"/>
          <w:szCs w:val="20"/>
          <w:lang w:val="es-MX"/>
        </w:rPr>
        <w:tab/>
        <w:t>1</w:t>
      </w:r>
      <w:r w:rsidR="000A1976">
        <w:rPr>
          <w:rFonts w:eastAsia="Times New Roman"/>
          <w:b/>
          <w:bCs/>
          <w:sz w:val="20"/>
          <w:szCs w:val="20"/>
          <w:lang w:val="es-MX"/>
        </w:rPr>
        <w:t>44</w:t>
      </w:r>
    </w:p>
    <w:p w:rsidR="007432F8" w:rsidRPr="000A1976" w:rsidRDefault="007432F8" w:rsidP="007432F8">
      <w:pPr>
        <w:pStyle w:val="Sinespaciado"/>
        <w:rPr>
          <w:rFonts w:eastAsia="Times New Roman"/>
          <w:sz w:val="20"/>
          <w:szCs w:val="20"/>
          <w:lang w:val="es-MX"/>
        </w:rPr>
      </w:pPr>
    </w:p>
    <w:p w:rsidR="007432F8" w:rsidRPr="000A1976" w:rsidRDefault="007432F8" w:rsidP="007432F8">
      <w:pPr>
        <w:pStyle w:val="Sinespaciado"/>
        <w:rPr>
          <w:rFonts w:eastAsia="Times New Roman"/>
          <w:b/>
          <w:bCs/>
          <w:sz w:val="20"/>
          <w:szCs w:val="20"/>
          <w:lang w:val="es-MX"/>
        </w:rPr>
      </w:pPr>
      <w:r w:rsidRPr="000A1976">
        <w:rPr>
          <w:rFonts w:eastAsia="Times New Roman"/>
          <w:sz w:val="20"/>
          <w:szCs w:val="20"/>
          <w:lang w:val="es-MX"/>
        </w:rPr>
        <w:t>Anexos.</w:t>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000A1976">
        <w:rPr>
          <w:rFonts w:eastAsia="Times New Roman"/>
          <w:sz w:val="20"/>
          <w:szCs w:val="20"/>
          <w:lang w:val="es-MX"/>
        </w:rPr>
        <w:tab/>
      </w:r>
      <w:r w:rsidRPr="000A1976">
        <w:rPr>
          <w:rFonts w:eastAsia="Times New Roman"/>
          <w:b/>
          <w:bCs/>
          <w:sz w:val="20"/>
          <w:szCs w:val="20"/>
          <w:lang w:val="es-MX"/>
        </w:rPr>
        <w:t>1</w:t>
      </w:r>
      <w:r w:rsidR="00EB42FB">
        <w:rPr>
          <w:rFonts w:eastAsia="Times New Roman"/>
          <w:b/>
          <w:bCs/>
          <w:sz w:val="20"/>
          <w:szCs w:val="20"/>
          <w:lang w:val="es-MX"/>
        </w:rPr>
        <w:t>5</w:t>
      </w:r>
      <w:r w:rsidR="000A1976">
        <w:rPr>
          <w:rFonts w:eastAsia="Times New Roman"/>
          <w:b/>
          <w:bCs/>
          <w:sz w:val="20"/>
          <w:szCs w:val="20"/>
          <w:lang w:val="es-MX"/>
        </w:rPr>
        <w:t>5</w:t>
      </w:r>
    </w:p>
    <w:p w:rsidR="007432F8" w:rsidRPr="000A1976" w:rsidRDefault="007432F8" w:rsidP="007432F8">
      <w:pPr>
        <w:pStyle w:val="Sinespaciado"/>
        <w:rPr>
          <w:b/>
          <w:sz w:val="28"/>
          <w:szCs w:val="28"/>
        </w:rPr>
      </w:pPr>
    </w:p>
    <w:p w:rsidR="00E32B0F" w:rsidRDefault="00E32B0F" w:rsidP="007432F8">
      <w:pPr>
        <w:pStyle w:val="Sinespaciado"/>
        <w:rPr>
          <w:b/>
          <w:color w:val="0000FF"/>
          <w:sz w:val="28"/>
          <w:szCs w:val="28"/>
        </w:rPr>
      </w:pPr>
    </w:p>
    <w:p w:rsidR="00E32B0F" w:rsidRDefault="00E32B0F" w:rsidP="00E32B0F">
      <w:pPr>
        <w:pStyle w:val="Sinespaciado"/>
        <w:rPr>
          <w:sz w:val="20"/>
          <w:lang w:eastAsia="es-ES"/>
        </w:rPr>
      </w:pPr>
    </w:p>
    <w:p w:rsidR="00E32B0F" w:rsidRDefault="00E32B0F" w:rsidP="00E32B0F">
      <w:pPr>
        <w:pStyle w:val="Sinespaciado"/>
        <w:rPr>
          <w:b/>
          <w:color w:val="0000FF"/>
          <w:sz w:val="28"/>
          <w:szCs w:val="28"/>
        </w:rPr>
      </w:pPr>
      <w:r>
        <w:rPr>
          <w:lang w:val="es-MX"/>
        </w:rPr>
        <w:br w:type="page"/>
      </w:r>
    </w:p>
    <w:p w:rsidR="007432F8" w:rsidRPr="007432F8" w:rsidRDefault="007432F8" w:rsidP="007432F8">
      <w:pPr>
        <w:pStyle w:val="Sinespaciado"/>
        <w:rPr>
          <w:sz w:val="28"/>
          <w:szCs w:val="28"/>
        </w:rPr>
      </w:pPr>
      <w:r w:rsidRPr="007432F8">
        <w:rPr>
          <w:b/>
          <w:bCs/>
          <w:sz w:val="28"/>
          <w:szCs w:val="28"/>
          <w:lang w:val="es-MX"/>
        </w:rPr>
        <w:lastRenderedPageBreak/>
        <w:t>Presentación.</w:t>
      </w:r>
    </w:p>
    <w:p w:rsidR="007432F8" w:rsidRDefault="007432F8" w:rsidP="007432F8">
      <w:pPr>
        <w:pStyle w:val="Sinespaciado"/>
        <w:rPr>
          <w:sz w:val="20"/>
          <w:lang w:eastAsia="es-ES"/>
        </w:rPr>
      </w:pPr>
    </w:p>
    <w:p w:rsidR="009F63C5" w:rsidRDefault="009F63C5" w:rsidP="007432F8">
      <w:pPr>
        <w:pStyle w:val="Sinespaciado"/>
        <w:rPr>
          <w:sz w:val="20"/>
          <w:lang w:eastAsia="es-ES"/>
        </w:rPr>
      </w:pPr>
      <w:r>
        <w:rPr>
          <w:sz w:val="20"/>
          <w:lang w:eastAsia="es-ES"/>
        </w:rPr>
        <w:t>Una vez cumplidos los protocolos del procedimiento de ley se integra este apartado.</w:t>
      </w: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b/>
          <w:color w:val="0000FF"/>
          <w:sz w:val="28"/>
          <w:szCs w:val="28"/>
        </w:rPr>
      </w:pPr>
      <w:r>
        <w:rPr>
          <w:lang w:val="es-MX"/>
        </w:rPr>
        <w:br w:type="page"/>
      </w:r>
    </w:p>
    <w:p w:rsidR="007432F8" w:rsidRPr="007711D8" w:rsidRDefault="007432F8" w:rsidP="007711D8">
      <w:pPr>
        <w:pStyle w:val="Sinespaciado"/>
        <w:jc w:val="center"/>
        <w:rPr>
          <w:b/>
          <w:bCs/>
          <w:sz w:val="32"/>
          <w:szCs w:val="32"/>
          <w:lang w:val="es-MX"/>
        </w:rPr>
      </w:pPr>
      <w:r w:rsidRPr="007711D8">
        <w:rPr>
          <w:b/>
          <w:bCs/>
          <w:sz w:val="32"/>
          <w:szCs w:val="32"/>
          <w:lang w:val="es-MX"/>
        </w:rPr>
        <w:lastRenderedPageBreak/>
        <w:t>Capítulo Introductorio.</w:t>
      </w:r>
    </w:p>
    <w:p w:rsidR="00252071" w:rsidRDefault="00252071" w:rsidP="007432F8">
      <w:pPr>
        <w:pStyle w:val="Sinespaciado"/>
        <w:rPr>
          <w:szCs w:val="24"/>
          <w:lang w:val="es-MX"/>
        </w:rPr>
      </w:pPr>
    </w:p>
    <w:p w:rsidR="008B7374" w:rsidRPr="008B7374" w:rsidRDefault="008B7374" w:rsidP="00F718FA">
      <w:pPr>
        <w:pStyle w:val="Sinespaciado"/>
        <w:rPr>
          <w:b/>
          <w:sz w:val="28"/>
          <w:szCs w:val="28"/>
          <w:lang w:val="es-MX"/>
        </w:rPr>
      </w:pPr>
      <w:r w:rsidRPr="008B7374">
        <w:rPr>
          <w:b/>
          <w:sz w:val="28"/>
          <w:szCs w:val="28"/>
          <w:lang w:val="es-MX"/>
        </w:rPr>
        <w:t>Antecedentes.</w:t>
      </w:r>
    </w:p>
    <w:p w:rsidR="008B7374" w:rsidRDefault="008B7374" w:rsidP="00F718FA">
      <w:pPr>
        <w:pStyle w:val="Sinespaciado"/>
        <w:rPr>
          <w:szCs w:val="24"/>
          <w:lang w:val="es-MX"/>
        </w:rPr>
      </w:pPr>
    </w:p>
    <w:p w:rsidR="00172DDF" w:rsidRDefault="00172DDF" w:rsidP="00172DDF">
      <w:pPr>
        <w:pStyle w:val="Sinespaciado"/>
        <w:rPr>
          <w:bCs/>
          <w:szCs w:val="24"/>
        </w:rPr>
      </w:pPr>
      <w:r w:rsidRPr="00F718FA">
        <w:rPr>
          <w:szCs w:val="24"/>
          <w:lang w:val="es-MX"/>
        </w:rPr>
        <w:t>E</w:t>
      </w:r>
      <w:r>
        <w:rPr>
          <w:szCs w:val="24"/>
          <w:lang w:val="es-MX"/>
        </w:rPr>
        <w:t xml:space="preserve">n el </w:t>
      </w:r>
      <w:r w:rsidRPr="00F718FA">
        <w:rPr>
          <w:szCs w:val="24"/>
          <w:lang w:val="es-MX"/>
        </w:rPr>
        <w:t xml:space="preserve">año de 1998 </w:t>
      </w:r>
      <w:r>
        <w:rPr>
          <w:szCs w:val="24"/>
          <w:lang w:val="es-MX"/>
        </w:rPr>
        <w:t xml:space="preserve">fue aprobado el </w:t>
      </w:r>
      <w:r w:rsidRPr="00F718FA">
        <w:rPr>
          <w:b/>
          <w:bCs/>
          <w:szCs w:val="24"/>
        </w:rPr>
        <w:t>R</w:t>
      </w:r>
      <w:r>
        <w:rPr>
          <w:b/>
          <w:bCs/>
          <w:szCs w:val="24"/>
        </w:rPr>
        <w:t xml:space="preserve">eglamento de Planeación para el desarrollo Municipal </w:t>
      </w:r>
      <w:r>
        <w:rPr>
          <w:szCs w:val="24"/>
          <w:lang w:val="es-MX"/>
        </w:rPr>
        <w:t xml:space="preserve">dando origen al </w:t>
      </w:r>
      <w:r w:rsidRPr="00F718FA">
        <w:rPr>
          <w:szCs w:val="24"/>
          <w:lang w:val="es-MX"/>
        </w:rPr>
        <w:t>Sistema Municipal de Planeación</w:t>
      </w:r>
      <w:r>
        <w:rPr>
          <w:szCs w:val="24"/>
          <w:lang w:val="es-MX"/>
        </w:rPr>
        <w:t>,</w:t>
      </w:r>
      <w:r w:rsidRPr="00F718FA">
        <w:rPr>
          <w:szCs w:val="24"/>
          <w:lang w:val="es-MX"/>
        </w:rPr>
        <w:t xml:space="preserve"> </w:t>
      </w:r>
      <w:r>
        <w:rPr>
          <w:bCs/>
          <w:szCs w:val="24"/>
        </w:rPr>
        <w:t>siendo el municipio de Tlaquepaque, Jalisco, el primero en aprobar una norma municipal para la planeación municipal del desarrollo con fundamento en el mandato de la Carta Magna en su artículo 26. Así en esa administración se logró elaborar el primer Plan Municipal de Desarrollo 1998-2000, de allí en adelante hasta la actualidad las siguientes administraciones han cumplido con el principio constitucional.</w:t>
      </w:r>
    </w:p>
    <w:p w:rsidR="00172DDF" w:rsidRDefault="00172DDF" w:rsidP="00F718FA">
      <w:pPr>
        <w:pStyle w:val="Sinespaciado"/>
        <w:rPr>
          <w:szCs w:val="24"/>
          <w:lang w:val="es-MX"/>
        </w:rPr>
      </w:pPr>
    </w:p>
    <w:p w:rsidR="00F718FA" w:rsidRPr="00B94A52" w:rsidRDefault="00B94A52" w:rsidP="00B94A52">
      <w:pPr>
        <w:pStyle w:val="Sinespaciado"/>
        <w:rPr>
          <w:szCs w:val="24"/>
          <w:lang w:val="es-MX"/>
        </w:rPr>
      </w:pPr>
      <w:r>
        <w:rPr>
          <w:bCs/>
          <w:szCs w:val="24"/>
        </w:rPr>
        <w:t xml:space="preserve">El ordenamiento que antecede a la presente administración municipal fue el </w:t>
      </w:r>
      <w:r w:rsidRPr="00B94A52">
        <w:rPr>
          <w:b/>
          <w:bCs/>
          <w:i/>
          <w:szCs w:val="24"/>
        </w:rPr>
        <w:t>Plan Municipal de Desarrollo de San Pedro Tlaquepaque, 2012-2015</w:t>
      </w:r>
      <w:r>
        <w:rPr>
          <w:bCs/>
          <w:szCs w:val="24"/>
        </w:rPr>
        <w:t xml:space="preserve">, cuya vigencia llegó a su terminó el año pasado, en este contexto y en razón de los estipulado </w:t>
      </w:r>
      <w:r w:rsidRPr="00B94A52">
        <w:rPr>
          <w:szCs w:val="24"/>
        </w:rPr>
        <w:t xml:space="preserve">en los artículos 38, 39 y 40 de la Ley de Planeación para el Estado de Jalisco y sus Municipios; </w:t>
      </w:r>
      <w:r>
        <w:rPr>
          <w:szCs w:val="24"/>
        </w:rPr>
        <w:t xml:space="preserve">1, 2, 3, </w:t>
      </w:r>
      <w:r w:rsidRPr="00B94A52">
        <w:rPr>
          <w:szCs w:val="24"/>
        </w:rPr>
        <w:t>4,</w:t>
      </w:r>
      <w:r>
        <w:rPr>
          <w:szCs w:val="24"/>
        </w:rPr>
        <w:t xml:space="preserve"> 5, y 6</w:t>
      </w:r>
      <w:r w:rsidRPr="00B94A52">
        <w:rPr>
          <w:szCs w:val="24"/>
        </w:rPr>
        <w:t xml:space="preserve"> del Reglamento de Planeación para el Desarrollo Municipal de San Pedro Tlaquepaque</w:t>
      </w:r>
      <w:r>
        <w:rPr>
          <w:szCs w:val="24"/>
        </w:rPr>
        <w:t xml:space="preserve"> y, por Acuerdo de Ayuntamiento tomado el pasado</w:t>
      </w:r>
      <w:r w:rsidR="00980273">
        <w:rPr>
          <w:szCs w:val="24"/>
        </w:rPr>
        <w:t xml:space="preserve"> 30 de octubre del año 2015</w:t>
      </w:r>
      <w:r>
        <w:rPr>
          <w:szCs w:val="24"/>
        </w:rPr>
        <w:t xml:space="preserve">, que da inicio al </w:t>
      </w:r>
      <w:r w:rsidRPr="00B94A52">
        <w:rPr>
          <w:szCs w:val="24"/>
        </w:rPr>
        <w:t xml:space="preserve">proceso de planeación municipal del desarrollo que ésta nueva administración municipal; es que </w:t>
      </w:r>
      <w:r>
        <w:rPr>
          <w:szCs w:val="24"/>
        </w:rPr>
        <w:t xml:space="preserve">se inicia la </w:t>
      </w:r>
      <w:r w:rsidRPr="00B94A52">
        <w:rPr>
          <w:szCs w:val="24"/>
        </w:rPr>
        <w:t xml:space="preserve">operación del </w:t>
      </w:r>
      <w:r w:rsidRPr="00B94A52">
        <w:rPr>
          <w:b/>
          <w:szCs w:val="24"/>
        </w:rPr>
        <w:t>Sistema Municipal de Planeación Democrática</w:t>
      </w:r>
      <w:r w:rsidRPr="00B94A52">
        <w:rPr>
          <w:szCs w:val="24"/>
        </w:rPr>
        <w:t xml:space="preserve"> llevan</w:t>
      </w:r>
      <w:r>
        <w:rPr>
          <w:szCs w:val="24"/>
        </w:rPr>
        <w:t xml:space="preserve">do </w:t>
      </w:r>
      <w:r w:rsidRPr="00B94A52">
        <w:rPr>
          <w:szCs w:val="24"/>
        </w:rPr>
        <w:t>a cabo diferentes actividades tendientes a la construcción del Plan Municipal de Desarrollo 2015-2018, el Programa Operativo Anual 2016</w:t>
      </w:r>
      <w:r>
        <w:rPr>
          <w:szCs w:val="24"/>
        </w:rPr>
        <w:t xml:space="preserve"> y</w:t>
      </w:r>
      <w:r w:rsidRPr="00B94A52">
        <w:rPr>
          <w:szCs w:val="24"/>
        </w:rPr>
        <w:t xml:space="preserve"> los Programas Especiales de Desarrollo</w:t>
      </w:r>
      <w:r>
        <w:rPr>
          <w:szCs w:val="24"/>
        </w:rPr>
        <w:t>.</w:t>
      </w:r>
      <w:r w:rsidRPr="00B94A52">
        <w:rPr>
          <w:szCs w:val="24"/>
        </w:rPr>
        <w:t xml:space="preserve">   </w:t>
      </w:r>
      <w:r w:rsidR="00F718FA" w:rsidRPr="00B94A52">
        <w:rPr>
          <w:szCs w:val="24"/>
        </w:rPr>
        <w:t xml:space="preserve"> </w:t>
      </w:r>
    </w:p>
    <w:p w:rsidR="00F718FA" w:rsidRPr="00B94A52" w:rsidRDefault="00F718FA" w:rsidP="00B94A52">
      <w:pPr>
        <w:pStyle w:val="Sinespaciado"/>
        <w:rPr>
          <w:szCs w:val="24"/>
          <w:lang w:val="es-MX"/>
        </w:rPr>
      </w:pPr>
    </w:p>
    <w:p w:rsidR="00F718FA" w:rsidRPr="00980273" w:rsidRDefault="007B7762" w:rsidP="007432F8">
      <w:pPr>
        <w:pStyle w:val="Sinespaciado"/>
        <w:rPr>
          <w:szCs w:val="24"/>
          <w:lang w:val="es-MX"/>
        </w:rPr>
      </w:pPr>
      <w:r w:rsidRPr="001C24EA">
        <w:rPr>
          <w:szCs w:val="24"/>
          <w:lang w:val="es-MX"/>
        </w:rPr>
        <w:t xml:space="preserve">En el presente capítulo introductorio se desarrollarán </w:t>
      </w:r>
      <w:r w:rsidR="00980273">
        <w:rPr>
          <w:szCs w:val="24"/>
          <w:lang w:val="es-MX"/>
        </w:rPr>
        <w:t xml:space="preserve">cuatro puntos: </w:t>
      </w:r>
      <w:r w:rsidR="00F718FA" w:rsidRPr="001C24EA">
        <w:rPr>
          <w:szCs w:val="24"/>
          <w:lang w:val="es-MX"/>
        </w:rPr>
        <w:t>el encuadre normativo</w:t>
      </w:r>
      <w:r w:rsidR="00980273">
        <w:rPr>
          <w:szCs w:val="24"/>
          <w:lang w:val="es-MX"/>
        </w:rPr>
        <w:t xml:space="preserve">; la relación y vinculación entre </w:t>
      </w:r>
      <w:r w:rsidR="00F718FA" w:rsidRPr="001C24EA">
        <w:rPr>
          <w:szCs w:val="24"/>
          <w:lang w:val="es-MX"/>
        </w:rPr>
        <w:t>los sistemas de planeación democrática federal, estatal</w:t>
      </w:r>
      <w:r w:rsidR="00F718FA">
        <w:rPr>
          <w:szCs w:val="24"/>
          <w:lang w:val="es-MX"/>
        </w:rPr>
        <w:t>, metropolitana</w:t>
      </w:r>
      <w:r w:rsidR="00F718FA" w:rsidRPr="001C24EA">
        <w:rPr>
          <w:szCs w:val="24"/>
          <w:lang w:val="es-MX"/>
        </w:rPr>
        <w:t xml:space="preserve"> y municipal que dan sustento al proceso planeación</w:t>
      </w:r>
      <w:r w:rsidR="00980273">
        <w:rPr>
          <w:szCs w:val="24"/>
          <w:lang w:val="es-MX"/>
        </w:rPr>
        <w:t xml:space="preserve">; el análisis de </w:t>
      </w:r>
      <w:r w:rsidR="00F718FA">
        <w:rPr>
          <w:szCs w:val="24"/>
          <w:lang w:val="es-MX"/>
        </w:rPr>
        <w:t xml:space="preserve">los principios de la agenda de políticas de la Acción Pública local que da </w:t>
      </w:r>
      <w:r w:rsidR="00F718FA" w:rsidRPr="00980273">
        <w:rPr>
          <w:szCs w:val="24"/>
          <w:lang w:val="es-MX"/>
        </w:rPr>
        <w:t xml:space="preserve">como producto los Ejes Estratégicos </w:t>
      </w:r>
      <w:r w:rsidR="001A0484">
        <w:rPr>
          <w:szCs w:val="24"/>
          <w:lang w:val="es-MX"/>
        </w:rPr>
        <w:t xml:space="preserve">y transversales </w:t>
      </w:r>
      <w:r w:rsidR="00F718FA" w:rsidRPr="00980273">
        <w:rPr>
          <w:szCs w:val="24"/>
          <w:lang w:val="es-MX"/>
        </w:rPr>
        <w:t>del Plan Municipal de Desarrollo</w:t>
      </w:r>
      <w:r w:rsidR="00980273" w:rsidRPr="00980273">
        <w:rPr>
          <w:szCs w:val="24"/>
          <w:lang w:val="es-MX"/>
        </w:rPr>
        <w:t xml:space="preserve"> </w:t>
      </w:r>
      <w:r w:rsidR="00980273">
        <w:rPr>
          <w:szCs w:val="24"/>
          <w:lang w:val="es-MX"/>
        </w:rPr>
        <w:t xml:space="preserve">y, </w:t>
      </w:r>
      <w:r w:rsidR="00980273" w:rsidRPr="001C24EA">
        <w:rPr>
          <w:szCs w:val="24"/>
          <w:lang w:val="es-MX"/>
        </w:rPr>
        <w:t>finalmente</w:t>
      </w:r>
      <w:r w:rsidR="00980273">
        <w:rPr>
          <w:szCs w:val="24"/>
          <w:lang w:val="es-MX"/>
        </w:rPr>
        <w:t xml:space="preserve"> una aproximación a la crónica municipal </w:t>
      </w:r>
      <w:r w:rsidR="00980273" w:rsidRPr="00980273">
        <w:rPr>
          <w:b/>
          <w:i/>
          <w:szCs w:val="24"/>
        </w:rPr>
        <w:t>Tlaquepaque</w:t>
      </w:r>
      <w:r w:rsidR="00980273">
        <w:rPr>
          <w:szCs w:val="24"/>
          <w:lang w:val="es-MX"/>
        </w:rPr>
        <w:t xml:space="preserve"> que d</w:t>
      </w:r>
      <w:r w:rsidR="005F07E4">
        <w:rPr>
          <w:szCs w:val="24"/>
          <w:lang w:val="es-MX"/>
        </w:rPr>
        <w:t>a</w:t>
      </w:r>
      <w:r w:rsidR="00980273">
        <w:rPr>
          <w:szCs w:val="24"/>
          <w:lang w:val="es-MX"/>
        </w:rPr>
        <w:t xml:space="preserve"> contexto a la planeación local.</w:t>
      </w:r>
    </w:p>
    <w:p w:rsidR="00980273" w:rsidRDefault="00980273" w:rsidP="007432F8">
      <w:pPr>
        <w:pStyle w:val="Sinespaciado"/>
        <w:rPr>
          <w:szCs w:val="24"/>
          <w:lang w:val="es-MX"/>
        </w:rPr>
      </w:pPr>
    </w:p>
    <w:p w:rsidR="0014705C" w:rsidRPr="007711D8" w:rsidRDefault="0014705C" w:rsidP="0014705C">
      <w:pPr>
        <w:pStyle w:val="Sinespaciado"/>
        <w:rPr>
          <w:b/>
          <w:sz w:val="28"/>
          <w:szCs w:val="28"/>
          <w:lang w:val="es-MX"/>
        </w:rPr>
      </w:pPr>
      <w:r w:rsidRPr="007711D8">
        <w:rPr>
          <w:b/>
          <w:sz w:val="28"/>
          <w:szCs w:val="28"/>
          <w:lang w:val="es-MX"/>
        </w:rPr>
        <w:t>Encuadre normativo.</w:t>
      </w:r>
    </w:p>
    <w:p w:rsidR="0014705C" w:rsidRDefault="0014705C" w:rsidP="0014705C">
      <w:pPr>
        <w:pStyle w:val="Sinespaciado"/>
        <w:rPr>
          <w:b/>
          <w:sz w:val="28"/>
          <w:szCs w:val="28"/>
          <w:lang w:val="es-MX"/>
        </w:rPr>
      </w:pPr>
    </w:p>
    <w:p w:rsidR="00F5753A" w:rsidRPr="00F5753A" w:rsidRDefault="00C27E43" w:rsidP="0014705C">
      <w:pPr>
        <w:pStyle w:val="Sinespaciado"/>
        <w:rPr>
          <w:szCs w:val="24"/>
        </w:rPr>
      </w:pPr>
      <w:r>
        <w:t xml:space="preserve">Los </w:t>
      </w:r>
      <w:r w:rsidR="0014705C">
        <w:t>artículo</w:t>
      </w:r>
      <w:r>
        <w:t>s</w:t>
      </w:r>
      <w:r w:rsidR="0014705C">
        <w:t xml:space="preserve"> </w:t>
      </w:r>
      <w:r>
        <w:t>3</w:t>
      </w:r>
      <w:r w:rsidR="0014705C">
        <w:t>8</w:t>
      </w:r>
      <w:r>
        <w:t xml:space="preserve"> y 40 </w:t>
      </w:r>
      <w:r w:rsidR="0014705C">
        <w:t xml:space="preserve">de la </w:t>
      </w:r>
      <w:r w:rsidRPr="00FE21EC">
        <w:rPr>
          <w:bCs/>
          <w:sz w:val="22"/>
        </w:rPr>
        <w:t>Ley de Planeación para el Estado de Jalisco y sus Municipios</w:t>
      </w:r>
      <w:r>
        <w:rPr>
          <w:bCs/>
          <w:sz w:val="22"/>
        </w:rPr>
        <w:t xml:space="preserve">, </w:t>
      </w:r>
      <w:r w:rsidR="0014705C">
        <w:t>establece</w:t>
      </w:r>
      <w:r>
        <w:t xml:space="preserve">n </w:t>
      </w:r>
      <w:r w:rsidR="0060470C">
        <w:t xml:space="preserve">el enfoque bajo el cual se construirán los </w:t>
      </w:r>
      <w:r w:rsidR="0014705C">
        <w:t xml:space="preserve">planes municipales de desarrollo y la </w:t>
      </w:r>
      <w:r w:rsidR="0060470C">
        <w:t>exigencia para que éstos realmente logren ser palancas para el desarrollo local</w:t>
      </w:r>
      <w:r w:rsidR="00BC30DE">
        <w:t>,</w:t>
      </w:r>
      <w:r w:rsidR="0060470C">
        <w:t xml:space="preserve"> humano y sustentable, </w:t>
      </w:r>
      <w:r w:rsidR="0014705C">
        <w:t>textualmente se</w:t>
      </w:r>
      <w:r w:rsidR="0060470C">
        <w:t>ñalan</w:t>
      </w:r>
      <w:r w:rsidR="0014705C">
        <w:t xml:space="preserve">: </w:t>
      </w:r>
      <w:r w:rsidR="0014705C" w:rsidRPr="00F5753A">
        <w:t>“</w:t>
      </w:r>
      <w:r w:rsidR="0060470C" w:rsidRPr="00F5753A">
        <w:rPr>
          <w:i/>
          <w:szCs w:val="24"/>
        </w:rPr>
        <w:t>La planeación municipal del desarrollo, deberá llevarse a cabo como un medio para el eficaz desempeño de la responsabilidad de los municipios, con la finalidad de coadyuvar al desarrollo económico y social de sus habitantes.”</w:t>
      </w:r>
      <w:r w:rsidR="0060470C" w:rsidRPr="00F5753A">
        <w:rPr>
          <w:szCs w:val="24"/>
        </w:rPr>
        <w:t xml:space="preserve"> </w:t>
      </w:r>
      <w:r w:rsidR="00BC30DE" w:rsidRPr="00F5753A">
        <w:rPr>
          <w:szCs w:val="24"/>
        </w:rPr>
        <w:t xml:space="preserve">Estipulado claramente que </w:t>
      </w:r>
      <w:r w:rsidR="0060470C" w:rsidRPr="00F5753A">
        <w:rPr>
          <w:i/>
          <w:szCs w:val="24"/>
        </w:rPr>
        <w:t xml:space="preserve">“El Plan Municipal precisará los objetivos generales, estrategias y líneas de acción del desarrollo integral del municipio; se referirán al conjunto de la </w:t>
      </w:r>
      <w:r w:rsidR="0060470C" w:rsidRPr="00F5753A">
        <w:rPr>
          <w:i/>
          <w:szCs w:val="24"/>
        </w:rPr>
        <w:lastRenderedPageBreak/>
        <w:t>actividad económica y social, y regirán la orientación de los programas operativos anuales, tomando en cuenta, en lo conducente, lo dispuesto en el Plan Estatal y los planes regionales respectivos.”</w:t>
      </w:r>
      <w:r w:rsidR="0060470C" w:rsidRPr="00F5753A">
        <w:t xml:space="preserve"> </w:t>
      </w:r>
      <w:r w:rsidR="00BC30DE">
        <w:t xml:space="preserve">Asimismo, </w:t>
      </w:r>
      <w:r w:rsidR="00595FFF">
        <w:t>l</w:t>
      </w:r>
      <w:r w:rsidR="0014705C" w:rsidRPr="00BC30DE">
        <w:t xml:space="preserve">os planes municipales </w:t>
      </w:r>
      <w:r w:rsidR="00595FFF">
        <w:t xml:space="preserve">deberán asumir como principios generales que regirán las </w:t>
      </w:r>
      <w:r w:rsidR="00595FFF" w:rsidRPr="00595FFF">
        <w:t>actuaciones de las autoridades y de la participación social</w:t>
      </w:r>
      <w:r w:rsidR="00595FFF">
        <w:t xml:space="preserve">, entre otros los </w:t>
      </w:r>
      <w:r w:rsidR="00595FFF" w:rsidRPr="00595FFF">
        <w:t>siguientes:</w:t>
      </w:r>
      <w:r w:rsidR="00595FFF">
        <w:t xml:space="preserve"> </w:t>
      </w:r>
      <w:r w:rsidR="00595FFF" w:rsidRPr="00595FFF">
        <w:rPr>
          <w:szCs w:val="24"/>
        </w:rPr>
        <w:t>I. Autonomía</w:t>
      </w:r>
      <w:r w:rsidR="00595FFF">
        <w:rPr>
          <w:szCs w:val="24"/>
        </w:rPr>
        <w:t xml:space="preserve">; </w:t>
      </w:r>
      <w:r w:rsidR="00595FFF" w:rsidRPr="00595FFF">
        <w:rPr>
          <w:szCs w:val="24"/>
        </w:rPr>
        <w:t>II. Coherencia</w:t>
      </w:r>
      <w:r w:rsidR="00595FFF">
        <w:rPr>
          <w:szCs w:val="24"/>
        </w:rPr>
        <w:t xml:space="preserve">; </w:t>
      </w:r>
      <w:r w:rsidR="00595FFF" w:rsidRPr="00595FFF">
        <w:rPr>
          <w:szCs w:val="24"/>
        </w:rPr>
        <w:t>III. Colaboracionismo</w:t>
      </w:r>
      <w:r w:rsidR="00595FFF">
        <w:rPr>
          <w:szCs w:val="24"/>
        </w:rPr>
        <w:t xml:space="preserve">; </w:t>
      </w:r>
      <w:r w:rsidR="00595FFF" w:rsidRPr="00595FFF">
        <w:rPr>
          <w:szCs w:val="24"/>
        </w:rPr>
        <w:t>IV. Consistencia</w:t>
      </w:r>
      <w:r w:rsidR="00595FFF">
        <w:rPr>
          <w:szCs w:val="24"/>
        </w:rPr>
        <w:t xml:space="preserve">; </w:t>
      </w:r>
      <w:r w:rsidR="00595FFF" w:rsidRPr="00595FFF">
        <w:rPr>
          <w:szCs w:val="24"/>
        </w:rPr>
        <w:t>V. Con</w:t>
      </w:r>
      <w:smartTag w:uri="urn:schemas-microsoft-com:office:smarttags" w:element="PersonName">
        <w:r w:rsidR="00595FFF" w:rsidRPr="00595FFF">
          <w:rPr>
            <w:szCs w:val="24"/>
          </w:rPr>
          <w:t>tin</w:t>
        </w:r>
      </w:smartTag>
      <w:r w:rsidR="00595FFF" w:rsidRPr="00595FFF">
        <w:rPr>
          <w:szCs w:val="24"/>
        </w:rPr>
        <w:t>uidad</w:t>
      </w:r>
      <w:r w:rsidR="00595FFF">
        <w:rPr>
          <w:szCs w:val="24"/>
        </w:rPr>
        <w:t xml:space="preserve">; </w:t>
      </w:r>
      <w:r w:rsidR="00595FFF" w:rsidRPr="00595FFF">
        <w:rPr>
          <w:szCs w:val="24"/>
        </w:rPr>
        <w:t>VI. Coordinación</w:t>
      </w:r>
      <w:r w:rsidR="00595FFF">
        <w:rPr>
          <w:szCs w:val="24"/>
        </w:rPr>
        <w:t xml:space="preserve">; </w:t>
      </w:r>
      <w:r w:rsidR="00595FFF" w:rsidRPr="00595FFF">
        <w:rPr>
          <w:szCs w:val="24"/>
        </w:rPr>
        <w:t>VII. Desarrollo armónico de las regiones</w:t>
      </w:r>
      <w:r w:rsidR="00595FFF">
        <w:rPr>
          <w:szCs w:val="24"/>
        </w:rPr>
        <w:t xml:space="preserve">; </w:t>
      </w:r>
      <w:r w:rsidR="00595FFF" w:rsidRPr="00595FFF">
        <w:rPr>
          <w:szCs w:val="24"/>
        </w:rPr>
        <w:t>VIII. Eficacia</w:t>
      </w:r>
      <w:r w:rsidR="00595FFF">
        <w:rPr>
          <w:szCs w:val="24"/>
        </w:rPr>
        <w:t xml:space="preserve">; </w:t>
      </w:r>
      <w:r w:rsidR="00595FFF" w:rsidRPr="00595FFF">
        <w:rPr>
          <w:szCs w:val="24"/>
        </w:rPr>
        <w:t>IX. Eficiencia</w:t>
      </w:r>
      <w:r w:rsidR="00595FFF">
        <w:rPr>
          <w:szCs w:val="24"/>
        </w:rPr>
        <w:t xml:space="preserve">; </w:t>
      </w:r>
      <w:r w:rsidR="00595FFF" w:rsidRPr="00595FFF">
        <w:rPr>
          <w:szCs w:val="24"/>
        </w:rPr>
        <w:t>X. Equidad de género</w:t>
      </w:r>
      <w:r w:rsidR="00595FFF">
        <w:rPr>
          <w:szCs w:val="24"/>
        </w:rPr>
        <w:t xml:space="preserve">; </w:t>
      </w:r>
      <w:r w:rsidR="00595FFF" w:rsidRPr="00595FFF">
        <w:rPr>
          <w:szCs w:val="24"/>
        </w:rPr>
        <w:t>XI. Participación</w:t>
      </w:r>
      <w:r w:rsidR="00595FFF">
        <w:rPr>
          <w:szCs w:val="24"/>
        </w:rPr>
        <w:t xml:space="preserve">; </w:t>
      </w:r>
      <w:r w:rsidR="00595FFF" w:rsidRPr="00595FFF">
        <w:rPr>
          <w:szCs w:val="24"/>
        </w:rPr>
        <w:t>XII. Subsidiariedad</w:t>
      </w:r>
      <w:r w:rsidR="00595FFF">
        <w:rPr>
          <w:szCs w:val="24"/>
        </w:rPr>
        <w:t xml:space="preserve">; </w:t>
      </w:r>
      <w:r w:rsidR="00595FFF" w:rsidRPr="00595FFF">
        <w:rPr>
          <w:szCs w:val="24"/>
        </w:rPr>
        <w:t>XIII. Sustentabilidad ambiental</w:t>
      </w:r>
      <w:r w:rsidR="00595FFF">
        <w:rPr>
          <w:szCs w:val="24"/>
        </w:rPr>
        <w:t xml:space="preserve">; </w:t>
      </w:r>
      <w:r w:rsidR="00595FFF" w:rsidRPr="00595FFF">
        <w:rPr>
          <w:szCs w:val="24"/>
        </w:rPr>
        <w:t>y</w:t>
      </w:r>
      <w:r w:rsidR="00595FFF">
        <w:rPr>
          <w:szCs w:val="24"/>
        </w:rPr>
        <w:t xml:space="preserve"> </w:t>
      </w:r>
      <w:r w:rsidR="00595FFF" w:rsidRPr="00595FFF">
        <w:rPr>
          <w:szCs w:val="24"/>
        </w:rPr>
        <w:t>XIV. Viabilidad</w:t>
      </w:r>
      <w:r w:rsidR="00595FFF">
        <w:rPr>
          <w:szCs w:val="24"/>
        </w:rPr>
        <w:t>.</w:t>
      </w:r>
      <w:r w:rsidR="00DF3A6C">
        <w:rPr>
          <w:rStyle w:val="Smbolodenotaalpie"/>
          <w:szCs w:val="24"/>
        </w:rPr>
        <w:footnoteReference w:id="1"/>
      </w:r>
      <w:r w:rsidR="00F5753A">
        <w:rPr>
          <w:szCs w:val="24"/>
        </w:rPr>
        <w:t xml:space="preserve"> </w:t>
      </w:r>
      <w:r w:rsidR="0014705C">
        <w:rPr>
          <w:snapToGrid w:val="0"/>
        </w:rPr>
        <w:t xml:space="preserve">Además de lo anterior los planes municipales deberán considerar las políticas transversales </w:t>
      </w:r>
      <w:r w:rsidR="00DF3A6C">
        <w:rPr>
          <w:snapToGrid w:val="0"/>
        </w:rPr>
        <w:t xml:space="preserve">tendientes a </w:t>
      </w:r>
      <w:r w:rsidR="00DF3A6C" w:rsidRPr="00DF3A6C">
        <w:rPr>
          <w:rFonts w:eastAsia="Times New Roman"/>
          <w:color w:val="000000"/>
          <w:szCs w:val="24"/>
          <w:lang w:eastAsia="es-MX"/>
        </w:rPr>
        <w:t xml:space="preserve">promover, respetar, proteger y garantizar los </w:t>
      </w:r>
      <w:r w:rsidR="00DF3A6C">
        <w:rPr>
          <w:rFonts w:eastAsia="Times New Roman"/>
          <w:color w:val="000000"/>
          <w:szCs w:val="24"/>
          <w:lang w:eastAsia="es-MX"/>
        </w:rPr>
        <w:t>D</w:t>
      </w:r>
      <w:r w:rsidR="00DF3A6C" w:rsidRPr="00DF3A6C">
        <w:rPr>
          <w:rFonts w:eastAsia="Times New Roman"/>
          <w:color w:val="000000"/>
          <w:szCs w:val="24"/>
          <w:lang w:eastAsia="es-MX"/>
        </w:rPr>
        <w:t xml:space="preserve">erechos </w:t>
      </w:r>
      <w:r w:rsidR="00DF3A6C">
        <w:rPr>
          <w:rFonts w:eastAsia="Times New Roman"/>
          <w:color w:val="000000"/>
          <w:szCs w:val="24"/>
          <w:lang w:eastAsia="es-MX"/>
        </w:rPr>
        <w:t>H</w:t>
      </w:r>
      <w:r w:rsidR="00DF3A6C" w:rsidRPr="00DF3A6C">
        <w:rPr>
          <w:rFonts w:eastAsia="Times New Roman"/>
          <w:color w:val="000000"/>
          <w:szCs w:val="24"/>
          <w:lang w:eastAsia="es-MX"/>
        </w:rPr>
        <w:t>umanos</w:t>
      </w:r>
      <w:r w:rsidR="00DF3A6C">
        <w:rPr>
          <w:rFonts w:eastAsia="Times New Roman"/>
          <w:color w:val="000000"/>
          <w:szCs w:val="24"/>
          <w:lang w:eastAsia="es-MX"/>
        </w:rPr>
        <w:t>, la Igualdad de G</w:t>
      </w:r>
      <w:r w:rsidR="0014705C">
        <w:rPr>
          <w:snapToGrid w:val="0"/>
        </w:rPr>
        <w:t>énero</w:t>
      </w:r>
      <w:r w:rsidR="00DF3A6C">
        <w:rPr>
          <w:snapToGrid w:val="0"/>
        </w:rPr>
        <w:t>, la Transparencia y la Rendición de Cuentas</w:t>
      </w:r>
      <w:r w:rsidR="00F5753A">
        <w:rPr>
          <w:snapToGrid w:val="0"/>
        </w:rPr>
        <w:t>, la P</w:t>
      </w:r>
      <w:r w:rsidR="0014705C">
        <w:t xml:space="preserve">articipación </w:t>
      </w:r>
      <w:r w:rsidR="00F5753A">
        <w:t>C</w:t>
      </w:r>
      <w:r w:rsidR="00DF3A6C">
        <w:t>iudadana y</w:t>
      </w:r>
      <w:r w:rsidR="00F5753A">
        <w:t xml:space="preserve">, el Desarrollo Sustentable. </w:t>
      </w:r>
    </w:p>
    <w:p w:rsidR="00F5753A" w:rsidRDefault="00F5753A" w:rsidP="0014705C">
      <w:pPr>
        <w:pStyle w:val="Sinespaciado"/>
      </w:pPr>
    </w:p>
    <w:p w:rsidR="00C2568E" w:rsidRDefault="0014705C" w:rsidP="0014705C">
      <w:pPr>
        <w:pStyle w:val="Sinespaciado"/>
      </w:pPr>
      <w:r>
        <w:t>En virtud a la concordancia con el plan nacional de desarrollo, el artículo 2 de la Ley de Planeación señala que la planeación está basada en principios como el de la “</w:t>
      </w:r>
      <w:r>
        <w:rPr>
          <w:i/>
        </w:rPr>
        <w:t xml:space="preserve">consolidación de la democracia como sistema de vida, fundado en el constante mejoramiento económico, social y cultural del pueblo, impulsando su participación activa; </w:t>
      </w:r>
      <w:r>
        <w:t xml:space="preserve">además del principio de </w:t>
      </w:r>
      <w:bookmarkStart w:id="0" w:name="OLE_LINK2"/>
      <w:r>
        <w:t>“</w:t>
      </w:r>
      <w:r>
        <w:rPr>
          <w:i/>
        </w:rPr>
        <w:t>la perspectiva de género, para garantizar la igualdad de oportunidades entre mujeres y hombres, y promover el adelanto de las mujeres mediante el acceso equitativo a los bienes, recursos y beneficios del desarrollo”</w:t>
      </w:r>
      <w:r>
        <w:t>.</w:t>
      </w:r>
      <w:bookmarkEnd w:id="0"/>
      <w:r>
        <w:t xml:space="preserve"> </w:t>
      </w:r>
      <w:r w:rsidR="00C2568E">
        <w:t>Es así, que la planeación del desarrollo se deberá centrar en el desarrollo del individuo y es allí donde cobran relevancia los derechos humanos</w:t>
      </w:r>
      <w:r w:rsidR="0061482C">
        <w:t xml:space="preserve"> como origen y fundamento de los sistemas de planeación del desarrollo</w:t>
      </w:r>
      <w:r w:rsidR="00C2568E">
        <w:t xml:space="preserve">. </w:t>
      </w:r>
    </w:p>
    <w:p w:rsidR="00C2568E" w:rsidRDefault="00C2568E" w:rsidP="0014705C">
      <w:pPr>
        <w:pStyle w:val="Sinespaciado"/>
      </w:pPr>
    </w:p>
    <w:p w:rsidR="0061482C" w:rsidRPr="0061482C" w:rsidRDefault="00C2568E" w:rsidP="0014705C">
      <w:pPr>
        <w:pStyle w:val="Sinespaciado"/>
      </w:pPr>
      <w:r w:rsidRPr="0061482C">
        <w:t>En este orden de ideas</w:t>
      </w:r>
      <w:r w:rsidR="0061482C" w:rsidRPr="0061482C">
        <w:t>,</w:t>
      </w:r>
      <w:r w:rsidRPr="0061482C">
        <w:t xml:space="preserve"> la reforma constitucional del año 2011 sobre los derechos humanos</w:t>
      </w:r>
      <w:r w:rsidR="0061482C" w:rsidRPr="0061482C">
        <w:t xml:space="preserve"> que estipula en su artículo primero que </w:t>
      </w:r>
      <w:r w:rsidR="0061482C" w:rsidRPr="0061482C">
        <w:rPr>
          <w:rFonts w:eastAsia="TimesNewRomanPSMT"/>
          <w:szCs w:val="24"/>
          <w:lang w:eastAsia="es-ES"/>
        </w:rPr>
        <w:t xml:space="preserve">todas las personas gozarán de los derechos humanos reconocidos en esta Constitución…, </w:t>
      </w:r>
      <w:r w:rsidR="0061482C">
        <w:rPr>
          <w:szCs w:val="24"/>
          <w:lang w:eastAsia="es-ES"/>
        </w:rPr>
        <w:t>t</w:t>
      </w:r>
      <w:r w:rsidR="0061482C" w:rsidRPr="0061482C">
        <w:rPr>
          <w:szCs w:val="24"/>
          <w:lang w:eastAsia="es-ES"/>
        </w:rPr>
        <w:t>odas las autoridades, en el ámbito de sus competencias, tienen la obligación de promover, respetar, proteger y garantizar los derechos humanos</w:t>
      </w:r>
      <w:r w:rsidR="0061482C">
        <w:rPr>
          <w:szCs w:val="24"/>
          <w:lang w:eastAsia="es-ES"/>
        </w:rPr>
        <w:t xml:space="preserve">, por lo tanto. La planeación del desarrollo estará centrada en el ser humano y, con ello, en su desarrollo como individuo. </w:t>
      </w:r>
    </w:p>
    <w:p w:rsidR="0014705C" w:rsidRDefault="0014705C" w:rsidP="0014705C">
      <w:pPr>
        <w:pStyle w:val="Sinespaciado"/>
        <w:rPr>
          <w:szCs w:val="24"/>
        </w:rPr>
      </w:pPr>
    </w:p>
    <w:p w:rsidR="004B5AC0" w:rsidRPr="004B5AC0" w:rsidRDefault="0014705C" w:rsidP="004B5AC0">
      <w:pPr>
        <w:pStyle w:val="Sinespaciado"/>
        <w:rPr>
          <w:szCs w:val="24"/>
        </w:rPr>
      </w:pPr>
      <w:r w:rsidRPr="004B5AC0">
        <w:rPr>
          <w:szCs w:val="24"/>
          <w:lang w:eastAsia="es-ES"/>
        </w:rPr>
        <w:t>La Organización de las Naciones Unidas</w:t>
      </w:r>
      <w:r w:rsidR="004B5AC0" w:rsidRPr="004B5AC0">
        <w:rPr>
          <w:szCs w:val="24"/>
          <w:lang w:eastAsia="es-ES"/>
        </w:rPr>
        <w:t xml:space="preserve">, por </w:t>
      </w:r>
      <w:r w:rsidR="004B5AC0">
        <w:rPr>
          <w:szCs w:val="24"/>
        </w:rPr>
        <w:t>r</w:t>
      </w:r>
      <w:r w:rsidR="004B5AC0" w:rsidRPr="004B5AC0">
        <w:rPr>
          <w:szCs w:val="24"/>
        </w:rPr>
        <w:t xml:space="preserve">esolución aprobada por la Asamblea General el 25 de septiembre del 2015, </w:t>
      </w:r>
      <w:r w:rsidRPr="004B5AC0">
        <w:rPr>
          <w:szCs w:val="24"/>
          <w:lang w:eastAsia="es-ES"/>
        </w:rPr>
        <w:t xml:space="preserve">instituyó </w:t>
      </w:r>
      <w:r w:rsidR="004B5AC0" w:rsidRPr="004B5AC0">
        <w:rPr>
          <w:szCs w:val="24"/>
        </w:rPr>
        <w:t xml:space="preserve">el siguiente documento final de la cumbre de las Naciones Unidas: </w:t>
      </w:r>
      <w:r w:rsidR="004B5AC0" w:rsidRPr="004B5AC0">
        <w:rPr>
          <w:b/>
          <w:i/>
          <w:szCs w:val="24"/>
        </w:rPr>
        <w:t>Transformar nuestro mundo: la Agenda 2030 para el Desarrollo Sostenible,</w:t>
      </w:r>
      <w:r w:rsidR="00793FBB">
        <w:rPr>
          <w:rStyle w:val="Smbolodenotaalpie"/>
          <w:szCs w:val="24"/>
        </w:rPr>
        <w:footnoteReference w:id="2"/>
      </w:r>
      <w:r w:rsidR="004B5AC0" w:rsidRPr="004B5AC0">
        <w:rPr>
          <w:b/>
          <w:i/>
          <w:szCs w:val="24"/>
          <w:lang w:eastAsia="es-ES"/>
        </w:rPr>
        <w:t xml:space="preserve"> </w:t>
      </w:r>
      <w:r w:rsidR="004B5AC0" w:rsidRPr="004B5AC0">
        <w:rPr>
          <w:szCs w:val="24"/>
          <w:lang w:eastAsia="es-ES"/>
        </w:rPr>
        <w:t xml:space="preserve">estableciendo </w:t>
      </w:r>
      <w:r w:rsidR="004B5AC0" w:rsidRPr="004B5AC0">
        <w:rPr>
          <w:szCs w:val="24"/>
        </w:rPr>
        <w:t>17 Objetivos de Desarrollo Sostenible y las 169 metas que demuestran la magnitud de esta</w:t>
      </w:r>
      <w:r w:rsidR="004B5AC0">
        <w:rPr>
          <w:szCs w:val="24"/>
        </w:rPr>
        <w:t xml:space="preserve"> </w:t>
      </w:r>
      <w:r w:rsidR="00B576E9">
        <w:rPr>
          <w:szCs w:val="24"/>
        </w:rPr>
        <w:t>nueva Agenda universal.</w:t>
      </w:r>
    </w:p>
    <w:p w:rsidR="00FD4581" w:rsidRDefault="00FD4581" w:rsidP="004015F7">
      <w:pPr>
        <w:pStyle w:val="Sinespaciado"/>
        <w:rPr>
          <w:b/>
          <w:bCs/>
          <w:szCs w:val="24"/>
        </w:rPr>
      </w:pPr>
    </w:p>
    <w:p w:rsidR="004B5AC0" w:rsidRPr="00BC46C4" w:rsidRDefault="004B5AC0" w:rsidP="00BC46C4">
      <w:pPr>
        <w:pStyle w:val="Sinespaciado"/>
        <w:jc w:val="center"/>
        <w:rPr>
          <w:b/>
          <w:bCs/>
          <w:szCs w:val="24"/>
        </w:rPr>
      </w:pPr>
      <w:r w:rsidRPr="00BC46C4">
        <w:rPr>
          <w:b/>
          <w:bCs/>
          <w:szCs w:val="24"/>
        </w:rPr>
        <w:t>Objetivos de desarrollo sostenible</w:t>
      </w:r>
      <w:r w:rsidR="00BC46C4" w:rsidRPr="00BC46C4">
        <w:rPr>
          <w:b/>
          <w:bCs/>
          <w:szCs w:val="24"/>
        </w:rPr>
        <w:t>:</w:t>
      </w:r>
    </w:p>
    <w:p w:rsidR="00BC46C4" w:rsidRPr="00BC46C4" w:rsidRDefault="00BC46C4" w:rsidP="004B5AC0">
      <w:pPr>
        <w:pStyle w:val="Sinespaciado"/>
        <w:rPr>
          <w:b/>
          <w:szCs w:val="24"/>
        </w:rPr>
      </w:pPr>
    </w:p>
    <w:p w:rsidR="004B5AC0" w:rsidRPr="00793FBB" w:rsidRDefault="004B5AC0" w:rsidP="004B5AC0">
      <w:pPr>
        <w:pStyle w:val="Sinespaciado"/>
        <w:rPr>
          <w:i/>
          <w:sz w:val="18"/>
          <w:szCs w:val="18"/>
        </w:rPr>
      </w:pPr>
      <w:r w:rsidRPr="00793FBB">
        <w:rPr>
          <w:b/>
          <w:i/>
          <w:sz w:val="18"/>
          <w:szCs w:val="18"/>
        </w:rPr>
        <w:t>Objetivo 1.</w:t>
      </w:r>
      <w:r w:rsidRPr="00793FBB">
        <w:rPr>
          <w:i/>
          <w:sz w:val="18"/>
          <w:szCs w:val="18"/>
        </w:rPr>
        <w:t xml:space="preserve"> Poner fin a la pobreza en todas sus formas y en todo el mundo;</w:t>
      </w:r>
    </w:p>
    <w:p w:rsidR="004B5AC0" w:rsidRPr="00793FBB" w:rsidRDefault="004B5AC0" w:rsidP="004B5AC0">
      <w:pPr>
        <w:pStyle w:val="Sinespaciado"/>
        <w:rPr>
          <w:i/>
          <w:sz w:val="18"/>
          <w:szCs w:val="18"/>
        </w:rPr>
      </w:pPr>
      <w:r w:rsidRPr="00793FBB">
        <w:rPr>
          <w:b/>
          <w:i/>
          <w:sz w:val="18"/>
          <w:szCs w:val="18"/>
        </w:rPr>
        <w:lastRenderedPageBreak/>
        <w:t>Objetivo 2.</w:t>
      </w:r>
      <w:r w:rsidRPr="00793FBB">
        <w:rPr>
          <w:i/>
          <w:sz w:val="18"/>
          <w:szCs w:val="18"/>
        </w:rPr>
        <w:t xml:space="preserve"> Poner fin al hambre, lograr la seguridad alimentaria y la mejora de la nutrición y promover la agricultura sostenible</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3.</w:t>
      </w:r>
      <w:r w:rsidRPr="00793FBB">
        <w:rPr>
          <w:i/>
          <w:sz w:val="18"/>
          <w:szCs w:val="18"/>
        </w:rPr>
        <w:t xml:space="preserve"> Garantizar una vida sana y promover el bienestar de todos a todas</w:t>
      </w:r>
      <w:r w:rsidR="00BC46C4" w:rsidRPr="00793FBB">
        <w:rPr>
          <w:i/>
          <w:sz w:val="18"/>
          <w:szCs w:val="18"/>
        </w:rPr>
        <w:t xml:space="preserve"> </w:t>
      </w:r>
      <w:r w:rsidRPr="00793FBB">
        <w:rPr>
          <w:i/>
          <w:sz w:val="18"/>
          <w:szCs w:val="18"/>
        </w:rPr>
        <w:t>las edades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4.</w:t>
      </w:r>
      <w:r w:rsidRPr="00793FBB">
        <w:rPr>
          <w:i/>
          <w:sz w:val="18"/>
          <w:szCs w:val="18"/>
        </w:rPr>
        <w:t xml:space="preserve"> Garantizar una educación inclusiva y equitativa de calidad y</w:t>
      </w:r>
      <w:r w:rsidR="00BC46C4" w:rsidRPr="00793FBB">
        <w:rPr>
          <w:i/>
          <w:sz w:val="18"/>
          <w:szCs w:val="18"/>
        </w:rPr>
        <w:t xml:space="preserve"> </w:t>
      </w:r>
      <w:r w:rsidRPr="00793FBB">
        <w:rPr>
          <w:i/>
          <w:sz w:val="18"/>
          <w:szCs w:val="18"/>
        </w:rPr>
        <w:t>promover oportunidades de aprendizaje permanente para todos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5.</w:t>
      </w:r>
      <w:r w:rsidRPr="00793FBB">
        <w:rPr>
          <w:i/>
          <w:sz w:val="18"/>
          <w:szCs w:val="18"/>
        </w:rPr>
        <w:t xml:space="preserve"> Lograr la igualdad de género y empoderar a todas las mujeres y</w:t>
      </w:r>
      <w:r w:rsidR="00BC46C4" w:rsidRPr="00793FBB">
        <w:rPr>
          <w:i/>
          <w:sz w:val="18"/>
          <w:szCs w:val="18"/>
        </w:rPr>
        <w:t xml:space="preserve"> </w:t>
      </w:r>
      <w:r w:rsidRPr="00793FBB">
        <w:rPr>
          <w:i/>
          <w:sz w:val="18"/>
          <w:szCs w:val="18"/>
        </w:rPr>
        <w:t>las niñas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6.</w:t>
      </w:r>
      <w:r w:rsidRPr="00793FBB">
        <w:rPr>
          <w:i/>
          <w:sz w:val="18"/>
          <w:szCs w:val="18"/>
        </w:rPr>
        <w:t xml:space="preserve"> Garantizar la disponibilidad y la gestión sostenible del agua y el</w:t>
      </w:r>
      <w:r w:rsidR="00BC46C4" w:rsidRPr="00793FBB">
        <w:rPr>
          <w:i/>
          <w:sz w:val="18"/>
          <w:szCs w:val="18"/>
        </w:rPr>
        <w:t xml:space="preserve"> </w:t>
      </w:r>
      <w:r w:rsidRPr="00793FBB">
        <w:rPr>
          <w:i/>
          <w:sz w:val="18"/>
          <w:szCs w:val="18"/>
        </w:rPr>
        <w:t>saneamiento para todos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7.</w:t>
      </w:r>
      <w:r w:rsidRPr="00793FBB">
        <w:rPr>
          <w:i/>
          <w:sz w:val="18"/>
          <w:szCs w:val="18"/>
        </w:rPr>
        <w:t xml:space="preserve"> Garantizar el acceso a una energía asequible, fiable, sostenible y</w:t>
      </w:r>
      <w:r w:rsidR="00BC46C4" w:rsidRPr="00793FBB">
        <w:rPr>
          <w:i/>
          <w:sz w:val="18"/>
          <w:szCs w:val="18"/>
        </w:rPr>
        <w:t xml:space="preserve"> </w:t>
      </w:r>
      <w:r w:rsidRPr="00793FBB">
        <w:rPr>
          <w:i/>
          <w:sz w:val="18"/>
          <w:szCs w:val="18"/>
        </w:rPr>
        <w:t>moderna para todos</w:t>
      </w:r>
      <w:r w:rsidR="00BC46C4" w:rsidRPr="00793FBB">
        <w:rPr>
          <w:i/>
          <w:sz w:val="18"/>
          <w:szCs w:val="18"/>
        </w:rPr>
        <w:t>;</w:t>
      </w:r>
    </w:p>
    <w:p w:rsidR="00BC46C4" w:rsidRPr="00793FBB" w:rsidRDefault="004B5AC0" w:rsidP="004B5AC0">
      <w:pPr>
        <w:pStyle w:val="Sinespaciado"/>
        <w:rPr>
          <w:i/>
          <w:sz w:val="18"/>
          <w:szCs w:val="18"/>
        </w:rPr>
      </w:pPr>
      <w:r w:rsidRPr="00793FBB">
        <w:rPr>
          <w:b/>
          <w:i/>
          <w:sz w:val="18"/>
          <w:szCs w:val="18"/>
        </w:rPr>
        <w:t>Objetivo 8.</w:t>
      </w:r>
      <w:r w:rsidRPr="00793FBB">
        <w:rPr>
          <w:i/>
          <w:sz w:val="18"/>
          <w:szCs w:val="18"/>
        </w:rPr>
        <w:t xml:space="preserve"> Promover el crecimiento económico sostenido, inclusivo y sostenible,</w:t>
      </w:r>
      <w:r w:rsidR="00BC46C4" w:rsidRPr="00793FBB">
        <w:rPr>
          <w:i/>
          <w:sz w:val="18"/>
          <w:szCs w:val="18"/>
        </w:rPr>
        <w:t xml:space="preserve"> </w:t>
      </w:r>
      <w:r w:rsidRPr="00793FBB">
        <w:rPr>
          <w:i/>
          <w:sz w:val="18"/>
          <w:szCs w:val="18"/>
        </w:rPr>
        <w:t>el empleo pleno y productivo y el trabajo decente para todos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9.</w:t>
      </w:r>
      <w:r w:rsidRPr="00793FBB">
        <w:rPr>
          <w:i/>
          <w:sz w:val="18"/>
          <w:szCs w:val="18"/>
        </w:rPr>
        <w:t xml:space="preserve"> Construir infraestructuras </w:t>
      </w:r>
      <w:proofErr w:type="spellStart"/>
      <w:r w:rsidRPr="00793FBB">
        <w:rPr>
          <w:i/>
          <w:sz w:val="18"/>
          <w:szCs w:val="18"/>
        </w:rPr>
        <w:t>resilientes</w:t>
      </w:r>
      <w:proofErr w:type="spellEnd"/>
      <w:r w:rsidRPr="00793FBB">
        <w:rPr>
          <w:i/>
          <w:sz w:val="18"/>
          <w:szCs w:val="18"/>
        </w:rPr>
        <w:t>, promover la industrialización</w:t>
      </w:r>
      <w:r w:rsidR="00BC46C4" w:rsidRPr="00793FBB">
        <w:rPr>
          <w:i/>
          <w:sz w:val="18"/>
          <w:szCs w:val="18"/>
        </w:rPr>
        <w:t xml:space="preserve"> </w:t>
      </w:r>
      <w:r w:rsidRPr="00793FBB">
        <w:rPr>
          <w:i/>
          <w:sz w:val="18"/>
          <w:szCs w:val="18"/>
        </w:rPr>
        <w:t>inclusiva y sostenible y fomentar la innovación</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10.</w:t>
      </w:r>
      <w:r w:rsidRPr="00793FBB">
        <w:rPr>
          <w:i/>
          <w:sz w:val="18"/>
          <w:szCs w:val="18"/>
        </w:rPr>
        <w:t xml:space="preserve"> Reducir la desigualdad en los países y entre ellos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11.</w:t>
      </w:r>
      <w:r w:rsidRPr="00793FBB">
        <w:rPr>
          <w:i/>
          <w:sz w:val="18"/>
          <w:szCs w:val="18"/>
        </w:rPr>
        <w:t xml:space="preserve"> Lograr que las ciudades y los asentamientos humanos sean</w:t>
      </w:r>
      <w:r w:rsidR="00BC46C4" w:rsidRPr="00793FBB">
        <w:rPr>
          <w:i/>
          <w:sz w:val="18"/>
          <w:szCs w:val="18"/>
        </w:rPr>
        <w:t xml:space="preserve"> </w:t>
      </w:r>
      <w:r w:rsidRPr="00793FBB">
        <w:rPr>
          <w:i/>
          <w:sz w:val="18"/>
          <w:szCs w:val="18"/>
        </w:rPr>
        <w:t xml:space="preserve">inclusivos, seguros, </w:t>
      </w:r>
      <w:proofErr w:type="spellStart"/>
      <w:r w:rsidRPr="00793FBB">
        <w:rPr>
          <w:i/>
          <w:sz w:val="18"/>
          <w:szCs w:val="18"/>
        </w:rPr>
        <w:t>resilientes</w:t>
      </w:r>
      <w:proofErr w:type="spellEnd"/>
      <w:r w:rsidRPr="00793FBB">
        <w:rPr>
          <w:i/>
          <w:sz w:val="18"/>
          <w:szCs w:val="18"/>
        </w:rPr>
        <w:t xml:space="preserve"> y sostenibles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12.</w:t>
      </w:r>
      <w:r w:rsidRPr="00793FBB">
        <w:rPr>
          <w:i/>
          <w:sz w:val="18"/>
          <w:szCs w:val="18"/>
        </w:rPr>
        <w:t xml:space="preserve"> Garantizar modalidades de consumo y producción sostenibles</w:t>
      </w:r>
      <w:r w:rsidR="00BC46C4" w:rsidRPr="00793FBB">
        <w:rPr>
          <w:i/>
          <w:sz w:val="18"/>
          <w:szCs w:val="18"/>
        </w:rPr>
        <w:t>;</w:t>
      </w:r>
    </w:p>
    <w:p w:rsidR="004B5AC0" w:rsidRPr="00793FBB" w:rsidRDefault="004B5AC0" w:rsidP="004B5AC0">
      <w:pPr>
        <w:pStyle w:val="Sinespaciado"/>
        <w:rPr>
          <w:i/>
          <w:sz w:val="18"/>
          <w:szCs w:val="18"/>
        </w:rPr>
      </w:pPr>
      <w:r w:rsidRPr="00793FBB">
        <w:rPr>
          <w:b/>
          <w:i/>
          <w:sz w:val="18"/>
          <w:szCs w:val="18"/>
        </w:rPr>
        <w:t>Objetivo 13.</w:t>
      </w:r>
      <w:r w:rsidRPr="00793FBB">
        <w:rPr>
          <w:i/>
          <w:sz w:val="18"/>
          <w:szCs w:val="18"/>
        </w:rPr>
        <w:t xml:space="preserve"> Adoptar medidas urgentes para combatir el cambio climático y</w:t>
      </w:r>
      <w:r w:rsidR="00BC46C4" w:rsidRPr="00793FBB">
        <w:rPr>
          <w:i/>
          <w:sz w:val="18"/>
          <w:szCs w:val="18"/>
        </w:rPr>
        <w:t xml:space="preserve"> </w:t>
      </w:r>
      <w:r w:rsidRPr="00793FBB">
        <w:rPr>
          <w:i/>
          <w:sz w:val="18"/>
          <w:szCs w:val="18"/>
        </w:rPr>
        <w:t>sus efectos</w:t>
      </w:r>
      <w:r w:rsidR="00BC46C4" w:rsidRPr="00793FBB">
        <w:rPr>
          <w:i/>
          <w:sz w:val="18"/>
          <w:szCs w:val="18"/>
        </w:rPr>
        <w:t xml:space="preserve">; </w:t>
      </w:r>
    </w:p>
    <w:p w:rsidR="004B5AC0" w:rsidRPr="00793FBB" w:rsidRDefault="004B5AC0" w:rsidP="004B5AC0">
      <w:pPr>
        <w:pStyle w:val="Sinespaciado"/>
        <w:rPr>
          <w:i/>
          <w:sz w:val="18"/>
          <w:szCs w:val="18"/>
        </w:rPr>
      </w:pPr>
      <w:r w:rsidRPr="00793FBB">
        <w:rPr>
          <w:b/>
          <w:i/>
          <w:sz w:val="18"/>
          <w:szCs w:val="18"/>
        </w:rPr>
        <w:t xml:space="preserve">Objetivo 14. </w:t>
      </w:r>
      <w:r w:rsidRPr="00793FBB">
        <w:rPr>
          <w:i/>
          <w:sz w:val="18"/>
          <w:szCs w:val="18"/>
        </w:rPr>
        <w:t>Conservar y utilizar sosteniblemente los océanos, los mares y los</w:t>
      </w:r>
      <w:r w:rsidR="00BC46C4" w:rsidRPr="00793FBB">
        <w:rPr>
          <w:i/>
          <w:sz w:val="18"/>
          <w:szCs w:val="18"/>
        </w:rPr>
        <w:t xml:space="preserve"> </w:t>
      </w:r>
      <w:r w:rsidRPr="00793FBB">
        <w:rPr>
          <w:i/>
          <w:sz w:val="18"/>
          <w:szCs w:val="18"/>
        </w:rPr>
        <w:t>recursos marinos para el desarrollo sostenible</w:t>
      </w:r>
      <w:r w:rsidR="00BC46C4" w:rsidRPr="00793FBB">
        <w:rPr>
          <w:i/>
          <w:sz w:val="18"/>
          <w:szCs w:val="18"/>
        </w:rPr>
        <w:t xml:space="preserve">; </w:t>
      </w:r>
    </w:p>
    <w:p w:rsidR="004B5AC0" w:rsidRPr="00793FBB" w:rsidRDefault="004B5AC0" w:rsidP="004B5AC0">
      <w:pPr>
        <w:pStyle w:val="Sinespaciado"/>
        <w:rPr>
          <w:i/>
          <w:sz w:val="18"/>
          <w:szCs w:val="18"/>
        </w:rPr>
      </w:pPr>
      <w:r w:rsidRPr="00793FBB">
        <w:rPr>
          <w:b/>
          <w:i/>
          <w:sz w:val="18"/>
          <w:szCs w:val="18"/>
        </w:rPr>
        <w:t>Objetivo 15.</w:t>
      </w:r>
      <w:r w:rsidRPr="00793FBB">
        <w:rPr>
          <w:i/>
          <w:sz w:val="18"/>
          <w:szCs w:val="18"/>
        </w:rPr>
        <w:t xml:space="preserve"> Proteger, restablecer y promover el uso sostenible de los ecosistemas</w:t>
      </w:r>
      <w:r w:rsidR="00BC46C4" w:rsidRPr="00793FBB">
        <w:rPr>
          <w:i/>
          <w:sz w:val="18"/>
          <w:szCs w:val="18"/>
        </w:rPr>
        <w:t xml:space="preserve"> </w:t>
      </w:r>
      <w:r w:rsidRPr="00793FBB">
        <w:rPr>
          <w:i/>
          <w:sz w:val="18"/>
          <w:szCs w:val="18"/>
        </w:rPr>
        <w:t>terrestres, gestionar sosteniblemente los bosques, luchar contra la</w:t>
      </w:r>
      <w:r w:rsidR="00BC46C4" w:rsidRPr="00793FBB">
        <w:rPr>
          <w:i/>
          <w:sz w:val="18"/>
          <w:szCs w:val="18"/>
        </w:rPr>
        <w:t xml:space="preserve"> </w:t>
      </w:r>
      <w:r w:rsidRPr="00793FBB">
        <w:rPr>
          <w:i/>
          <w:sz w:val="18"/>
          <w:szCs w:val="18"/>
        </w:rPr>
        <w:t>desertificación, detener e invertir la degradación de las tierras y</w:t>
      </w:r>
      <w:r w:rsidR="00BC46C4" w:rsidRPr="00793FBB">
        <w:rPr>
          <w:i/>
          <w:sz w:val="18"/>
          <w:szCs w:val="18"/>
        </w:rPr>
        <w:t xml:space="preserve"> </w:t>
      </w:r>
      <w:r w:rsidRPr="00793FBB">
        <w:rPr>
          <w:i/>
          <w:sz w:val="18"/>
          <w:szCs w:val="18"/>
        </w:rPr>
        <w:t>detener la pérdida de biodiversidad</w:t>
      </w:r>
      <w:r w:rsidR="00BC46C4" w:rsidRPr="00793FBB">
        <w:rPr>
          <w:i/>
          <w:sz w:val="18"/>
          <w:szCs w:val="18"/>
        </w:rPr>
        <w:t>;</w:t>
      </w:r>
    </w:p>
    <w:p w:rsidR="00BC46C4" w:rsidRPr="00793FBB" w:rsidRDefault="004B5AC0" w:rsidP="004B5AC0">
      <w:pPr>
        <w:pStyle w:val="Sinespaciado"/>
        <w:rPr>
          <w:i/>
          <w:sz w:val="18"/>
          <w:szCs w:val="18"/>
        </w:rPr>
      </w:pPr>
      <w:r w:rsidRPr="00793FBB">
        <w:rPr>
          <w:b/>
          <w:i/>
          <w:sz w:val="18"/>
          <w:szCs w:val="18"/>
        </w:rPr>
        <w:t>Objetivo 16.</w:t>
      </w:r>
      <w:r w:rsidRPr="00793FBB">
        <w:rPr>
          <w:i/>
          <w:sz w:val="18"/>
          <w:szCs w:val="18"/>
        </w:rPr>
        <w:t xml:space="preserve"> Promover sociedades pacíficas e inclusivas para el desarrollo</w:t>
      </w:r>
      <w:r w:rsidR="00BC46C4" w:rsidRPr="00793FBB">
        <w:rPr>
          <w:i/>
          <w:sz w:val="18"/>
          <w:szCs w:val="18"/>
        </w:rPr>
        <w:t xml:space="preserve"> </w:t>
      </w:r>
      <w:r w:rsidRPr="00793FBB">
        <w:rPr>
          <w:i/>
          <w:sz w:val="18"/>
          <w:szCs w:val="18"/>
        </w:rPr>
        <w:t>sostenible, facilitar el acceso a la justicia para todos y construir a</w:t>
      </w:r>
      <w:r w:rsidR="00BC46C4" w:rsidRPr="00793FBB">
        <w:rPr>
          <w:i/>
          <w:sz w:val="18"/>
          <w:szCs w:val="18"/>
        </w:rPr>
        <w:t xml:space="preserve"> </w:t>
      </w:r>
      <w:r w:rsidRPr="00793FBB">
        <w:rPr>
          <w:i/>
          <w:sz w:val="18"/>
          <w:szCs w:val="18"/>
        </w:rPr>
        <w:t>todos los niveles instituciones eficaces e inclusivas que rindan</w:t>
      </w:r>
      <w:r w:rsidR="00BC46C4" w:rsidRPr="00793FBB">
        <w:rPr>
          <w:i/>
          <w:sz w:val="18"/>
          <w:szCs w:val="18"/>
        </w:rPr>
        <w:t xml:space="preserve"> </w:t>
      </w:r>
      <w:r w:rsidRPr="00793FBB">
        <w:rPr>
          <w:i/>
          <w:sz w:val="18"/>
          <w:szCs w:val="18"/>
        </w:rPr>
        <w:t>cuentas</w:t>
      </w:r>
      <w:r w:rsidR="00BC46C4" w:rsidRPr="00793FBB">
        <w:rPr>
          <w:i/>
          <w:sz w:val="18"/>
          <w:szCs w:val="18"/>
        </w:rPr>
        <w:t xml:space="preserve"> y, </w:t>
      </w:r>
    </w:p>
    <w:p w:rsidR="004B5AC0" w:rsidRPr="004B5AC0" w:rsidRDefault="004B5AC0" w:rsidP="004B5AC0">
      <w:pPr>
        <w:pStyle w:val="Sinespaciado"/>
        <w:rPr>
          <w:sz w:val="20"/>
          <w:szCs w:val="20"/>
        </w:rPr>
      </w:pPr>
      <w:r w:rsidRPr="00793FBB">
        <w:rPr>
          <w:b/>
          <w:i/>
          <w:sz w:val="18"/>
          <w:szCs w:val="18"/>
        </w:rPr>
        <w:t>Objetivo 17.</w:t>
      </w:r>
      <w:r w:rsidRPr="00793FBB">
        <w:rPr>
          <w:i/>
          <w:sz w:val="18"/>
          <w:szCs w:val="18"/>
        </w:rPr>
        <w:t xml:space="preserve"> Fortalecer los medios de implementación y revitalizar la Alianza</w:t>
      </w:r>
      <w:r w:rsidR="00BC46C4" w:rsidRPr="00793FBB">
        <w:rPr>
          <w:i/>
          <w:sz w:val="18"/>
          <w:szCs w:val="18"/>
        </w:rPr>
        <w:t xml:space="preserve"> </w:t>
      </w:r>
      <w:r w:rsidRPr="00793FBB">
        <w:rPr>
          <w:i/>
          <w:sz w:val="18"/>
          <w:szCs w:val="18"/>
        </w:rPr>
        <w:t>Mundial para el Desarrollo Sostenible</w:t>
      </w:r>
      <w:r w:rsidR="00BC46C4" w:rsidRPr="00BC46C4">
        <w:rPr>
          <w:i/>
          <w:sz w:val="20"/>
          <w:szCs w:val="20"/>
        </w:rPr>
        <w:t>.</w:t>
      </w:r>
    </w:p>
    <w:p w:rsidR="004B5AC0" w:rsidRDefault="004B5AC0" w:rsidP="0014705C">
      <w:pPr>
        <w:pStyle w:val="Sinespaciado"/>
        <w:rPr>
          <w:szCs w:val="24"/>
        </w:rPr>
      </w:pPr>
    </w:p>
    <w:p w:rsidR="00B576E9" w:rsidRPr="004B5AC0" w:rsidRDefault="00B576E9" w:rsidP="00B576E9">
      <w:pPr>
        <w:pStyle w:val="Sinespaciado"/>
        <w:rPr>
          <w:szCs w:val="24"/>
        </w:rPr>
      </w:pPr>
      <w:r w:rsidRPr="004B5AC0">
        <w:rPr>
          <w:szCs w:val="24"/>
        </w:rPr>
        <w:t>Con ellos se pretende retomar los Objetivos de Desarrollo del Milenio y conseguir lo que estos no lograron. También se pretende hacer realidad los derechos humanos de todas las personas y alcanzar la igualdad entre los géneros y el empoderamiento de todas las mujeres y niñas. Los Objetivos y las metas son de carácter integrado e indivisible y conjugan las tres dimensiones del desarrollo sostenible: económica, social y ambiental.</w:t>
      </w:r>
    </w:p>
    <w:p w:rsidR="00B576E9" w:rsidRDefault="00B576E9" w:rsidP="0014705C">
      <w:pPr>
        <w:pStyle w:val="Sinespaciado"/>
        <w:rPr>
          <w:szCs w:val="24"/>
        </w:rPr>
      </w:pPr>
    </w:p>
    <w:p w:rsidR="0014705C" w:rsidRDefault="00B576E9" w:rsidP="0014705C">
      <w:pPr>
        <w:pStyle w:val="Sinespaciado"/>
        <w:rPr>
          <w:szCs w:val="24"/>
        </w:rPr>
      </w:pPr>
      <w:r>
        <w:rPr>
          <w:bCs/>
          <w:szCs w:val="24"/>
        </w:rPr>
        <w:t>En ese orden de ideas, e</w:t>
      </w:r>
      <w:r w:rsidR="00817AFB" w:rsidRPr="00B576E9">
        <w:rPr>
          <w:bCs/>
          <w:szCs w:val="24"/>
        </w:rPr>
        <w:t xml:space="preserve">n los artículos 1 y 2 del Reglamento de Planeación para el Desarrollo Municipal de San Pedro Tlaquepaque, se obliga al gobierno municipal para que la Acción Pública Local </w:t>
      </w:r>
      <w:r w:rsidR="00817AFB" w:rsidRPr="00817AFB">
        <w:rPr>
          <w:szCs w:val="24"/>
        </w:rPr>
        <w:t>ten</w:t>
      </w:r>
      <w:r>
        <w:rPr>
          <w:szCs w:val="24"/>
        </w:rPr>
        <w:t xml:space="preserve">ga </w:t>
      </w:r>
      <w:r w:rsidR="00817AFB" w:rsidRPr="00817AFB">
        <w:rPr>
          <w:szCs w:val="24"/>
        </w:rPr>
        <w:t>como base la planeación democrática</w:t>
      </w:r>
      <w:r>
        <w:rPr>
          <w:szCs w:val="24"/>
        </w:rPr>
        <w:t xml:space="preserve">, definiéndose al </w:t>
      </w:r>
      <w:r w:rsidR="00817AFB" w:rsidRPr="00817AFB">
        <w:rPr>
          <w:szCs w:val="24"/>
        </w:rPr>
        <w:t xml:space="preserve">Plan Municipal de Desarrollo </w:t>
      </w:r>
      <w:r>
        <w:rPr>
          <w:szCs w:val="24"/>
        </w:rPr>
        <w:t xml:space="preserve">como </w:t>
      </w:r>
      <w:r w:rsidR="00817AFB" w:rsidRPr="00817AFB">
        <w:rPr>
          <w:szCs w:val="24"/>
        </w:rPr>
        <w:t>instrumento rector</w:t>
      </w:r>
      <w:r>
        <w:rPr>
          <w:szCs w:val="24"/>
        </w:rPr>
        <w:t xml:space="preserve"> del </w:t>
      </w:r>
      <w:r w:rsidR="00817AFB" w:rsidRPr="00817AFB">
        <w:rPr>
          <w:szCs w:val="24"/>
        </w:rPr>
        <w:t>desarrollo integral del Municipio</w:t>
      </w:r>
      <w:r>
        <w:rPr>
          <w:szCs w:val="24"/>
        </w:rPr>
        <w:t xml:space="preserve">. </w:t>
      </w:r>
      <w:r w:rsidR="0014705C">
        <w:rPr>
          <w:szCs w:val="24"/>
        </w:rPr>
        <w:t>De tal forma que esta ley le asigna a todos lo</w:t>
      </w:r>
      <w:r>
        <w:rPr>
          <w:szCs w:val="24"/>
        </w:rPr>
        <w:t>s</w:t>
      </w:r>
      <w:r w:rsidR="0014705C">
        <w:rPr>
          <w:szCs w:val="24"/>
        </w:rPr>
        <w:t xml:space="preserve"> gobiernos locales una estrategia programática que deberán acompañar en la formulación e implementación de sus políticas públicas.</w:t>
      </w:r>
      <w:r w:rsidR="00ED3E26">
        <w:rPr>
          <w:szCs w:val="24"/>
        </w:rPr>
        <w:t xml:space="preserve"> </w:t>
      </w:r>
      <w:r>
        <w:rPr>
          <w:szCs w:val="24"/>
        </w:rPr>
        <w:t xml:space="preserve">Es así que </w:t>
      </w:r>
      <w:r w:rsidR="0014705C">
        <w:rPr>
          <w:szCs w:val="24"/>
        </w:rPr>
        <w:t>se establecen los principio</w:t>
      </w:r>
      <w:r>
        <w:rPr>
          <w:szCs w:val="24"/>
        </w:rPr>
        <w:t>s</w:t>
      </w:r>
      <w:r w:rsidR="0014705C">
        <w:rPr>
          <w:szCs w:val="24"/>
        </w:rPr>
        <w:t xml:space="preserve"> y obligaciones bajo las cuales el gobierno y su administración pública municipal deberán garantizar a</w:t>
      </w:r>
      <w:r>
        <w:rPr>
          <w:szCs w:val="24"/>
        </w:rPr>
        <w:t xml:space="preserve"> todos los habitantes </w:t>
      </w:r>
      <w:r w:rsidR="0014705C">
        <w:rPr>
          <w:szCs w:val="24"/>
        </w:rPr>
        <w:t>mujeres</w:t>
      </w:r>
      <w:r>
        <w:rPr>
          <w:szCs w:val="24"/>
        </w:rPr>
        <w:t xml:space="preserve"> y hombres</w:t>
      </w:r>
      <w:r w:rsidR="0014705C">
        <w:rPr>
          <w:szCs w:val="24"/>
        </w:rPr>
        <w:t xml:space="preserve"> que vivan y transiten por la municipalidad el acceso a una vida</w:t>
      </w:r>
      <w:r>
        <w:rPr>
          <w:szCs w:val="24"/>
        </w:rPr>
        <w:t xml:space="preserve"> digna, con seguridad humana y </w:t>
      </w:r>
      <w:r w:rsidR="0014705C">
        <w:rPr>
          <w:szCs w:val="24"/>
        </w:rPr>
        <w:t>libre de violencia que favorezca su desarrollo y bienestar conforme a los principios de igualdad y de no discriminación, así como para garantizar la participación y la democracia local que favorezca el desarrollo humano integral</w:t>
      </w:r>
      <w:r>
        <w:rPr>
          <w:szCs w:val="24"/>
        </w:rPr>
        <w:t xml:space="preserve"> y sustentable en el municipio.</w:t>
      </w:r>
    </w:p>
    <w:p w:rsidR="0014705C" w:rsidRDefault="0014705C" w:rsidP="0014705C">
      <w:pPr>
        <w:pStyle w:val="Sinespaciado"/>
        <w:rPr>
          <w:szCs w:val="24"/>
        </w:rPr>
      </w:pPr>
    </w:p>
    <w:p w:rsidR="0014705C" w:rsidRDefault="0014705C" w:rsidP="0014705C">
      <w:pPr>
        <w:pStyle w:val="Sinespaciado"/>
        <w:rPr>
          <w:szCs w:val="24"/>
        </w:rPr>
      </w:pPr>
      <w:r>
        <w:rPr>
          <w:szCs w:val="24"/>
        </w:rPr>
        <w:t xml:space="preserve">Del análisis lógico-jurídico se establece que son amplias y fundadas las atribuciones de los gobiernos municipales para implementar políticas públicas, programas y acciones a través de su Planeación Municipal del Desarrollo, que </w:t>
      </w:r>
      <w:r>
        <w:rPr>
          <w:szCs w:val="24"/>
        </w:rPr>
        <w:lastRenderedPageBreak/>
        <w:t xml:space="preserve">promuevan y aseguren </w:t>
      </w:r>
      <w:r w:rsidR="00B576E9">
        <w:rPr>
          <w:szCs w:val="24"/>
        </w:rPr>
        <w:t xml:space="preserve">los derechos humanos, </w:t>
      </w:r>
      <w:r>
        <w:rPr>
          <w:szCs w:val="24"/>
        </w:rPr>
        <w:t>la equidad entre mujeres y hombres, así como su desarrollo humano de forma integral.</w:t>
      </w:r>
    </w:p>
    <w:p w:rsidR="0014705C" w:rsidRDefault="0014705C" w:rsidP="0014705C">
      <w:pPr>
        <w:pStyle w:val="Sinespaciado"/>
        <w:rPr>
          <w:szCs w:val="24"/>
        </w:rPr>
      </w:pPr>
    </w:p>
    <w:p w:rsidR="0014705C" w:rsidRDefault="0014705C" w:rsidP="0014705C">
      <w:pPr>
        <w:pStyle w:val="Sinespaciado"/>
        <w:rPr>
          <w:b/>
          <w:bCs/>
          <w:lang w:val="es-MX"/>
        </w:rPr>
      </w:pPr>
      <w:r>
        <w:rPr>
          <w:b/>
          <w:szCs w:val="32"/>
        </w:rPr>
        <w:t>Sistema Nacional, Estatal</w:t>
      </w:r>
      <w:r w:rsidR="00A37229">
        <w:rPr>
          <w:b/>
          <w:szCs w:val="32"/>
        </w:rPr>
        <w:t>, Metropolitano</w:t>
      </w:r>
      <w:r>
        <w:rPr>
          <w:b/>
          <w:szCs w:val="32"/>
        </w:rPr>
        <w:t xml:space="preserve"> y Municipal de Planeación Democrática.</w:t>
      </w:r>
    </w:p>
    <w:p w:rsidR="003700B3" w:rsidRDefault="003700B3" w:rsidP="0014705C">
      <w:pPr>
        <w:pStyle w:val="Sinespaciado"/>
        <w:rPr>
          <w:lang w:val="es-ES_tradnl"/>
        </w:rPr>
      </w:pPr>
    </w:p>
    <w:p w:rsidR="009D6871" w:rsidRPr="002A45D9" w:rsidRDefault="007C05AB" w:rsidP="00FF1288">
      <w:pPr>
        <w:pStyle w:val="Sinespaciado"/>
        <w:rPr>
          <w:rFonts w:eastAsia="Times New Roman"/>
          <w:szCs w:val="24"/>
          <w:lang w:eastAsia="es-MX"/>
        </w:rPr>
      </w:pPr>
      <w:r>
        <w:rPr>
          <w:rFonts w:eastAsia="Times New Roman"/>
          <w:szCs w:val="24"/>
          <w:lang w:eastAsia="es-MX"/>
        </w:rPr>
        <w:t xml:space="preserve">Las instituciones que integran al </w:t>
      </w:r>
      <w:r w:rsidRPr="007C05AB">
        <w:rPr>
          <w:rFonts w:eastAsia="Times New Roman"/>
          <w:szCs w:val="24"/>
          <w:lang w:eastAsia="es-MX"/>
        </w:rPr>
        <w:t>Estado</w:t>
      </w:r>
      <w:r>
        <w:rPr>
          <w:rFonts w:eastAsia="Times New Roman"/>
          <w:szCs w:val="24"/>
          <w:lang w:eastAsia="es-MX"/>
        </w:rPr>
        <w:t xml:space="preserve"> mexicano </w:t>
      </w:r>
      <w:r w:rsidRPr="007C05AB">
        <w:rPr>
          <w:rFonts w:eastAsia="Times New Roman"/>
          <w:szCs w:val="24"/>
          <w:lang w:eastAsia="es-MX"/>
        </w:rPr>
        <w:t>organiza</w:t>
      </w:r>
      <w:r>
        <w:rPr>
          <w:rFonts w:eastAsia="Times New Roman"/>
          <w:szCs w:val="24"/>
          <w:lang w:eastAsia="es-MX"/>
        </w:rPr>
        <w:t xml:space="preserve">n el </w:t>
      </w:r>
      <w:r w:rsidRPr="007C05AB">
        <w:rPr>
          <w:rFonts w:eastAsia="Times New Roman"/>
          <w:szCs w:val="24"/>
          <w:lang w:eastAsia="es-MX"/>
        </w:rPr>
        <w:t>sistema de planeación democrática del desarrollo nacional</w:t>
      </w:r>
      <w:r>
        <w:rPr>
          <w:rFonts w:eastAsia="Times New Roman"/>
          <w:szCs w:val="24"/>
          <w:lang w:eastAsia="es-MX"/>
        </w:rPr>
        <w:t>, que entre otras características, deberá tener s</w:t>
      </w:r>
      <w:r w:rsidRPr="007C05AB">
        <w:rPr>
          <w:rFonts w:eastAsia="Times New Roman"/>
          <w:szCs w:val="24"/>
          <w:lang w:eastAsia="es-MX"/>
        </w:rPr>
        <w:t xml:space="preserve">olidez, </w:t>
      </w:r>
      <w:r>
        <w:rPr>
          <w:rFonts w:eastAsia="Times New Roman"/>
          <w:szCs w:val="24"/>
          <w:lang w:eastAsia="es-MX"/>
        </w:rPr>
        <w:t xml:space="preserve">ser </w:t>
      </w:r>
      <w:r w:rsidRPr="007C05AB">
        <w:rPr>
          <w:rFonts w:eastAsia="Times New Roman"/>
          <w:szCs w:val="24"/>
          <w:lang w:eastAsia="es-MX"/>
        </w:rPr>
        <w:t>din</w:t>
      </w:r>
      <w:r>
        <w:rPr>
          <w:rFonts w:eastAsia="Times New Roman"/>
          <w:szCs w:val="24"/>
          <w:lang w:eastAsia="es-MX"/>
        </w:rPr>
        <w:t>ámico</w:t>
      </w:r>
      <w:r w:rsidRPr="007C05AB">
        <w:rPr>
          <w:rFonts w:eastAsia="Times New Roman"/>
          <w:szCs w:val="24"/>
          <w:lang w:eastAsia="es-MX"/>
        </w:rPr>
        <w:t>,</w:t>
      </w:r>
      <w:r>
        <w:rPr>
          <w:rFonts w:eastAsia="Times New Roman"/>
          <w:szCs w:val="24"/>
          <w:lang w:eastAsia="es-MX"/>
        </w:rPr>
        <w:t xml:space="preserve"> que genere </w:t>
      </w:r>
      <w:r w:rsidRPr="007C05AB">
        <w:rPr>
          <w:rFonts w:eastAsia="Times New Roman"/>
          <w:szCs w:val="24"/>
          <w:lang w:eastAsia="es-MX"/>
        </w:rPr>
        <w:t>competitividad, permanen</w:t>
      </w:r>
      <w:r>
        <w:rPr>
          <w:rFonts w:eastAsia="Times New Roman"/>
          <w:szCs w:val="24"/>
          <w:lang w:eastAsia="es-MX"/>
        </w:rPr>
        <w:t xml:space="preserve">te </w:t>
      </w:r>
      <w:r w:rsidRPr="007C05AB">
        <w:rPr>
          <w:rFonts w:eastAsia="Times New Roman"/>
          <w:szCs w:val="24"/>
          <w:lang w:eastAsia="es-MX"/>
        </w:rPr>
        <w:t>y</w:t>
      </w:r>
      <w:r>
        <w:rPr>
          <w:rFonts w:eastAsia="Times New Roman"/>
          <w:szCs w:val="24"/>
          <w:lang w:eastAsia="es-MX"/>
        </w:rPr>
        <w:t xml:space="preserve"> que logre </w:t>
      </w:r>
      <w:r w:rsidRPr="007C05AB">
        <w:rPr>
          <w:rFonts w:eastAsia="Times New Roman"/>
          <w:szCs w:val="24"/>
          <w:lang w:eastAsia="es-MX"/>
        </w:rPr>
        <w:t xml:space="preserve">equidad </w:t>
      </w:r>
      <w:r>
        <w:rPr>
          <w:rFonts w:eastAsia="Times New Roman"/>
          <w:szCs w:val="24"/>
          <w:lang w:eastAsia="es-MX"/>
        </w:rPr>
        <w:t>en e</w:t>
      </w:r>
      <w:r w:rsidRPr="007C05AB">
        <w:rPr>
          <w:rFonts w:eastAsia="Times New Roman"/>
          <w:szCs w:val="24"/>
          <w:lang w:eastAsia="es-MX"/>
        </w:rPr>
        <w:t>l crecimiento de la economía para la independencia y la democratización política, social y cultural de la nación.</w:t>
      </w:r>
      <w:r>
        <w:rPr>
          <w:rFonts w:eastAsia="Times New Roman"/>
          <w:szCs w:val="24"/>
          <w:lang w:eastAsia="es-MX"/>
        </w:rPr>
        <w:t xml:space="preserve"> Así el municipio como orden de gobierno </w:t>
      </w:r>
      <w:r w:rsidR="00143F7C">
        <w:rPr>
          <w:rFonts w:eastAsia="Times New Roman"/>
          <w:szCs w:val="24"/>
          <w:lang w:eastAsia="es-MX"/>
        </w:rPr>
        <w:t xml:space="preserve">se integra en el sistema nacional y asume como objetivos centrales de la planeación municipal y con ello de la acción gubernamental, los </w:t>
      </w:r>
      <w:r w:rsidRPr="007C05AB">
        <w:rPr>
          <w:rFonts w:eastAsia="Times New Roman"/>
          <w:szCs w:val="24"/>
          <w:lang w:eastAsia="es-MX"/>
        </w:rPr>
        <w:t>fines del proyecto nacional contenidos en</w:t>
      </w:r>
      <w:r w:rsidR="00143F7C">
        <w:rPr>
          <w:rFonts w:eastAsia="Times New Roman"/>
          <w:szCs w:val="24"/>
          <w:lang w:eastAsia="es-MX"/>
        </w:rPr>
        <w:t xml:space="preserve"> la </w:t>
      </w:r>
      <w:r w:rsidRPr="007C05AB">
        <w:rPr>
          <w:rFonts w:eastAsia="Times New Roman"/>
          <w:szCs w:val="24"/>
          <w:lang w:eastAsia="es-MX"/>
        </w:rPr>
        <w:t>Constitución</w:t>
      </w:r>
      <w:r w:rsidR="00143F7C">
        <w:rPr>
          <w:rFonts w:eastAsia="Times New Roman"/>
          <w:szCs w:val="24"/>
          <w:lang w:eastAsia="es-MX"/>
        </w:rPr>
        <w:t xml:space="preserve"> Política federal.</w:t>
      </w:r>
      <w:r w:rsidR="005123E4">
        <w:rPr>
          <w:rFonts w:eastAsia="Times New Roman"/>
          <w:szCs w:val="24"/>
          <w:lang w:eastAsia="es-MX"/>
        </w:rPr>
        <w:t xml:space="preserve"> </w:t>
      </w:r>
      <w:r w:rsidR="007553DA">
        <w:rPr>
          <w:rFonts w:eastAsia="Times New Roman"/>
          <w:szCs w:val="24"/>
          <w:lang w:eastAsia="es-MX"/>
        </w:rPr>
        <w:t>Como principio constitucional l</w:t>
      </w:r>
      <w:r w:rsidRPr="007C05AB">
        <w:rPr>
          <w:rFonts w:eastAsia="Times New Roman"/>
          <w:szCs w:val="24"/>
          <w:lang w:eastAsia="es-MX"/>
        </w:rPr>
        <w:t>a planeación será democrática y deliberativa. Mediante los mecanismos de participación que establezca la ley</w:t>
      </w:r>
      <w:r w:rsidR="007553DA">
        <w:rPr>
          <w:rFonts w:eastAsia="Times New Roman"/>
          <w:szCs w:val="24"/>
          <w:lang w:eastAsia="es-MX"/>
        </w:rPr>
        <w:t xml:space="preserve"> y los reglamentos</w:t>
      </w:r>
      <w:r w:rsidRPr="007C05AB">
        <w:rPr>
          <w:rFonts w:eastAsia="Times New Roman"/>
          <w:szCs w:val="24"/>
          <w:lang w:eastAsia="es-MX"/>
        </w:rPr>
        <w:t xml:space="preserve">, </w:t>
      </w:r>
      <w:r w:rsidR="007553DA">
        <w:rPr>
          <w:rFonts w:eastAsia="Times New Roman"/>
          <w:szCs w:val="24"/>
          <w:lang w:eastAsia="es-MX"/>
        </w:rPr>
        <w:t xml:space="preserve">se </w:t>
      </w:r>
      <w:r w:rsidRPr="007C05AB">
        <w:rPr>
          <w:rFonts w:eastAsia="Times New Roman"/>
          <w:szCs w:val="24"/>
          <w:lang w:eastAsia="es-MX"/>
        </w:rPr>
        <w:t>recogerá</w:t>
      </w:r>
      <w:r w:rsidR="007553DA">
        <w:rPr>
          <w:rFonts w:eastAsia="Times New Roman"/>
          <w:szCs w:val="24"/>
          <w:lang w:eastAsia="es-MX"/>
        </w:rPr>
        <w:t>n</w:t>
      </w:r>
      <w:r w:rsidRPr="007C05AB">
        <w:rPr>
          <w:rFonts w:eastAsia="Times New Roman"/>
          <w:szCs w:val="24"/>
          <w:lang w:eastAsia="es-MX"/>
        </w:rPr>
        <w:t xml:space="preserve"> las aspiraciones y demandas de la sociedad para incorporarlas al plan y los programas de desarrollo </w:t>
      </w:r>
      <w:r w:rsidR="00143F7C">
        <w:rPr>
          <w:rFonts w:eastAsia="Times New Roman"/>
          <w:szCs w:val="24"/>
          <w:lang w:eastAsia="es-MX"/>
        </w:rPr>
        <w:t xml:space="preserve">(Párrafo segundo del artículo 26 de la Constitución Federal). </w:t>
      </w:r>
      <w:r w:rsidR="00FF1288" w:rsidRPr="00186523">
        <w:rPr>
          <w:rFonts w:eastAsia="Times New Roman"/>
          <w:szCs w:val="24"/>
          <w:lang w:eastAsia="es-MX"/>
        </w:rPr>
        <w:t xml:space="preserve">Es así que el </w:t>
      </w:r>
      <w:r w:rsidR="0003589F" w:rsidRPr="00186523">
        <w:rPr>
          <w:rFonts w:eastAsia="Times New Roman"/>
          <w:szCs w:val="24"/>
          <w:lang w:eastAsia="es-MX"/>
        </w:rPr>
        <w:t>Plan Nacional de Desarrollo 2013 – 2018 proyecta hacer de México una sociedad de derechos, en donde todos tengan acceso efectivo a los derechos que otorga la Constitución.</w:t>
      </w:r>
      <w:r w:rsidR="00FF1288" w:rsidRPr="00186523">
        <w:rPr>
          <w:rFonts w:eastAsia="Times New Roman"/>
          <w:szCs w:val="24"/>
          <w:lang w:eastAsia="es-MX"/>
        </w:rPr>
        <w:t xml:space="preserve"> </w:t>
      </w:r>
      <w:r w:rsidR="00FF1288" w:rsidRPr="00186523">
        <w:rPr>
          <w:rFonts w:eastAsia="Times New Roman"/>
          <w:i/>
          <w:szCs w:val="24"/>
          <w:lang w:eastAsia="es-MX"/>
        </w:rPr>
        <w:t>“</w:t>
      </w:r>
      <w:r w:rsidR="0003589F" w:rsidRPr="00186523">
        <w:rPr>
          <w:rFonts w:eastAsia="Times New Roman"/>
          <w:i/>
          <w:szCs w:val="24"/>
          <w:lang w:eastAsia="es-MX"/>
        </w:rPr>
        <w:t>Se impulsa un federalismo articulado, partiendo de la convicción de que la fortaleza de la nación proviene de sus regiones, estados y municipios. Asimismo, promueve transversalmente, en todas las políticas públicas, tres estrategias: Democratizar la Productividad, consolidar un Gobierno Cercano y Moderno, así como incorporar la Perspectiva de Género.</w:t>
      </w:r>
      <w:r w:rsidR="00FF1288" w:rsidRPr="00186523">
        <w:rPr>
          <w:rFonts w:eastAsia="Times New Roman"/>
          <w:i/>
          <w:szCs w:val="24"/>
          <w:lang w:eastAsia="es-MX"/>
        </w:rPr>
        <w:t>”</w:t>
      </w:r>
      <w:r w:rsidR="00FF1288" w:rsidRPr="00186523">
        <w:rPr>
          <w:rStyle w:val="Smbolodenotaalpie"/>
          <w:szCs w:val="24"/>
        </w:rPr>
        <w:footnoteReference w:id="3"/>
      </w:r>
      <w:r w:rsidR="005123E4" w:rsidRPr="00186523">
        <w:rPr>
          <w:rFonts w:eastAsia="Times New Roman"/>
          <w:szCs w:val="24"/>
          <w:lang w:eastAsia="es-MX"/>
        </w:rPr>
        <w:t xml:space="preserve"> </w:t>
      </w:r>
      <w:r w:rsidR="0003589F" w:rsidRPr="00186523">
        <w:rPr>
          <w:rFonts w:eastAsia="Times New Roman"/>
          <w:szCs w:val="24"/>
          <w:lang w:eastAsia="es-MX"/>
        </w:rPr>
        <w:t>S</w:t>
      </w:r>
      <w:r w:rsidR="005123E4" w:rsidRPr="00186523">
        <w:rPr>
          <w:rFonts w:eastAsia="Times New Roman"/>
          <w:szCs w:val="24"/>
          <w:lang w:eastAsia="es-MX"/>
        </w:rPr>
        <w:t xml:space="preserve">iendo su </w:t>
      </w:r>
      <w:r w:rsidR="00FF1288" w:rsidRPr="00186523">
        <w:rPr>
          <w:szCs w:val="24"/>
        </w:rPr>
        <w:t>objetivo general</w:t>
      </w:r>
      <w:r w:rsidR="005123E4" w:rsidRPr="00186523">
        <w:rPr>
          <w:szCs w:val="24"/>
        </w:rPr>
        <w:t xml:space="preserve">: </w:t>
      </w:r>
      <w:r w:rsidR="005123E4" w:rsidRPr="00186523">
        <w:rPr>
          <w:i/>
          <w:szCs w:val="24"/>
        </w:rPr>
        <w:t>“</w:t>
      </w:r>
      <w:r w:rsidR="00FF1288" w:rsidRPr="00186523">
        <w:rPr>
          <w:i/>
          <w:szCs w:val="24"/>
        </w:rPr>
        <w:t>llevar a México a su máximo potencial en un sentido amplio. Además del crecimiento económico o el ingreso, factores como el desarrollo humano, la igualdad sustantiva entre mujeres y hombres, la protección de los recursos naturales, la salud, educación, participación política y seguridad,</w:t>
      </w:r>
      <w:r w:rsidR="005123E4" w:rsidRPr="00186523">
        <w:rPr>
          <w:i/>
          <w:szCs w:val="24"/>
        </w:rPr>
        <w:t>”</w:t>
      </w:r>
      <w:r w:rsidR="005123E4" w:rsidRPr="00186523">
        <w:rPr>
          <w:rStyle w:val="Smbolodenotaalpie"/>
          <w:szCs w:val="24"/>
        </w:rPr>
        <w:footnoteReference w:id="4"/>
      </w:r>
      <w:r w:rsidR="005123E4" w:rsidRPr="00186523">
        <w:rPr>
          <w:b/>
          <w:i/>
          <w:szCs w:val="24"/>
        </w:rPr>
        <w:t xml:space="preserve"> </w:t>
      </w:r>
      <w:r w:rsidR="00FF1288" w:rsidRPr="00186523">
        <w:rPr>
          <w:szCs w:val="24"/>
        </w:rPr>
        <w:t xml:space="preserve">forman parte integral de la visión que se tiene para alcanzar </w:t>
      </w:r>
      <w:r w:rsidR="009D6871" w:rsidRPr="00186523">
        <w:rPr>
          <w:szCs w:val="24"/>
        </w:rPr>
        <w:t xml:space="preserve">el acceso efectivo a los derechos humanos. </w:t>
      </w:r>
      <w:r w:rsidR="00FF1288" w:rsidRPr="00186523">
        <w:rPr>
          <w:szCs w:val="24"/>
        </w:rPr>
        <w:t>Para lograr esta condición se proponen cinco Metas Nacionales</w:t>
      </w:r>
      <w:r w:rsidR="009D6871" w:rsidRPr="00186523">
        <w:rPr>
          <w:szCs w:val="24"/>
        </w:rPr>
        <w:t xml:space="preserve">: </w:t>
      </w:r>
      <w:r w:rsidR="009D6871" w:rsidRPr="00186523">
        <w:rPr>
          <w:i/>
          <w:szCs w:val="24"/>
        </w:rPr>
        <w:t>I. México en Paz; II. México Incluyente; III. México con Educación de Calidad; IV. México Próspero y, V. México con Responsabilidad Global</w:t>
      </w:r>
      <w:r w:rsidR="00186523" w:rsidRPr="00186523">
        <w:rPr>
          <w:i/>
          <w:szCs w:val="24"/>
        </w:rPr>
        <w:t xml:space="preserve">; </w:t>
      </w:r>
      <w:r w:rsidR="00186523" w:rsidRPr="00186523">
        <w:rPr>
          <w:szCs w:val="24"/>
        </w:rPr>
        <w:t>y</w:t>
      </w:r>
      <w:r w:rsidR="00FF1288" w:rsidRPr="00186523">
        <w:rPr>
          <w:szCs w:val="24"/>
        </w:rPr>
        <w:t xml:space="preserve"> tres Estrategias Transversales</w:t>
      </w:r>
      <w:r w:rsidR="00186523" w:rsidRPr="00186523">
        <w:rPr>
          <w:szCs w:val="24"/>
        </w:rPr>
        <w:t xml:space="preserve">: </w:t>
      </w:r>
      <w:r w:rsidR="00186523" w:rsidRPr="00186523">
        <w:rPr>
          <w:bCs/>
          <w:i/>
          <w:szCs w:val="24"/>
        </w:rPr>
        <w:t>i)</w:t>
      </w:r>
      <w:r w:rsidR="00186523">
        <w:rPr>
          <w:bCs/>
          <w:i/>
          <w:szCs w:val="24"/>
        </w:rPr>
        <w:t xml:space="preserve"> </w:t>
      </w:r>
      <w:r w:rsidR="00186523" w:rsidRPr="00186523">
        <w:rPr>
          <w:bCs/>
          <w:i/>
          <w:szCs w:val="24"/>
        </w:rPr>
        <w:t>Democratizar la Productividad; ii) Gobierno Cercano y Moderno y, iii) Perspectiva de Género</w:t>
      </w:r>
      <w:r w:rsidR="00FF1288" w:rsidRPr="00FF1288">
        <w:rPr>
          <w:szCs w:val="24"/>
        </w:rPr>
        <w:t>, enfocadas a</w:t>
      </w:r>
      <w:r w:rsidR="00FF1288">
        <w:rPr>
          <w:szCs w:val="24"/>
        </w:rPr>
        <w:t xml:space="preserve"> </w:t>
      </w:r>
      <w:r w:rsidR="00FF1288" w:rsidRPr="00FF1288">
        <w:rPr>
          <w:szCs w:val="24"/>
        </w:rPr>
        <w:t xml:space="preserve">resolver las barreras identificadas. </w:t>
      </w:r>
    </w:p>
    <w:p w:rsidR="00186523" w:rsidRDefault="00186523" w:rsidP="00186523">
      <w:pPr>
        <w:pStyle w:val="Sinespaciado"/>
        <w:jc w:val="left"/>
        <w:rPr>
          <w:szCs w:val="24"/>
        </w:rPr>
      </w:pPr>
    </w:p>
    <w:p w:rsidR="00E40EF9" w:rsidRDefault="00E40EF9" w:rsidP="00186523">
      <w:pPr>
        <w:pStyle w:val="Sinespaciado"/>
        <w:jc w:val="left"/>
        <w:rPr>
          <w:szCs w:val="24"/>
        </w:rPr>
      </w:pPr>
    </w:p>
    <w:p w:rsidR="00E40EF9" w:rsidRDefault="00E40EF9" w:rsidP="00186523">
      <w:pPr>
        <w:pStyle w:val="Sinespaciado"/>
        <w:jc w:val="left"/>
        <w:rPr>
          <w:szCs w:val="24"/>
        </w:rPr>
      </w:pPr>
    </w:p>
    <w:p w:rsidR="00E40EF9" w:rsidRDefault="00E40EF9" w:rsidP="00186523">
      <w:pPr>
        <w:pStyle w:val="Sinespaciado"/>
        <w:jc w:val="left"/>
        <w:rPr>
          <w:szCs w:val="24"/>
        </w:rPr>
      </w:pPr>
    </w:p>
    <w:p w:rsidR="00E40EF9" w:rsidRDefault="00E40EF9" w:rsidP="00186523">
      <w:pPr>
        <w:pStyle w:val="Sinespaciado"/>
        <w:jc w:val="left"/>
        <w:rPr>
          <w:szCs w:val="24"/>
        </w:rPr>
      </w:pPr>
    </w:p>
    <w:p w:rsidR="00E40EF9" w:rsidRDefault="00E40EF9" w:rsidP="00186523">
      <w:pPr>
        <w:pStyle w:val="Sinespaciado"/>
        <w:jc w:val="left"/>
        <w:rPr>
          <w:szCs w:val="24"/>
        </w:rPr>
      </w:pPr>
    </w:p>
    <w:p w:rsidR="00E40EF9" w:rsidRDefault="00E40EF9" w:rsidP="00186523">
      <w:pPr>
        <w:pStyle w:val="Sinespaciado"/>
        <w:jc w:val="left"/>
        <w:rPr>
          <w:szCs w:val="24"/>
        </w:rPr>
      </w:pPr>
    </w:p>
    <w:p w:rsidR="00E40EF9" w:rsidRPr="00E40EF9" w:rsidRDefault="00E40EF9" w:rsidP="00E40EF9">
      <w:pPr>
        <w:pStyle w:val="Sinespaciado"/>
        <w:jc w:val="center"/>
        <w:rPr>
          <w:b/>
          <w:sz w:val="20"/>
          <w:szCs w:val="20"/>
        </w:rPr>
      </w:pPr>
      <w:r w:rsidRPr="00E40EF9">
        <w:rPr>
          <w:b/>
          <w:sz w:val="20"/>
          <w:szCs w:val="20"/>
        </w:rPr>
        <w:lastRenderedPageBreak/>
        <w:t>Cuadro 1. Vinculación Nacional-Local.</w:t>
      </w:r>
    </w:p>
    <w:p w:rsidR="00D45A1F" w:rsidRDefault="00D45A1F" w:rsidP="00186523">
      <w:pPr>
        <w:pStyle w:val="Sinespaciado"/>
        <w:jc w:val="left"/>
        <w:rPr>
          <w:szCs w:val="24"/>
        </w:rPr>
      </w:pPr>
      <w:r w:rsidRPr="00D45A1F">
        <w:rPr>
          <w:noProof/>
          <w:szCs w:val="24"/>
          <w:lang w:val="es-MX" w:eastAsia="es-MX"/>
        </w:rPr>
        <w:drawing>
          <wp:inline distT="0" distB="0" distL="0" distR="0" wp14:anchorId="1617DE9D" wp14:editId="2CC3FCE9">
            <wp:extent cx="4648954" cy="2762151"/>
            <wp:effectExtent l="0" t="0" r="0" b="63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54696" cy="2765563"/>
                    </a:xfrm>
                    <a:prstGeom prst="rect">
                      <a:avLst/>
                    </a:prstGeom>
                  </pic:spPr>
                </pic:pic>
              </a:graphicData>
            </a:graphic>
          </wp:inline>
        </w:drawing>
      </w:r>
    </w:p>
    <w:p w:rsidR="00D45A1F" w:rsidRDefault="00D45A1F" w:rsidP="00186523">
      <w:pPr>
        <w:pStyle w:val="Sinespaciado"/>
        <w:jc w:val="left"/>
        <w:rPr>
          <w:szCs w:val="24"/>
        </w:rPr>
      </w:pPr>
    </w:p>
    <w:p w:rsidR="00A37229" w:rsidRPr="00A37229" w:rsidRDefault="00186523" w:rsidP="00A37229">
      <w:pPr>
        <w:pStyle w:val="Sinespaciado"/>
        <w:rPr>
          <w:szCs w:val="24"/>
        </w:rPr>
      </w:pPr>
      <w:r>
        <w:rPr>
          <w:szCs w:val="24"/>
        </w:rPr>
        <w:t>En Jalisco, e</w:t>
      </w:r>
      <w:r w:rsidR="00FF1288" w:rsidRPr="00186523">
        <w:rPr>
          <w:szCs w:val="24"/>
        </w:rPr>
        <w:t xml:space="preserve">l Plan Estatal de Desarrollo 2013-2033 (PED) </w:t>
      </w:r>
      <w:r w:rsidR="00BC1352">
        <w:rPr>
          <w:szCs w:val="24"/>
        </w:rPr>
        <w:t xml:space="preserve">parte de la concepción que afirma que: </w:t>
      </w:r>
      <w:r w:rsidR="00FF1288" w:rsidRPr="00186523">
        <w:rPr>
          <w:szCs w:val="24"/>
        </w:rPr>
        <w:t>El desarrollo</w:t>
      </w:r>
      <w:r>
        <w:rPr>
          <w:szCs w:val="24"/>
        </w:rPr>
        <w:t xml:space="preserve"> </w:t>
      </w:r>
      <w:r w:rsidR="00FF1288" w:rsidRPr="00186523">
        <w:rPr>
          <w:szCs w:val="24"/>
        </w:rPr>
        <w:t>necesita estar ligado estrechamente al bienestar</w:t>
      </w:r>
      <w:r>
        <w:rPr>
          <w:szCs w:val="24"/>
        </w:rPr>
        <w:t xml:space="preserve"> </w:t>
      </w:r>
      <w:r w:rsidR="00FF1288" w:rsidRPr="00186523">
        <w:rPr>
          <w:szCs w:val="24"/>
        </w:rPr>
        <w:t>de las personas</w:t>
      </w:r>
      <w:r w:rsidR="00BC1352">
        <w:rPr>
          <w:szCs w:val="24"/>
        </w:rPr>
        <w:t xml:space="preserve"> y, asume como </w:t>
      </w:r>
      <w:r w:rsidR="00FF1288" w:rsidRPr="00186523">
        <w:rPr>
          <w:szCs w:val="24"/>
        </w:rPr>
        <w:t>la de</w:t>
      </w:r>
      <w:r>
        <w:rPr>
          <w:szCs w:val="24"/>
        </w:rPr>
        <w:t>fi</w:t>
      </w:r>
      <w:r w:rsidR="00FF1288" w:rsidRPr="00186523">
        <w:rPr>
          <w:szCs w:val="24"/>
        </w:rPr>
        <w:t>nición del</w:t>
      </w:r>
      <w:r>
        <w:rPr>
          <w:szCs w:val="24"/>
        </w:rPr>
        <w:t xml:space="preserve"> </w:t>
      </w:r>
      <w:r w:rsidR="00FF1288" w:rsidRPr="00186523">
        <w:rPr>
          <w:szCs w:val="24"/>
        </w:rPr>
        <w:t>desarrollo el bienestar de las personas en Jalisco.</w:t>
      </w:r>
      <w:r w:rsidR="00BC1352">
        <w:rPr>
          <w:szCs w:val="24"/>
        </w:rPr>
        <w:t xml:space="preserve"> Es concebido como </w:t>
      </w:r>
      <w:r w:rsidR="00FF1288" w:rsidRPr="00186523">
        <w:rPr>
          <w:szCs w:val="24"/>
        </w:rPr>
        <w:t>un instrumento de largo</w:t>
      </w:r>
      <w:r>
        <w:rPr>
          <w:szCs w:val="24"/>
        </w:rPr>
        <w:t xml:space="preserve"> </w:t>
      </w:r>
      <w:r w:rsidR="00FF1288" w:rsidRPr="00186523">
        <w:rPr>
          <w:szCs w:val="24"/>
        </w:rPr>
        <w:t>plazo e intenta ser la piedra angular de la orientación</w:t>
      </w:r>
      <w:r>
        <w:rPr>
          <w:szCs w:val="24"/>
        </w:rPr>
        <w:t xml:space="preserve"> </w:t>
      </w:r>
      <w:r w:rsidR="00FF1288" w:rsidRPr="00186523">
        <w:rPr>
          <w:szCs w:val="24"/>
        </w:rPr>
        <w:t xml:space="preserve">del desarrollo en Jalisco. </w:t>
      </w:r>
      <w:r w:rsidR="00A37229" w:rsidRPr="00A37229">
        <w:rPr>
          <w:szCs w:val="24"/>
        </w:rPr>
        <w:t>Así, el PED se ha integrado a partir de la premisa de buscar impulsar el bienestar</w:t>
      </w:r>
      <w:r w:rsidR="00A37229">
        <w:rPr>
          <w:szCs w:val="24"/>
        </w:rPr>
        <w:t xml:space="preserve"> </w:t>
      </w:r>
      <w:r w:rsidR="00A37229" w:rsidRPr="00A37229">
        <w:rPr>
          <w:szCs w:val="24"/>
        </w:rPr>
        <w:t>integral y sostenible de los jaliscienses a partir de la participación de todos los actores en gobernanza.</w:t>
      </w:r>
      <w:r w:rsidR="00A37229" w:rsidRPr="00186523">
        <w:rPr>
          <w:rStyle w:val="Smbolodenotaalpie"/>
          <w:szCs w:val="24"/>
        </w:rPr>
        <w:footnoteReference w:id="5"/>
      </w:r>
    </w:p>
    <w:p w:rsidR="00D45A1F" w:rsidRDefault="00D45A1F"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Default="00E40EF9" w:rsidP="00A37229">
      <w:pPr>
        <w:pStyle w:val="Sinespaciado"/>
        <w:rPr>
          <w:szCs w:val="24"/>
        </w:rPr>
      </w:pPr>
    </w:p>
    <w:p w:rsidR="00E40EF9" w:rsidRPr="00E40EF9" w:rsidRDefault="00E40EF9" w:rsidP="00E40EF9">
      <w:pPr>
        <w:pStyle w:val="Sinespaciado"/>
        <w:jc w:val="center"/>
        <w:rPr>
          <w:b/>
          <w:sz w:val="20"/>
          <w:szCs w:val="20"/>
        </w:rPr>
      </w:pPr>
      <w:r w:rsidRPr="00E40EF9">
        <w:rPr>
          <w:b/>
          <w:sz w:val="20"/>
          <w:szCs w:val="20"/>
        </w:rPr>
        <w:lastRenderedPageBreak/>
        <w:t xml:space="preserve">Cuadro </w:t>
      </w:r>
      <w:r>
        <w:rPr>
          <w:b/>
          <w:sz w:val="20"/>
          <w:szCs w:val="20"/>
        </w:rPr>
        <w:t>2</w:t>
      </w:r>
      <w:r w:rsidRPr="00E40EF9">
        <w:rPr>
          <w:b/>
          <w:sz w:val="20"/>
          <w:szCs w:val="20"/>
        </w:rPr>
        <w:t xml:space="preserve">. Vinculación </w:t>
      </w:r>
      <w:r>
        <w:rPr>
          <w:b/>
          <w:sz w:val="20"/>
          <w:szCs w:val="20"/>
        </w:rPr>
        <w:t>Estatal</w:t>
      </w:r>
      <w:r w:rsidRPr="00E40EF9">
        <w:rPr>
          <w:b/>
          <w:sz w:val="20"/>
          <w:szCs w:val="20"/>
        </w:rPr>
        <w:t>-Local.</w:t>
      </w:r>
    </w:p>
    <w:p w:rsidR="00D45A1F" w:rsidRDefault="00D45A1F" w:rsidP="00A37229">
      <w:pPr>
        <w:pStyle w:val="Sinespaciado"/>
        <w:rPr>
          <w:szCs w:val="24"/>
        </w:rPr>
      </w:pPr>
      <w:r w:rsidRPr="00D45A1F">
        <w:rPr>
          <w:noProof/>
          <w:szCs w:val="24"/>
          <w:lang w:val="es-MX" w:eastAsia="es-MX"/>
        </w:rPr>
        <w:drawing>
          <wp:inline distT="0" distB="0" distL="0" distR="0" wp14:anchorId="75CA423F" wp14:editId="6B5C4F4A">
            <wp:extent cx="4844815" cy="3175000"/>
            <wp:effectExtent l="0" t="0" r="0" b="63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45492" cy="3175444"/>
                    </a:xfrm>
                    <a:prstGeom prst="rect">
                      <a:avLst/>
                    </a:prstGeom>
                  </pic:spPr>
                </pic:pic>
              </a:graphicData>
            </a:graphic>
          </wp:inline>
        </w:drawing>
      </w:r>
    </w:p>
    <w:p w:rsidR="00D45A1F" w:rsidRDefault="00D45A1F" w:rsidP="00A37229">
      <w:pPr>
        <w:pStyle w:val="Sinespaciado"/>
        <w:rPr>
          <w:szCs w:val="24"/>
        </w:rPr>
      </w:pPr>
    </w:p>
    <w:p w:rsidR="005D39A8" w:rsidRDefault="00AA3727" w:rsidP="00E71F14">
      <w:pPr>
        <w:pStyle w:val="Sinespaciado"/>
        <w:rPr>
          <w:szCs w:val="24"/>
        </w:rPr>
      </w:pPr>
      <w:r>
        <w:rPr>
          <w:szCs w:val="24"/>
        </w:rPr>
        <w:t>La reforma municipal de 1999 a la Constituc</w:t>
      </w:r>
      <w:r w:rsidR="00FD4581">
        <w:rPr>
          <w:szCs w:val="24"/>
        </w:rPr>
        <w:t>ión Federal estipulo la faculta</w:t>
      </w:r>
      <w:r>
        <w:rPr>
          <w:szCs w:val="24"/>
        </w:rPr>
        <w:t xml:space="preserve"> para que los gobiernos municipales crearan asociacionismos municipales. Así </w:t>
      </w:r>
      <w:r w:rsidR="00075AAC" w:rsidRPr="00AA3727">
        <w:rPr>
          <w:szCs w:val="24"/>
        </w:rPr>
        <w:t>la Constitución Política del Estado de Jalisco</w:t>
      </w:r>
      <w:r w:rsidR="00075AAC">
        <w:rPr>
          <w:szCs w:val="24"/>
        </w:rPr>
        <w:t xml:space="preserve">, retoma esas atribuciones y crea la </w:t>
      </w:r>
      <w:r w:rsidRPr="00AA3727">
        <w:rPr>
          <w:szCs w:val="24"/>
        </w:rPr>
        <w:t>Ley de Coordinación Metropolitana del Estado de Jalisco, establece la factibilidad de crear áreas metropolitanas a petición de los municipios previamente asociados cuya aprobación depende del Congreso del Estado, como es el caso</w:t>
      </w:r>
      <w:r w:rsidR="00075AAC">
        <w:rPr>
          <w:szCs w:val="24"/>
        </w:rPr>
        <w:t xml:space="preserve"> para la Zona Metropolitana de Guadalajara</w:t>
      </w:r>
      <w:r w:rsidRPr="00AA3727">
        <w:rPr>
          <w:szCs w:val="24"/>
        </w:rPr>
        <w:t xml:space="preserve">, fundamentados en un Estatuto Orgánico (Reglamento intermunicipal) y </w:t>
      </w:r>
      <w:r w:rsidR="00075AAC">
        <w:rPr>
          <w:szCs w:val="24"/>
        </w:rPr>
        <w:t xml:space="preserve">en un </w:t>
      </w:r>
      <w:r w:rsidRPr="00AA3727">
        <w:rPr>
          <w:szCs w:val="24"/>
        </w:rPr>
        <w:t>Convenio</w:t>
      </w:r>
      <w:r w:rsidR="00FD4581">
        <w:rPr>
          <w:szCs w:val="24"/>
        </w:rPr>
        <w:t xml:space="preserve"> de Coordinación Metropolitano.</w:t>
      </w:r>
    </w:p>
    <w:p w:rsidR="005D39A8" w:rsidRDefault="005D39A8" w:rsidP="00E71F14">
      <w:pPr>
        <w:pStyle w:val="Sinespaciado"/>
        <w:rPr>
          <w:szCs w:val="24"/>
        </w:rPr>
      </w:pPr>
    </w:p>
    <w:p w:rsidR="00E71F14" w:rsidRPr="00AE0BD5" w:rsidRDefault="00AA3727" w:rsidP="00E71F14">
      <w:pPr>
        <w:pStyle w:val="Sinespaciado"/>
        <w:rPr>
          <w:szCs w:val="24"/>
        </w:rPr>
      </w:pPr>
      <w:r w:rsidRPr="00AA3727">
        <w:rPr>
          <w:szCs w:val="24"/>
        </w:rPr>
        <w:t xml:space="preserve">Esta instancia de Coordinación del Área Metropolitana de Guadalajara, establece las bases generales de los instrumentos y mecanismos de planeación y coordinación, y promover su aplicación efectiva a través de las propias Instancias de conformidad </w:t>
      </w:r>
      <w:r w:rsidR="00075AAC">
        <w:rPr>
          <w:szCs w:val="24"/>
        </w:rPr>
        <w:t>el man</w:t>
      </w:r>
      <w:r w:rsidR="002A45D9">
        <w:rPr>
          <w:szCs w:val="24"/>
        </w:rPr>
        <w:t xml:space="preserve">dato constitucional. </w:t>
      </w:r>
      <w:r w:rsidR="00AE0BD5">
        <w:rPr>
          <w:color w:val="000000"/>
          <w:szCs w:val="24"/>
        </w:rPr>
        <w:t>Así</w:t>
      </w:r>
      <w:r w:rsidR="002A45D9">
        <w:rPr>
          <w:color w:val="000000"/>
          <w:szCs w:val="24"/>
        </w:rPr>
        <w:t>,</w:t>
      </w:r>
      <w:r w:rsidR="00AE0BD5">
        <w:rPr>
          <w:color w:val="000000"/>
          <w:szCs w:val="24"/>
        </w:rPr>
        <w:t xml:space="preserve"> en </w:t>
      </w:r>
      <w:r w:rsidR="00AE0BD5" w:rsidRPr="00E71F14">
        <w:rPr>
          <w:color w:val="000000"/>
          <w:szCs w:val="24"/>
        </w:rPr>
        <w:t xml:space="preserve">materia del Programa de Desarrollo Metropolitano </w:t>
      </w:r>
      <w:r w:rsidR="00AE0BD5" w:rsidRPr="00E71F14">
        <w:rPr>
          <w:szCs w:val="24"/>
        </w:rPr>
        <w:t>parte</w:t>
      </w:r>
      <w:r w:rsidR="00AE0BD5" w:rsidRPr="00AE0BD5">
        <w:rPr>
          <w:szCs w:val="24"/>
        </w:rPr>
        <w:t xml:space="preserve"> de un enfoque que concibe a la metrópoli como un sistema de ciudades muy distinta a la congregación de poblaciones que anteriormente se pensó, pues hoy la metrópoli enfrenta retos de gran magnitud y problemas de suma complejidad. </w:t>
      </w:r>
    </w:p>
    <w:p w:rsidR="00A37229" w:rsidRDefault="00A3722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Default="00E40EF9" w:rsidP="00AE0BD5">
      <w:pPr>
        <w:pStyle w:val="Sinespaciado"/>
        <w:rPr>
          <w:b/>
          <w:szCs w:val="24"/>
          <w:lang w:val="es-ES_tradnl"/>
        </w:rPr>
      </w:pPr>
    </w:p>
    <w:p w:rsidR="00E40EF9" w:rsidRPr="00E40EF9" w:rsidRDefault="00E40EF9" w:rsidP="00E40EF9">
      <w:pPr>
        <w:pStyle w:val="Sinespaciado"/>
        <w:jc w:val="center"/>
        <w:rPr>
          <w:b/>
          <w:sz w:val="20"/>
          <w:szCs w:val="20"/>
        </w:rPr>
      </w:pPr>
      <w:r w:rsidRPr="00E40EF9">
        <w:rPr>
          <w:b/>
          <w:sz w:val="20"/>
          <w:szCs w:val="20"/>
        </w:rPr>
        <w:t xml:space="preserve">Cuadro </w:t>
      </w:r>
      <w:r>
        <w:rPr>
          <w:b/>
          <w:sz w:val="20"/>
          <w:szCs w:val="20"/>
        </w:rPr>
        <w:t>3</w:t>
      </w:r>
      <w:r w:rsidRPr="00E40EF9">
        <w:rPr>
          <w:b/>
          <w:sz w:val="20"/>
          <w:szCs w:val="20"/>
        </w:rPr>
        <w:t xml:space="preserve">. Vinculación </w:t>
      </w:r>
      <w:r>
        <w:rPr>
          <w:b/>
          <w:sz w:val="20"/>
          <w:szCs w:val="20"/>
        </w:rPr>
        <w:t>Metropolitana</w:t>
      </w:r>
      <w:r w:rsidRPr="00E40EF9">
        <w:rPr>
          <w:b/>
          <w:sz w:val="20"/>
          <w:szCs w:val="20"/>
        </w:rPr>
        <w:t>-Local.</w:t>
      </w:r>
    </w:p>
    <w:p w:rsidR="00E71F14" w:rsidRDefault="00D45A1F" w:rsidP="00AE0BD5">
      <w:pPr>
        <w:pStyle w:val="Sinespaciado"/>
        <w:rPr>
          <w:b/>
          <w:szCs w:val="24"/>
          <w:lang w:val="es-ES_tradnl"/>
        </w:rPr>
      </w:pPr>
      <w:r w:rsidRPr="00D45A1F">
        <w:rPr>
          <w:b/>
          <w:noProof/>
          <w:szCs w:val="24"/>
          <w:lang w:val="es-MX" w:eastAsia="es-MX"/>
        </w:rPr>
        <w:drawing>
          <wp:inline distT="0" distB="0" distL="0" distR="0" wp14:anchorId="4F5AB302" wp14:editId="65922792">
            <wp:extent cx="5124449" cy="2971800"/>
            <wp:effectExtent l="0" t="0" r="63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125166" cy="2972216"/>
                    </a:xfrm>
                    <a:prstGeom prst="rect">
                      <a:avLst/>
                    </a:prstGeom>
                  </pic:spPr>
                </pic:pic>
              </a:graphicData>
            </a:graphic>
          </wp:inline>
        </w:drawing>
      </w:r>
    </w:p>
    <w:p w:rsidR="00E71F14" w:rsidRDefault="00E71F14" w:rsidP="00AE0BD5">
      <w:pPr>
        <w:pStyle w:val="Sinespaciado"/>
        <w:rPr>
          <w:b/>
          <w:szCs w:val="24"/>
          <w:lang w:val="es-ES_tradnl"/>
        </w:rPr>
      </w:pPr>
    </w:p>
    <w:p w:rsidR="005D39A8" w:rsidRPr="00AE0BD5" w:rsidRDefault="005D39A8" w:rsidP="005D39A8">
      <w:pPr>
        <w:pStyle w:val="Sinespaciado"/>
        <w:rPr>
          <w:szCs w:val="24"/>
        </w:rPr>
      </w:pPr>
      <w:r w:rsidRPr="00AE0BD5">
        <w:rPr>
          <w:szCs w:val="24"/>
        </w:rPr>
        <w:t>Las razones son diversas: en una buena parte se debe a su tamaño y en otra, quizás más importante, a la falta de planeación, a la corrupción de las instancias oficiales encargadas de regular el desarrollo de la ciudad, y a la distancia establecida entre autoridades y ciudadanos para abordar colaborativamente estos retos. Por lo que es muy necesaria ahora la construcción de los consensos entre todas y todos para definir la ciudad en la que queremos vivir.</w:t>
      </w:r>
      <w:r w:rsidRPr="00E71F14">
        <w:rPr>
          <w:szCs w:val="24"/>
        </w:rPr>
        <w:t xml:space="preserve"> </w:t>
      </w:r>
      <w:r w:rsidRPr="00AE0BD5">
        <w:rPr>
          <w:szCs w:val="24"/>
        </w:rPr>
        <w:t>Asimismo, la construcción colaborativa y ciudadana que se genere de la planeación participativa, constituyen las premisas para la definición de la ciudad que todos queremos, y que se deberá ver reflejada en el documento definitivo del Programa de Desarrollo Metropolitano (PDM) con una visión a 2042, que es cuando se celebrará el 500 aniversario de la fundación de la ciudad capital del Estado.</w:t>
      </w:r>
    </w:p>
    <w:p w:rsidR="00E71F14" w:rsidRPr="005D39A8" w:rsidRDefault="00E71F14" w:rsidP="00AE0BD5">
      <w:pPr>
        <w:pStyle w:val="Sinespaciado"/>
        <w:rPr>
          <w:b/>
          <w:szCs w:val="24"/>
        </w:rPr>
      </w:pPr>
    </w:p>
    <w:p w:rsidR="00E71F14" w:rsidRDefault="00E71F14"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970290" w:rsidRDefault="00970290" w:rsidP="00AE0BD5">
      <w:pPr>
        <w:pStyle w:val="Sinespaciado"/>
        <w:rPr>
          <w:b/>
          <w:szCs w:val="24"/>
          <w:lang w:val="es-ES_tradnl"/>
        </w:rPr>
      </w:pPr>
    </w:p>
    <w:p w:rsidR="007432F8" w:rsidRPr="007711D8" w:rsidRDefault="007432F8" w:rsidP="007432F8">
      <w:pPr>
        <w:pStyle w:val="Sinespaciado"/>
        <w:rPr>
          <w:b/>
          <w:sz w:val="28"/>
          <w:szCs w:val="28"/>
          <w:lang w:val="es-MX"/>
        </w:rPr>
      </w:pPr>
      <w:r w:rsidRPr="007711D8">
        <w:rPr>
          <w:b/>
          <w:sz w:val="28"/>
          <w:szCs w:val="28"/>
          <w:lang w:val="es-MX"/>
        </w:rPr>
        <w:t>Ejes</w:t>
      </w:r>
      <w:r w:rsidR="0061482C">
        <w:rPr>
          <w:b/>
          <w:sz w:val="28"/>
          <w:szCs w:val="28"/>
          <w:lang w:val="es-MX"/>
        </w:rPr>
        <w:t xml:space="preserve"> Estratégicos</w:t>
      </w:r>
      <w:r w:rsidRPr="007711D8">
        <w:rPr>
          <w:b/>
          <w:sz w:val="28"/>
          <w:szCs w:val="28"/>
          <w:lang w:val="es-MX"/>
        </w:rPr>
        <w:t xml:space="preserve"> del plan.</w:t>
      </w:r>
    </w:p>
    <w:p w:rsidR="00C711F6" w:rsidRDefault="00C711F6" w:rsidP="007711D8">
      <w:pPr>
        <w:pStyle w:val="Sinespaciado"/>
        <w:tabs>
          <w:tab w:val="left" w:pos="1440"/>
          <w:tab w:val="left" w:pos="2160"/>
        </w:tabs>
        <w:rPr>
          <w:b/>
          <w:szCs w:val="24"/>
        </w:rPr>
      </w:pPr>
    </w:p>
    <w:p w:rsidR="00C36010" w:rsidRPr="00B227B0" w:rsidRDefault="00C36010" w:rsidP="00C36010">
      <w:pPr>
        <w:pStyle w:val="Sinespaciado"/>
        <w:tabs>
          <w:tab w:val="left" w:pos="1440"/>
          <w:tab w:val="left" w:pos="2160"/>
        </w:tabs>
        <w:rPr>
          <w:szCs w:val="24"/>
        </w:rPr>
      </w:pPr>
      <w:r w:rsidRPr="00340BE4">
        <w:rPr>
          <w:szCs w:val="24"/>
        </w:rPr>
        <w:t>A</w:t>
      </w:r>
      <w:r>
        <w:rPr>
          <w:szCs w:val="24"/>
        </w:rPr>
        <w:t xml:space="preserve"> </w:t>
      </w:r>
      <w:r w:rsidRPr="00340BE4">
        <w:rPr>
          <w:szCs w:val="24"/>
        </w:rPr>
        <w:t>partir de</w:t>
      </w:r>
      <w:r>
        <w:rPr>
          <w:szCs w:val="24"/>
        </w:rPr>
        <w:t xml:space="preserve"> una primera aproximación a </w:t>
      </w:r>
      <w:r w:rsidRPr="00A27027">
        <w:rPr>
          <w:szCs w:val="24"/>
        </w:rPr>
        <w:t>las condiciones</w:t>
      </w:r>
      <w:r>
        <w:rPr>
          <w:szCs w:val="24"/>
        </w:rPr>
        <w:t xml:space="preserve">, situaciones y </w:t>
      </w:r>
      <w:r w:rsidRPr="00A27027">
        <w:rPr>
          <w:szCs w:val="24"/>
        </w:rPr>
        <w:t>necesidades</w:t>
      </w:r>
      <w:r>
        <w:rPr>
          <w:szCs w:val="24"/>
        </w:rPr>
        <w:t xml:space="preserve"> de las personas que viven y transitan en la municipalidad de San Pedro Tlaquepaque, en la </w:t>
      </w:r>
      <w:r w:rsidR="00B227B0">
        <w:rPr>
          <w:szCs w:val="24"/>
        </w:rPr>
        <w:t xml:space="preserve">construcción de </w:t>
      </w:r>
      <w:r>
        <w:rPr>
          <w:szCs w:val="24"/>
        </w:rPr>
        <w:t xml:space="preserve">un </w:t>
      </w:r>
      <w:r w:rsidRPr="009C799A">
        <w:rPr>
          <w:b/>
          <w:i/>
          <w:szCs w:val="24"/>
        </w:rPr>
        <w:t>Diagnóstico local</w:t>
      </w:r>
      <w:r w:rsidRPr="00340BE4">
        <w:rPr>
          <w:i/>
          <w:szCs w:val="24"/>
        </w:rPr>
        <w:t>,</w:t>
      </w:r>
      <w:r>
        <w:rPr>
          <w:szCs w:val="24"/>
        </w:rPr>
        <w:t xml:space="preserve"> que permita analizar los diversos elementos que confluyen en el origen de los problemas así como las consecuencias y sus impactos en la vía de construir las </w:t>
      </w:r>
      <w:r w:rsidRPr="00A27027">
        <w:rPr>
          <w:szCs w:val="24"/>
        </w:rPr>
        <w:t>prioridades de</w:t>
      </w:r>
      <w:r>
        <w:rPr>
          <w:szCs w:val="24"/>
        </w:rPr>
        <w:t xml:space="preserve"> la </w:t>
      </w:r>
      <w:r w:rsidRPr="001E742E">
        <w:rPr>
          <w:i/>
          <w:szCs w:val="24"/>
        </w:rPr>
        <w:t>Acción Pública</w:t>
      </w:r>
      <w:r>
        <w:rPr>
          <w:szCs w:val="24"/>
        </w:rPr>
        <w:t xml:space="preserve">, </w:t>
      </w:r>
      <w:r w:rsidR="00B227B0">
        <w:rPr>
          <w:szCs w:val="24"/>
        </w:rPr>
        <w:t xml:space="preserve">que se plasman en el presente </w:t>
      </w:r>
      <w:r w:rsidR="00B227B0" w:rsidRPr="00B227B0">
        <w:rPr>
          <w:b/>
          <w:i/>
          <w:szCs w:val="24"/>
        </w:rPr>
        <w:t xml:space="preserve">Plan Municipal de Desarrollo de </w:t>
      </w:r>
      <w:r w:rsidRPr="00B227B0">
        <w:rPr>
          <w:b/>
          <w:i/>
          <w:szCs w:val="24"/>
        </w:rPr>
        <w:t>San Pedro Tlaquepaque, Jalisco. 2015-2018</w:t>
      </w:r>
      <w:r w:rsidR="00B227B0">
        <w:rPr>
          <w:b/>
          <w:i/>
          <w:szCs w:val="24"/>
        </w:rPr>
        <w:t>,</w:t>
      </w:r>
      <w:r w:rsidR="00B227B0" w:rsidRPr="00B227B0">
        <w:rPr>
          <w:szCs w:val="24"/>
        </w:rPr>
        <w:t xml:space="preserve"> </w:t>
      </w:r>
      <w:r w:rsidR="00B227B0">
        <w:rPr>
          <w:szCs w:val="24"/>
        </w:rPr>
        <w:t xml:space="preserve">es que se estructura la Agenda de Políticas que da paso a los Ejes Estratégicos del Plan.  </w:t>
      </w:r>
    </w:p>
    <w:p w:rsidR="00C36010" w:rsidRPr="00617279" w:rsidRDefault="00C36010" w:rsidP="00C36010">
      <w:pPr>
        <w:pStyle w:val="Sinespaciado"/>
        <w:tabs>
          <w:tab w:val="left" w:pos="1440"/>
          <w:tab w:val="left" w:pos="2160"/>
        </w:tabs>
        <w:rPr>
          <w:szCs w:val="24"/>
        </w:rPr>
      </w:pPr>
    </w:p>
    <w:p w:rsidR="00C36010" w:rsidRPr="001C4024" w:rsidRDefault="00C36010" w:rsidP="00D471A6">
      <w:pPr>
        <w:pStyle w:val="Sinespaciado"/>
        <w:tabs>
          <w:tab w:val="left" w:pos="1440"/>
          <w:tab w:val="left" w:pos="2160"/>
        </w:tabs>
        <w:rPr>
          <w:szCs w:val="24"/>
          <w:lang w:val="es-MX"/>
        </w:rPr>
      </w:pPr>
      <w:r w:rsidRPr="00D471A6">
        <w:rPr>
          <w:szCs w:val="24"/>
        </w:rPr>
        <w:t xml:space="preserve">La Agenda de Públicas </w:t>
      </w:r>
      <w:r w:rsidRPr="00D471A6">
        <w:rPr>
          <w:bCs/>
          <w:szCs w:val="24"/>
        </w:rPr>
        <w:t xml:space="preserve">atiende la situación que vive la población en Tlaquepaque así como el desarrollo de la gestión pública local como integradora, facilitadora y posible palanca del desarrollo para incidir en la transformación de la realidad; </w:t>
      </w:r>
      <w:r w:rsidRPr="00D471A6">
        <w:rPr>
          <w:szCs w:val="24"/>
          <w:lang w:eastAsia="es-ES"/>
        </w:rPr>
        <w:t>mejorar las condiciones de vida de los habitantes del municipio. Así, ésta propuesta, en principio marca la base de reformas al marco institucional vigente en la municipalidad, para transformar incrementalmente la realidad local en vías de impulsar un desarrollo humano local y sustentable.</w:t>
      </w:r>
      <w:r w:rsidR="00D471A6">
        <w:rPr>
          <w:szCs w:val="24"/>
          <w:lang w:eastAsia="es-ES"/>
        </w:rPr>
        <w:t xml:space="preserve"> </w:t>
      </w:r>
      <w:r>
        <w:rPr>
          <w:szCs w:val="24"/>
          <w:lang w:val="es-MX"/>
        </w:rPr>
        <w:t xml:space="preserve">La </w:t>
      </w:r>
      <w:r w:rsidRPr="00966D2E">
        <w:rPr>
          <w:b/>
          <w:szCs w:val="24"/>
          <w:lang w:val="es-MX"/>
        </w:rPr>
        <w:t xml:space="preserve">Agenda de Políticas </w:t>
      </w:r>
      <w:r w:rsidRPr="001C4024">
        <w:rPr>
          <w:szCs w:val="24"/>
          <w:lang w:val="es-MX"/>
        </w:rPr>
        <w:t>tiene los siguientes</w:t>
      </w:r>
      <w:r w:rsidRPr="00966D2E">
        <w:rPr>
          <w:b/>
          <w:szCs w:val="24"/>
          <w:lang w:val="es-MX"/>
        </w:rPr>
        <w:t xml:space="preserve"> </w:t>
      </w:r>
      <w:r>
        <w:rPr>
          <w:b/>
          <w:szCs w:val="24"/>
          <w:lang w:val="es-MX"/>
        </w:rPr>
        <w:t xml:space="preserve">principios </w:t>
      </w:r>
      <w:r w:rsidRPr="001C4024">
        <w:rPr>
          <w:szCs w:val="24"/>
          <w:lang w:val="es-MX"/>
        </w:rPr>
        <w:t>del municipio que queremos construir:</w:t>
      </w:r>
    </w:p>
    <w:p w:rsidR="00C36010" w:rsidRPr="001C4024" w:rsidRDefault="00C36010" w:rsidP="00C36010">
      <w:pPr>
        <w:pStyle w:val="Sinespaciado"/>
        <w:rPr>
          <w:szCs w:val="24"/>
          <w:lang w:val="es-MX"/>
        </w:rPr>
      </w:pPr>
    </w:p>
    <w:p w:rsidR="00C36010" w:rsidRPr="001C4024" w:rsidRDefault="00C36010" w:rsidP="00C36010">
      <w:pPr>
        <w:pStyle w:val="Sinespaciado"/>
        <w:jc w:val="center"/>
        <w:rPr>
          <w:b/>
          <w:szCs w:val="24"/>
          <w:lang w:val="es-MX"/>
        </w:rPr>
      </w:pPr>
      <w:r w:rsidRPr="001C4024">
        <w:rPr>
          <w:b/>
          <w:bCs/>
          <w:szCs w:val="24"/>
        </w:rPr>
        <w:t>Con mejor Seguridad</w:t>
      </w:r>
      <w:r w:rsidR="007A26E3">
        <w:rPr>
          <w:b/>
          <w:bCs/>
          <w:szCs w:val="24"/>
        </w:rPr>
        <w:t>.</w:t>
      </w:r>
    </w:p>
    <w:p w:rsidR="00C36010" w:rsidRPr="001C4024" w:rsidRDefault="00C36010" w:rsidP="00C36010">
      <w:pPr>
        <w:pStyle w:val="Sinespaciado"/>
        <w:rPr>
          <w:szCs w:val="24"/>
          <w:lang w:val="es-MX"/>
        </w:rPr>
      </w:pPr>
    </w:p>
    <w:p w:rsidR="00C36010" w:rsidRPr="00956EA7" w:rsidRDefault="00C36010" w:rsidP="00C36010">
      <w:pPr>
        <w:pStyle w:val="Sinespaciado"/>
        <w:rPr>
          <w:szCs w:val="24"/>
        </w:rPr>
      </w:pPr>
      <w:r w:rsidRPr="001C4024">
        <w:rPr>
          <w:szCs w:val="24"/>
        </w:rPr>
        <w:t xml:space="preserve">Para </w:t>
      </w:r>
      <w:r w:rsidRPr="001C4024">
        <w:rPr>
          <w:b/>
          <w:szCs w:val="24"/>
        </w:rPr>
        <w:t xml:space="preserve">una </w:t>
      </w:r>
      <w:r w:rsidRPr="001C4024">
        <w:rPr>
          <w:b/>
          <w:bCs/>
          <w:iCs/>
          <w:szCs w:val="24"/>
        </w:rPr>
        <w:t>Ciudad Segura</w:t>
      </w:r>
      <w:r w:rsidRPr="001C4024">
        <w:rPr>
          <w:szCs w:val="24"/>
        </w:rPr>
        <w:t xml:space="preserve"> es necesario mejorar nuestro sistema de seguridad. Iniciaremos fortaleciendo nuestro núcleo familiar, a fin de vivir sin violencias</w:t>
      </w:r>
      <w:r>
        <w:rPr>
          <w:szCs w:val="24"/>
        </w:rPr>
        <w:t>. T</w:t>
      </w:r>
      <w:r w:rsidRPr="001C4024">
        <w:rPr>
          <w:szCs w:val="24"/>
        </w:rPr>
        <w:t>rabajaremos para recuperar nuestros barrios y espacios públicos, participando mano a mano ciudadanía y gobierno</w:t>
      </w:r>
      <w:r>
        <w:rPr>
          <w:szCs w:val="24"/>
        </w:rPr>
        <w:t>. E</w:t>
      </w:r>
      <w:r w:rsidRPr="001C4024">
        <w:rPr>
          <w:szCs w:val="24"/>
        </w:rPr>
        <w:t xml:space="preserve">l trabajo en conjunto nos permitirá generar alianzas, recuperar la confianza, profesionalizar y depurar la policía municipal; con ello, lograremos que niños, jóvenes y familias de Tlaquepaque disfruten de vivir con </w:t>
      </w:r>
      <w:r w:rsidRPr="00956EA7">
        <w:rPr>
          <w:szCs w:val="24"/>
        </w:rPr>
        <w:t>dignidad y calidad.</w:t>
      </w:r>
    </w:p>
    <w:p w:rsidR="00D471A6" w:rsidRPr="00956EA7" w:rsidRDefault="00D471A6" w:rsidP="00C36010">
      <w:pPr>
        <w:pStyle w:val="Sinespaciado"/>
        <w:rPr>
          <w:szCs w:val="24"/>
        </w:rPr>
      </w:pPr>
    </w:p>
    <w:p w:rsidR="00C36010" w:rsidRPr="00956EA7" w:rsidRDefault="00C36010" w:rsidP="004930F4">
      <w:pPr>
        <w:pStyle w:val="Sinespaciado"/>
        <w:numPr>
          <w:ilvl w:val="0"/>
          <w:numId w:val="21"/>
        </w:numPr>
        <w:rPr>
          <w:szCs w:val="24"/>
          <w:lang w:val="es-MX"/>
        </w:rPr>
      </w:pPr>
      <w:r w:rsidRPr="00956EA7">
        <w:rPr>
          <w:szCs w:val="24"/>
          <w:lang w:val="es-MX"/>
        </w:rPr>
        <w:t>Construir una red municipal para la prevención iniciando en el núcleo familiar</w:t>
      </w:r>
      <w:r w:rsidR="00D471A6" w:rsidRPr="00956EA7">
        <w:rPr>
          <w:szCs w:val="24"/>
          <w:lang w:val="es-MX"/>
        </w:rPr>
        <w:t>, bajo el enfoque de Seguridad Ciudadana</w:t>
      </w:r>
      <w:r w:rsidRPr="00956EA7">
        <w:rPr>
          <w:szCs w:val="24"/>
          <w:lang w:val="es-MX"/>
        </w:rPr>
        <w:t>.</w:t>
      </w:r>
    </w:p>
    <w:p w:rsidR="00C36010" w:rsidRPr="00956EA7" w:rsidRDefault="00D471A6" w:rsidP="004930F4">
      <w:pPr>
        <w:pStyle w:val="Sinespaciado"/>
        <w:numPr>
          <w:ilvl w:val="0"/>
          <w:numId w:val="21"/>
        </w:numPr>
        <w:rPr>
          <w:szCs w:val="24"/>
          <w:lang w:val="es-MX"/>
        </w:rPr>
      </w:pPr>
      <w:r w:rsidRPr="00956EA7">
        <w:rPr>
          <w:szCs w:val="24"/>
          <w:lang w:val="es-MX"/>
        </w:rPr>
        <w:t xml:space="preserve">Impulsar y acompañar los procesos comunitarios desde las comunidades para que ellos mismos trabajen en la transformación de sus propios </w:t>
      </w:r>
      <w:r w:rsidR="00C36010" w:rsidRPr="00956EA7">
        <w:rPr>
          <w:szCs w:val="24"/>
          <w:lang w:val="es-MX"/>
        </w:rPr>
        <w:t xml:space="preserve">barrios y </w:t>
      </w:r>
      <w:r w:rsidRPr="00956EA7">
        <w:rPr>
          <w:szCs w:val="24"/>
          <w:lang w:val="es-MX"/>
        </w:rPr>
        <w:t xml:space="preserve">recuperen sus </w:t>
      </w:r>
      <w:r w:rsidR="00C36010" w:rsidRPr="00956EA7">
        <w:rPr>
          <w:szCs w:val="24"/>
          <w:lang w:val="es-MX"/>
        </w:rPr>
        <w:t>espacios públicos bajo el modelo de ciudad segura y con la participación al 100%</w:t>
      </w:r>
      <w:r w:rsidRPr="00956EA7">
        <w:rPr>
          <w:szCs w:val="24"/>
          <w:lang w:val="es-MX"/>
        </w:rPr>
        <w:t xml:space="preserve"> por ciento</w:t>
      </w:r>
      <w:r w:rsidR="00C36010" w:rsidRPr="00956EA7">
        <w:rPr>
          <w:szCs w:val="24"/>
          <w:lang w:val="es-MX"/>
        </w:rPr>
        <w:t xml:space="preserve"> de los vecinos.</w:t>
      </w:r>
    </w:p>
    <w:p w:rsidR="00C36010" w:rsidRPr="00956EA7" w:rsidRDefault="00C36010" w:rsidP="004930F4">
      <w:pPr>
        <w:pStyle w:val="Sinespaciado"/>
        <w:numPr>
          <w:ilvl w:val="0"/>
          <w:numId w:val="21"/>
        </w:numPr>
        <w:rPr>
          <w:szCs w:val="24"/>
          <w:lang w:val="es-MX"/>
        </w:rPr>
      </w:pPr>
      <w:r w:rsidRPr="00956EA7">
        <w:rPr>
          <w:szCs w:val="24"/>
          <w:lang w:val="es-MX"/>
        </w:rPr>
        <w:t>Continuar con la formación permanente y de especialización de los elementos de seguridad pública</w:t>
      </w:r>
      <w:r w:rsidR="00D471A6" w:rsidRPr="00956EA7">
        <w:rPr>
          <w:szCs w:val="24"/>
          <w:lang w:val="es-MX"/>
        </w:rPr>
        <w:t xml:space="preserve"> municipal</w:t>
      </w:r>
      <w:r w:rsidRPr="00956EA7">
        <w:rPr>
          <w:szCs w:val="24"/>
          <w:lang w:val="es-MX"/>
        </w:rPr>
        <w:t>.</w:t>
      </w:r>
    </w:p>
    <w:p w:rsidR="00C36010" w:rsidRPr="00956EA7" w:rsidRDefault="00C36010" w:rsidP="004930F4">
      <w:pPr>
        <w:pStyle w:val="Sinespaciado"/>
        <w:numPr>
          <w:ilvl w:val="0"/>
          <w:numId w:val="21"/>
        </w:numPr>
        <w:rPr>
          <w:szCs w:val="24"/>
          <w:lang w:val="es-MX"/>
        </w:rPr>
      </w:pPr>
      <w:r w:rsidRPr="00956EA7">
        <w:rPr>
          <w:szCs w:val="24"/>
          <w:lang w:val="es-MX"/>
        </w:rPr>
        <w:t xml:space="preserve">Operar el modelo de proximidad social con el fin de generar confianza en las colonias así como promover el acercamiento de la policía con los vecinos </w:t>
      </w:r>
      <w:r w:rsidR="00D471A6" w:rsidRPr="00956EA7">
        <w:rPr>
          <w:szCs w:val="24"/>
          <w:lang w:val="es-MX"/>
        </w:rPr>
        <w:t xml:space="preserve">para atender </w:t>
      </w:r>
      <w:r w:rsidRPr="00956EA7">
        <w:rPr>
          <w:szCs w:val="24"/>
          <w:lang w:val="es-MX"/>
        </w:rPr>
        <w:t>en forma conjunta los problemas de inseguridad.</w:t>
      </w:r>
    </w:p>
    <w:p w:rsidR="00C36010" w:rsidRPr="00956EA7" w:rsidRDefault="00D471A6" w:rsidP="004930F4">
      <w:pPr>
        <w:pStyle w:val="Sinespaciado"/>
        <w:numPr>
          <w:ilvl w:val="0"/>
          <w:numId w:val="21"/>
        </w:numPr>
        <w:rPr>
          <w:szCs w:val="24"/>
          <w:lang w:val="es-MX"/>
        </w:rPr>
      </w:pPr>
      <w:r w:rsidRPr="00956EA7">
        <w:rPr>
          <w:szCs w:val="24"/>
          <w:lang w:val="es-MX"/>
        </w:rPr>
        <w:t>Crear el S</w:t>
      </w:r>
      <w:r w:rsidR="00C36010" w:rsidRPr="00956EA7">
        <w:rPr>
          <w:szCs w:val="24"/>
          <w:lang w:val="es-MX"/>
        </w:rPr>
        <w:t xml:space="preserve">ervicio </w:t>
      </w:r>
      <w:r w:rsidRPr="00956EA7">
        <w:rPr>
          <w:szCs w:val="24"/>
          <w:lang w:val="es-MX"/>
        </w:rPr>
        <w:t>P</w:t>
      </w:r>
      <w:r w:rsidR="00C36010" w:rsidRPr="00956EA7">
        <w:rPr>
          <w:szCs w:val="24"/>
          <w:lang w:val="es-MX"/>
        </w:rPr>
        <w:t xml:space="preserve">rofesional de </w:t>
      </w:r>
      <w:r w:rsidRPr="00956EA7">
        <w:rPr>
          <w:szCs w:val="24"/>
          <w:lang w:val="es-MX"/>
        </w:rPr>
        <w:t>C</w:t>
      </w:r>
      <w:r w:rsidR="00C36010" w:rsidRPr="00956EA7">
        <w:rPr>
          <w:szCs w:val="24"/>
          <w:lang w:val="es-MX"/>
        </w:rPr>
        <w:t xml:space="preserve">arrera </w:t>
      </w:r>
      <w:r w:rsidRPr="00956EA7">
        <w:rPr>
          <w:szCs w:val="24"/>
          <w:lang w:val="es-MX"/>
        </w:rPr>
        <w:t>P</w:t>
      </w:r>
      <w:r w:rsidR="00C36010" w:rsidRPr="00956EA7">
        <w:rPr>
          <w:szCs w:val="24"/>
          <w:lang w:val="es-MX"/>
        </w:rPr>
        <w:t>olicial</w:t>
      </w:r>
      <w:r w:rsidRPr="00956EA7">
        <w:rPr>
          <w:szCs w:val="24"/>
          <w:lang w:val="es-MX"/>
        </w:rPr>
        <w:t xml:space="preserve">, desarrollando el sentido de pertenencia de los servidores públicos e incentivándoles al buen </w:t>
      </w:r>
      <w:r w:rsidRPr="00956EA7">
        <w:rPr>
          <w:szCs w:val="24"/>
          <w:lang w:val="es-MX"/>
        </w:rPr>
        <w:lastRenderedPageBreak/>
        <w:t xml:space="preserve">desempeño, así como proceder a la separación de quienes </w:t>
      </w:r>
      <w:r w:rsidR="00C36010" w:rsidRPr="00956EA7">
        <w:rPr>
          <w:szCs w:val="24"/>
          <w:lang w:val="es-MX"/>
        </w:rPr>
        <w:t>no</w:t>
      </w:r>
      <w:r w:rsidRPr="00956EA7">
        <w:rPr>
          <w:szCs w:val="24"/>
          <w:lang w:val="es-MX"/>
        </w:rPr>
        <w:t xml:space="preserve"> cuenten con el perfil para su </w:t>
      </w:r>
      <w:r w:rsidR="00C36010" w:rsidRPr="00956EA7">
        <w:rPr>
          <w:szCs w:val="24"/>
          <w:lang w:val="es-MX"/>
        </w:rPr>
        <w:t>permanencia.</w:t>
      </w:r>
    </w:p>
    <w:p w:rsidR="00C36010" w:rsidRPr="00956EA7" w:rsidRDefault="00C36010" w:rsidP="004930F4">
      <w:pPr>
        <w:pStyle w:val="Sinespaciado"/>
        <w:numPr>
          <w:ilvl w:val="0"/>
          <w:numId w:val="21"/>
        </w:numPr>
        <w:rPr>
          <w:szCs w:val="24"/>
          <w:lang w:val="es-MX"/>
        </w:rPr>
      </w:pPr>
      <w:r w:rsidRPr="00956EA7">
        <w:rPr>
          <w:szCs w:val="24"/>
          <w:lang w:val="es-MX"/>
        </w:rPr>
        <w:t>Otorgar reconocimientos en vida a los elementos de seguridad pública durante la prestación del servicio.</w:t>
      </w:r>
    </w:p>
    <w:p w:rsidR="00C36010" w:rsidRPr="00956EA7" w:rsidRDefault="00C36010" w:rsidP="004930F4">
      <w:pPr>
        <w:pStyle w:val="Sinespaciado"/>
        <w:numPr>
          <w:ilvl w:val="0"/>
          <w:numId w:val="21"/>
        </w:numPr>
        <w:rPr>
          <w:szCs w:val="24"/>
          <w:lang w:val="es-MX"/>
        </w:rPr>
      </w:pPr>
      <w:r w:rsidRPr="00956EA7">
        <w:rPr>
          <w:szCs w:val="24"/>
          <w:lang w:val="es-MX"/>
        </w:rPr>
        <w:t>Continuar mejorando las condiciones de equipamiento, seguridad social, prestaciones y salariales de los elementos de seguridad pública.</w:t>
      </w:r>
    </w:p>
    <w:p w:rsidR="00956EA7" w:rsidRPr="00956EA7" w:rsidRDefault="00956EA7" w:rsidP="004930F4">
      <w:pPr>
        <w:pStyle w:val="Sinespaciado"/>
        <w:numPr>
          <w:ilvl w:val="0"/>
          <w:numId w:val="21"/>
        </w:numPr>
        <w:rPr>
          <w:szCs w:val="24"/>
          <w:lang w:val="es-MX"/>
        </w:rPr>
      </w:pPr>
      <w:r w:rsidRPr="00956EA7">
        <w:rPr>
          <w:szCs w:val="24"/>
          <w:lang w:val="es-MX"/>
        </w:rPr>
        <w:t>Reconocer en los jóvenes la vitalidad y la oportunidad para lograr un municipio mejor.</w:t>
      </w:r>
    </w:p>
    <w:p w:rsidR="00C36010" w:rsidRPr="00956EA7" w:rsidRDefault="00956EA7" w:rsidP="004930F4">
      <w:pPr>
        <w:pStyle w:val="Sinespaciado"/>
        <w:numPr>
          <w:ilvl w:val="0"/>
          <w:numId w:val="21"/>
        </w:numPr>
        <w:rPr>
          <w:szCs w:val="24"/>
          <w:lang w:val="es-MX"/>
        </w:rPr>
      </w:pPr>
      <w:r w:rsidRPr="00956EA7">
        <w:rPr>
          <w:szCs w:val="24"/>
          <w:lang w:val="es-MX"/>
        </w:rPr>
        <w:t xml:space="preserve">Favorecer el rescate y la creación de espacios públicos para la construcción de la comunidad con acciones para las </w:t>
      </w:r>
      <w:r w:rsidR="00C36010" w:rsidRPr="00956EA7">
        <w:rPr>
          <w:szCs w:val="24"/>
          <w:lang w:val="es-MX"/>
        </w:rPr>
        <w:t>niñas</w:t>
      </w:r>
      <w:r w:rsidRPr="00956EA7">
        <w:rPr>
          <w:szCs w:val="24"/>
          <w:lang w:val="es-MX"/>
        </w:rPr>
        <w:t xml:space="preserve"> y los</w:t>
      </w:r>
      <w:r w:rsidR="00C36010" w:rsidRPr="00956EA7">
        <w:rPr>
          <w:szCs w:val="24"/>
          <w:lang w:val="es-MX"/>
        </w:rPr>
        <w:t xml:space="preserve"> niños </w:t>
      </w:r>
      <w:r w:rsidRPr="00956EA7">
        <w:rPr>
          <w:szCs w:val="24"/>
          <w:lang w:val="es-MX"/>
        </w:rPr>
        <w:t xml:space="preserve">así como los </w:t>
      </w:r>
      <w:r w:rsidR="00C36010" w:rsidRPr="00956EA7">
        <w:rPr>
          <w:szCs w:val="24"/>
          <w:lang w:val="es-MX"/>
        </w:rPr>
        <w:t>adolescentes</w:t>
      </w:r>
      <w:r w:rsidRPr="00956EA7">
        <w:rPr>
          <w:szCs w:val="24"/>
          <w:lang w:val="es-MX"/>
        </w:rPr>
        <w:t xml:space="preserve"> y los jóvenes.</w:t>
      </w:r>
    </w:p>
    <w:p w:rsidR="00C36010" w:rsidRPr="00956EA7" w:rsidRDefault="00C36010" w:rsidP="004930F4">
      <w:pPr>
        <w:pStyle w:val="Sinespaciado"/>
        <w:numPr>
          <w:ilvl w:val="0"/>
          <w:numId w:val="21"/>
        </w:numPr>
        <w:rPr>
          <w:szCs w:val="24"/>
          <w:lang w:val="es-MX"/>
        </w:rPr>
      </w:pPr>
      <w:r w:rsidRPr="00956EA7">
        <w:rPr>
          <w:szCs w:val="24"/>
          <w:lang w:val="es-MX"/>
        </w:rPr>
        <w:t xml:space="preserve">Considerar la participación de los adultos mayores en las actividades de seguridad y de protección civil vecinal. </w:t>
      </w:r>
    </w:p>
    <w:p w:rsidR="00C36010" w:rsidRPr="00956EA7" w:rsidRDefault="00C36010" w:rsidP="00C36010">
      <w:pPr>
        <w:pStyle w:val="Sinespaciado"/>
        <w:ind w:left="720"/>
        <w:rPr>
          <w:szCs w:val="24"/>
          <w:lang w:val="es-MX"/>
        </w:rPr>
      </w:pPr>
    </w:p>
    <w:p w:rsidR="00C36010" w:rsidRDefault="00C36010" w:rsidP="00C36010">
      <w:pPr>
        <w:pStyle w:val="Sinespaciado"/>
        <w:jc w:val="center"/>
        <w:rPr>
          <w:b/>
          <w:bCs/>
          <w:color w:val="252525"/>
          <w:szCs w:val="24"/>
          <w:shd w:val="clear" w:color="auto" w:fill="FFFFFF"/>
        </w:rPr>
      </w:pPr>
      <w:r w:rsidRPr="001C4024">
        <w:rPr>
          <w:b/>
          <w:bCs/>
          <w:color w:val="252525"/>
          <w:szCs w:val="24"/>
          <w:shd w:val="clear" w:color="auto" w:fill="FFFFFF"/>
        </w:rPr>
        <w:t>Con menor pobreza y desigualdad</w:t>
      </w:r>
      <w:r w:rsidR="007A26E3">
        <w:rPr>
          <w:b/>
          <w:bCs/>
          <w:color w:val="252525"/>
          <w:szCs w:val="24"/>
          <w:shd w:val="clear" w:color="auto" w:fill="FFFFFF"/>
        </w:rPr>
        <w:t>.</w:t>
      </w:r>
    </w:p>
    <w:p w:rsidR="00C36010" w:rsidRDefault="00C36010" w:rsidP="00C36010">
      <w:pPr>
        <w:pStyle w:val="Sinespaciado"/>
        <w:jc w:val="center"/>
        <w:rPr>
          <w:b/>
          <w:bCs/>
          <w:color w:val="252525"/>
          <w:szCs w:val="24"/>
          <w:shd w:val="clear" w:color="auto" w:fill="FFFFFF"/>
        </w:rPr>
      </w:pPr>
    </w:p>
    <w:p w:rsidR="00D41EF1" w:rsidRPr="00D41EF1" w:rsidRDefault="00956EA7" w:rsidP="00D41EF1">
      <w:pPr>
        <w:pStyle w:val="Sinespaciado"/>
        <w:rPr>
          <w:szCs w:val="24"/>
        </w:rPr>
      </w:pPr>
      <w:r w:rsidRPr="00D41EF1">
        <w:rPr>
          <w:szCs w:val="24"/>
          <w:shd w:val="clear" w:color="auto" w:fill="FFFFFF"/>
        </w:rPr>
        <w:t>L</w:t>
      </w:r>
      <w:r w:rsidR="00C36010" w:rsidRPr="00D41EF1">
        <w:rPr>
          <w:szCs w:val="24"/>
          <w:shd w:val="clear" w:color="auto" w:fill="FFFFFF"/>
        </w:rPr>
        <w:t xml:space="preserve">a </w:t>
      </w:r>
      <w:r w:rsidR="00C36010" w:rsidRPr="00D41EF1">
        <w:rPr>
          <w:bCs/>
          <w:iCs/>
          <w:szCs w:val="24"/>
          <w:shd w:val="clear" w:color="auto" w:fill="FFFFFF"/>
        </w:rPr>
        <w:t>Construcción de una sociedad justa y equitativa, con menos rezagos</w:t>
      </w:r>
      <w:r w:rsidRPr="00D41EF1">
        <w:rPr>
          <w:bCs/>
          <w:iCs/>
          <w:szCs w:val="24"/>
          <w:shd w:val="clear" w:color="auto" w:fill="FFFFFF"/>
        </w:rPr>
        <w:t>, es una tarea de todas las instituciones</w:t>
      </w:r>
      <w:r w:rsidR="00D41EF1" w:rsidRPr="00D41EF1">
        <w:rPr>
          <w:szCs w:val="24"/>
        </w:rPr>
        <w:t xml:space="preserve"> sociales, religiosas, económicas y políticas participan en la Estrategia para incidir en el cambio del marco institucional vigente, a través de una Acción Pública producto de la vinculación interinstitucional para la atención y disminución de la marginación y discriminación de las mujeres y los hombres a efecto de lograr el acceso a la alimentación, ordenar el territorio y mejorar la calidad de la oferta de vivienda, lograr la cobertura total de salud para todos los habitantes y generar los incentivos para hacer real el acceso a la educación.</w:t>
      </w:r>
    </w:p>
    <w:p w:rsidR="00D41EF1" w:rsidRDefault="00D41EF1" w:rsidP="00C36010">
      <w:pPr>
        <w:pStyle w:val="Sinespaciado"/>
        <w:rPr>
          <w:bCs/>
          <w:iCs/>
          <w:szCs w:val="24"/>
          <w:shd w:val="clear" w:color="auto" w:fill="FFFFFF"/>
        </w:rPr>
      </w:pPr>
    </w:p>
    <w:p w:rsidR="00D41EF1" w:rsidRPr="00D41EF1" w:rsidRDefault="00D41EF1" w:rsidP="004930F4">
      <w:pPr>
        <w:pStyle w:val="Sinespaciado"/>
        <w:numPr>
          <w:ilvl w:val="0"/>
          <w:numId w:val="18"/>
        </w:numPr>
        <w:rPr>
          <w:color w:val="252525"/>
          <w:szCs w:val="24"/>
          <w:shd w:val="clear" w:color="auto" w:fill="FFFFFF"/>
          <w:lang w:val="es-MX"/>
        </w:rPr>
      </w:pPr>
      <w:r w:rsidRPr="00D41EF1">
        <w:rPr>
          <w:iCs/>
          <w:color w:val="252525"/>
          <w:szCs w:val="24"/>
          <w:shd w:val="clear" w:color="auto" w:fill="FFFFFF"/>
        </w:rPr>
        <w:t xml:space="preserve">La Acción Pública local tendera al combate y erradicación de la </w:t>
      </w:r>
      <w:r w:rsidR="00C36010" w:rsidRPr="00D41EF1">
        <w:rPr>
          <w:iCs/>
          <w:color w:val="252525"/>
          <w:szCs w:val="24"/>
          <w:shd w:val="clear" w:color="auto" w:fill="FFFFFF"/>
        </w:rPr>
        <w:t>pobreza y la marginación en</w:t>
      </w:r>
      <w:r w:rsidRPr="00D41EF1">
        <w:rPr>
          <w:iCs/>
          <w:color w:val="252525"/>
          <w:szCs w:val="24"/>
          <w:shd w:val="clear" w:color="auto" w:fill="FFFFFF"/>
        </w:rPr>
        <w:t xml:space="preserve"> la municipalidad</w:t>
      </w:r>
      <w:r w:rsidR="00C36010" w:rsidRPr="00D41EF1">
        <w:rPr>
          <w:iCs/>
          <w:color w:val="252525"/>
          <w:szCs w:val="24"/>
          <w:shd w:val="clear" w:color="auto" w:fill="FFFFFF"/>
        </w:rPr>
        <w:t>.</w:t>
      </w:r>
    </w:p>
    <w:p w:rsidR="008667CC" w:rsidRPr="008667CC" w:rsidRDefault="00AA2907" w:rsidP="004930F4">
      <w:pPr>
        <w:pStyle w:val="Sinespaciado"/>
        <w:numPr>
          <w:ilvl w:val="0"/>
          <w:numId w:val="19"/>
        </w:numPr>
        <w:rPr>
          <w:szCs w:val="24"/>
          <w:shd w:val="clear" w:color="auto" w:fill="FFFFFF"/>
          <w:lang w:val="es-MX"/>
        </w:rPr>
      </w:pPr>
      <w:r w:rsidRPr="00AA2907">
        <w:rPr>
          <w:iCs/>
          <w:color w:val="252525"/>
          <w:szCs w:val="24"/>
          <w:shd w:val="clear" w:color="auto" w:fill="FFFFFF"/>
          <w:lang w:val="es-MX"/>
        </w:rPr>
        <w:t xml:space="preserve">Las políticas públicas, así como los programas, proyectos y acciones tendrán como objetivo lograr el </w:t>
      </w:r>
      <w:r w:rsidR="00C36010" w:rsidRPr="00AA2907">
        <w:rPr>
          <w:iCs/>
          <w:color w:val="252525"/>
          <w:szCs w:val="24"/>
          <w:shd w:val="clear" w:color="auto" w:fill="FFFFFF"/>
        </w:rPr>
        <w:t>acceso a la alimentación</w:t>
      </w:r>
      <w:r w:rsidRPr="00AA2907">
        <w:rPr>
          <w:iCs/>
          <w:color w:val="252525"/>
          <w:szCs w:val="24"/>
          <w:shd w:val="clear" w:color="auto" w:fill="FFFFFF"/>
        </w:rPr>
        <w:t>, r</w:t>
      </w:r>
      <w:r w:rsidR="00C36010" w:rsidRPr="00AA2907">
        <w:rPr>
          <w:iCs/>
          <w:color w:val="252525"/>
          <w:szCs w:val="24"/>
          <w:shd w:val="clear" w:color="auto" w:fill="FFFFFF"/>
        </w:rPr>
        <w:t xml:space="preserve">egularizar la propiedad de </w:t>
      </w:r>
      <w:r w:rsidRPr="00AA2907">
        <w:rPr>
          <w:iCs/>
          <w:color w:val="252525"/>
          <w:szCs w:val="24"/>
          <w:shd w:val="clear" w:color="auto" w:fill="FFFFFF"/>
        </w:rPr>
        <w:t xml:space="preserve">la </w:t>
      </w:r>
      <w:r w:rsidR="00C36010" w:rsidRPr="00AA2907">
        <w:rPr>
          <w:iCs/>
          <w:color w:val="252525"/>
          <w:szCs w:val="24"/>
          <w:shd w:val="clear" w:color="auto" w:fill="FFFFFF"/>
        </w:rPr>
        <w:t>vivienda</w:t>
      </w:r>
      <w:r w:rsidRPr="00AA2907">
        <w:rPr>
          <w:iCs/>
          <w:color w:val="252525"/>
          <w:szCs w:val="24"/>
          <w:shd w:val="clear" w:color="auto" w:fill="FFFFFF"/>
        </w:rPr>
        <w:t>, g</w:t>
      </w:r>
      <w:r w:rsidR="00C36010" w:rsidRPr="00AA2907">
        <w:rPr>
          <w:iCs/>
          <w:color w:val="252525"/>
          <w:szCs w:val="24"/>
          <w:shd w:val="clear" w:color="auto" w:fill="FFFFFF"/>
        </w:rPr>
        <w:t>estionar</w:t>
      </w:r>
      <w:r w:rsidRPr="00AA2907">
        <w:rPr>
          <w:iCs/>
          <w:color w:val="252525"/>
          <w:szCs w:val="24"/>
          <w:shd w:val="clear" w:color="auto" w:fill="FFFFFF"/>
        </w:rPr>
        <w:t xml:space="preserve"> </w:t>
      </w:r>
      <w:r w:rsidR="00C36010" w:rsidRPr="00AA2907">
        <w:rPr>
          <w:iCs/>
          <w:color w:val="252525"/>
          <w:szCs w:val="24"/>
          <w:shd w:val="clear" w:color="auto" w:fill="FFFFFF"/>
        </w:rPr>
        <w:t xml:space="preserve">apoyos para </w:t>
      </w:r>
      <w:r w:rsidRPr="00AA2907">
        <w:rPr>
          <w:iCs/>
          <w:color w:val="252525"/>
          <w:szCs w:val="24"/>
          <w:shd w:val="clear" w:color="auto" w:fill="FFFFFF"/>
        </w:rPr>
        <w:t xml:space="preserve">el </w:t>
      </w:r>
      <w:r w:rsidR="00C36010" w:rsidRPr="00AA2907">
        <w:rPr>
          <w:iCs/>
          <w:color w:val="252525"/>
          <w:szCs w:val="24"/>
          <w:shd w:val="clear" w:color="auto" w:fill="FFFFFF"/>
        </w:rPr>
        <w:t>acceso a servicios de salud</w:t>
      </w:r>
      <w:r w:rsidRPr="00AA2907">
        <w:rPr>
          <w:iCs/>
          <w:color w:val="252525"/>
          <w:szCs w:val="24"/>
          <w:shd w:val="clear" w:color="auto" w:fill="FFFFFF"/>
        </w:rPr>
        <w:t xml:space="preserve">, </w:t>
      </w:r>
      <w:r>
        <w:rPr>
          <w:iCs/>
          <w:color w:val="252525"/>
          <w:szCs w:val="24"/>
          <w:shd w:val="clear" w:color="auto" w:fill="FFFFFF"/>
        </w:rPr>
        <w:t xml:space="preserve">propiciar condiciones para mejor educación y combatir el rezago educativo y, </w:t>
      </w:r>
      <w:r w:rsidR="00C36010" w:rsidRPr="00AA2907">
        <w:rPr>
          <w:iCs/>
          <w:color w:val="252525"/>
          <w:szCs w:val="24"/>
          <w:shd w:val="clear" w:color="auto" w:fill="FFFFFF"/>
        </w:rPr>
        <w:t>tener mejores oportunidades de empleo.</w:t>
      </w:r>
      <w:r w:rsidR="008667CC" w:rsidRPr="008667CC">
        <w:rPr>
          <w:iCs/>
          <w:szCs w:val="24"/>
          <w:shd w:val="clear" w:color="auto" w:fill="FFFFFF"/>
        </w:rPr>
        <w:t xml:space="preserve"> </w:t>
      </w:r>
    </w:p>
    <w:p w:rsidR="008667CC" w:rsidRPr="008667CC" w:rsidRDefault="008667CC" w:rsidP="004930F4">
      <w:pPr>
        <w:pStyle w:val="Sinespaciado"/>
        <w:numPr>
          <w:ilvl w:val="0"/>
          <w:numId w:val="19"/>
        </w:numPr>
        <w:rPr>
          <w:szCs w:val="24"/>
          <w:shd w:val="clear" w:color="auto" w:fill="FFFFFF"/>
          <w:lang w:val="es-MX"/>
        </w:rPr>
      </w:pPr>
      <w:r>
        <w:rPr>
          <w:iCs/>
          <w:szCs w:val="24"/>
          <w:shd w:val="clear" w:color="auto" w:fill="FFFFFF"/>
        </w:rPr>
        <w:t xml:space="preserve">Gestión de recursos a fondo perdido para proyectos de madres jefas de familia. Así como de </w:t>
      </w:r>
      <w:r w:rsidRPr="008667CC">
        <w:rPr>
          <w:iCs/>
          <w:szCs w:val="24"/>
          <w:shd w:val="clear" w:color="auto" w:fill="FFFFFF"/>
        </w:rPr>
        <w:t>centros de cuidado infanti</w:t>
      </w:r>
      <w:r>
        <w:rPr>
          <w:iCs/>
          <w:szCs w:val="24"/>
          <w:shd w:val="clear" w:color="auto" w:fill="FFFFFF"/>
        </w:rPr>
        <w:t>l para las madres trabajadoras.</w:t>
      </w:r>
    </w:p>
    <w:p w:rsidR="00C36010" w:rsidRPr="00AA2907" w:rsidRDefault="00C36010" w:rsidP="00C36010">
      <w:pPr>
        <w:pStyle w:val="Sinespaciado"/>
        <w:jc w:val="center"/>
        <w:rPr>
          <w:b/>
          <w:color w:val="252525"/>
          <w:szCs w:val="24"/>
          <w:u w:val="single"/>
          <w:shd w:val="clear" w:color="auto" w:fill="FFFFFF"/>
          <w:lang w:val="es-MX"/>
        </w:rPr>
      </w:pPr>
    </w:p>
    <w:p w:rsidR="00C36010" w:rsidRPr="001C4024" w:rsidRDefault="00C36010" w:rsidP="00C36010">
      <w:pPr>
        <w:pStyle w:val="Sinespaciado"/>
        <w:jc w:val="center"/>
        <w:rPr>
          <w:b/>
          <w:color w:val="252525"/>
          <w:szCs w:val="24"/>
          <w:shd w:val="clear" w:color="auto" w:fill="FFFFFF"/>
          <w:lang w:val="es-MX"/>
        </w:rPr>
      </w:pPr>
      <w:r w:rsidRPr="001C4024">
        <w:rPr>
          <w:b/>
          <w:bCs/>
          <w:iCs/>
          <w:color w:val="252525"/>
          <w:szCs w:val="24"/>
          <w:shd w:val="clear" w:color="auto" w:fill="FFFFFF"/>
        </w:rPr>
        <w:t>Con prestación eficiente y eficaz de los Servicios Públicos</w:t>
      </w:r>
      <w:r w:rsidR="007A26E3">
        <w:rPr>
          <w:b/>
          <w:bCs/>
          <w:iCs/>
          <w:color w:val="252525"/>
          <w:szCs w:val="24"/>
          <w:shd w:val="clear" w:color="auto" w:fill="FFFFFF"/>
        </w:rPr>
        <w:t>.</w:t>
      </w:r>
    </w:p>
    <w:p w:rsidR="00C36010" w:rsidRPr="007A26E3" w:rsidRDefault="00C36010" w:rsidP="00C36010">
      <w:pPr>
        <w:pStyle w:val="Sinespaciado"/>
        <w:rPr>
          <w:b/>
          <w:bCs/>
          <w:color w:val="252525"/>
          <w:szCs w:val="24"/>
          <w:shd w:val="clear" w:color="auto" w:fill="FFFFFF"/>
        </w:rPr>
      </w:pPr>
      <w:r w:rsidRPr="001C4024">
        <w:rPr>
          <w:b/>
          <w:bCs/>
          <w:color w:val="252525"/>
          <w:szCs w:val="24"/>
          <w:shd w:val="clear" w:color="auto" w:fill="FFFFFF"/>
        </w:rPr>
        <w:t> </w:t>
      </w:r>
    </w:p>
    <w:p w:rsidR="007A26E3" w:rsidRDefault="007A26E3" w:rsidP="007A26E3">
      <w:pPr>
        <w:pStyle w:val="Sinespaciado"/>
        <w:rPr>
          <w:szCs w:val="24"/>
        </w:rPr>
      </w:pPr>
      <w:r w:rsidRPr="008667CC">
        <w:rPr>
          <w:szCs w:val="24"/>
        </w:rPr>
        <w:t xml:space="preserve">La prioridad para la asignación de recursos y suministro de infraestructura para los servicios públicos en las localidades y barrios del municipio, </w:t>
      </w:r>
      <w:r w:rsidR="008667CC" w:rsidRPr="008667CC">
        <w:rPr>
          <w:szCs w:val="24"/>
        </w:rPr>
        <w:t xml:space="preserve">deberá estar enfocada a </w:t>
      </w:r>
      <w:r w:rsidRPr="008667CC">
        <w:rPr>
          <w:szCs w:val="24"/>
        </w:rPr>
        <w:t>la disminución de los índices de Muy Alta Marginación y Alta Marginación</w:t>
      </w:r>
      <w:r w:rsidR="008667CC" w:rsidRPr="008667CC">
        <w:rPr>
          <w:szCs w:val="24"/>
        </w:rPr>
        <w:t xml:space="preserve"> en las comunidades y colonias del municipio</w:t>
      </w:r>
      <w:r w:rsidRPr="008667CC">
        <w:rPr>
          <w:szCs w:val="24"/>
        </w:rPr>
        <w:t xml:space="preserve">. Así la asignación de obras </w:t>
      </w:r>
      <w:r w:rsidR="008667CC" w:rsidRPr="008667CC">
        <w:rPr>
          <w:szCs w:val="24"/>
        </w:rPr>
        <w:t xml:space="preserve">de infraestructura </w:t>
      </w:r>
      <w:r w:rsidRPr="008667CC">
        <w:rPr>
          <w:szCs w:val="24"/>
        </w:rPr>
        <w:t>estará condicionada a disminuir los índices de rezago social.</w:t>
      </w:r>
      <w:r w:rsidR="008667CC" w:rsidRPr="008667CC">
        <w:rPr>
          <w:szCs w:val="24"/>
        </w:rPr>
        <w:t xml:space="preserve"> Asimismo, en la f</w:t>
      </w:r>
      <w:r w:rsidRPr="008667CC">
        <w:rPr>
          <w:szCs w:val="24"/>
        </w:rPr>
        <w:t>ormula</w:t>
      </w:r>
      <w:r w:rsidR="008667CC" w:rsidRPr="008667CC">
        <w:rPr>
          <w:szCs w:val="24"/>
        </w:rPr>
        <w:t xml:space="preserve">ción de </w:t>
      </w:r>
      <w:r w:rsidRPr="008667CC">
        <w:rPr>
          <w:szCs w:val="24"/>
        </w:rPr>
        <w:t>política</w:t>
      </w:r>
      <w:r w:rsidR="008667CC" w:rsidRPr="008667CC">
        <w:rPr>
          <w:szCs w:val="24"/>
        </w:rPr>
        <w:t>s</w:t>
      </w:r>
      <w:r w:rsidRPr="008667CC">
        <w:rPr>
          <w:szCs w:val="24"/>
        </w:rPr>
        <w:t xml:space="preserve"> pública</w:t>
      </w:r>
      <w:r w:rsidR="008667CC" w:rsidRPr="008667CC">
        <w:rPr>
          <w:szCs w:val="24"/>
        </w:rPr>
        <w:t>s</w:t>
      </w:r>
      <w:r w:rsidRPr="008667CC">
        <w:rPr>
          <w:szCs w:val="24"/>
        </w:rPr>
        <w:t xml:space="preserve"> </w:t>
      </w:r>
      <w:r w:rsidR="008667CC" w:rsidRPr="008667CC">
        <w:rPr>
          <w:szCs w:val="24"/>
        </w:rPr>
        <w:t xml:space="preserve">para </w:t>
      </w:r>
      <w:r w:rsidRPr="008667CC">
        <w:rPr>
          <w:szCs w:val="24"/>
        </w:rPr>
        <w:t xml:space="preserve">incidir en el cambio </w:t>
      </w:r>
      <w:r w:rsidRPr="008667CC">
        <w:rPr>
          <w:szCs w:val="24"/>
        </w:rPr>
        <w:lastRenderedPageBreak/>
        <w:t xml:space="preserve">del marco institucional vigente en el municipio, a efecto ordenar el territorio y revisar las políticas </w:t>
      </w:r>
      <w:r w:rsidR="008667CC" w:rsidRPr="008667CC">
        <w:rPr>
          <w:szCs w:val="24"/>
        </w:rPr>
        <w:t xml:space="preserve">metropolitanas y </w:t>
      </w:r>
      <w:r w:rsidRPr="008667CC">
        <w:rPr>
          <w:szCs w:val="24"/>
        </w:rPr>
        <w:t>estatales en materia de vivienda, servicios públicos y recursos presupuestales.</w:t>
      </w:r>
    </w:p>
    <w:p w:rsidR="008667CC" w:rsidRPr="008667CC" w:rsidRDefault="008667CC" w:rsidP="007A26E3">
      <w:pPr>
        <w:pStyle w:val="Sinespaciado"/>
        <w:rPr>
          <w:szCs w:val="24"/>
        </w:rPr>
      </w:pPr>
    </w:p>
    <w:p w:rsidR="00C36010" w:rsidRPr="008667CC" w:rsidRDefault="00C36010" w:rsidP="004930F4">
      <w:pPr>
        <w:pStyle w:val="Sinespaciado"/>
        <w:numPr>
          <w:ilvl w:val="0"/>
          <w:numId w:val="19"/>
        </w:numPr>
        <w:rPr>
          <w:szCs w:val="24"/>
          <w:shd w:val="clear" w:color="auto" w:fill="FFFFFF"/>
          <w:lang w:val="es-MX"/>
        </w:rPr>
      </w:pPr>
      <w:r w:rsidRPr="008667CC">
        <w:rPr>
          <w:iCs/>
          <w:szCs w:val="24"/>
          <w:shd w:val="clear" w:color="auto" w:fill="FFFFFF"/>
        </w:rPr>
        <w:t xml:space="preserve">La construcción de la </w:t>
      </w:r>
      <w:r w:rsidR="008667CC">
        <w:rPr>
          <w:iCs/>
          <w:szCs w:val="24"/>
          <w:shd w:val="clear" w:color="auto" w:fill="FFFFFF"/>
        </w:rPr>
        <w:t>a</w:t>
      </w:r>
      <w:r w:rsidRPr="008667CC">
        <w:rPr>
          <w:iCs/>
          <w:szCs w:val="24"/>
          <w:shd w:val="clear" w:color="auto" w:fill="FFFFFF"/>
        </w:rPr>
        <w:t xml:space="preserve">genda para el </w:t>
      </w:r>
      <w:r w:rsidR="008667CC">
        <w:rPr>
          <w:iCs/>
          <w:szCs w:val="24"/>
          <w:shd w:val="clear" w:color="auto" w:fill="FFFFFF"/>
        </w:rPr>
        <w:t>d</w:t>
      </w:r>
      <w:r w:rsidRPr="008667CC">
        <w:rPr>
          <w:iCs/>
          <w:szCs w:val="24"/>
          <w:shd w:val="clear" w:color="auto" w:fill="FFFFFF"/>
        </w:rPr>
        <w:t xml:space="preserve">esarrollo del </w:t>
      </w:r>
      <w:r w:rsidR="008667CC">
        <w:rPr>
          <w:iCs/>
          <w:szCs w:val="24"/>
          <w:shd w:val="clear" w:color="auto" w:fill="FFFFFF"/>
        </w:rPr>
        <w:t>m</w:t>
      </w:r>
      <w:r w:rsidRPr="008667CC">
        <w:rPr>
          <w:iCs/>
          <w:szCs w:val="24"/>
          <w:shd w:val="clear" w:color="auto" w:fill="FFFFFF"/>
        </w:rPr>
        <w:t xml:space="preserve">unicipio se fundamenta en la </w:t>
      </w:r>
      <w:r w:rsidR="008667CC">
        <w:rPr>
          <w:iCs/>
          <w:szCs w:val="24"/>
          <w:shd w:val="clear" w:color="auto" w:fill="FFFFFF"/>
        </w:rPr>
        <w:t>p</w:t>
      </w:r>
      <w:r w:rsidRPr="008667CC">
        <w:rPr>
          <w:iCs/>
          <w:szCs w:val="24"/>
          <w:shd w:val="clear" w:color="auto" w:fill="FFFFFF"/>
        </w:rPr>
        <w:t xml:space="preserve">articipación </w:t>
      </w:r>
      <w:r w:rsidR="008667CC">
        <w:rPr>
          <w:iCs/>
          <w:szCs w:val="24"/>
          <w:shd w:val="clear" w:color="auto" w:fill="FFFFFF"/>
        </w:rPr>
        <w:t>c</w:t>
      </w:r>
      <w:r w:rsidRPr="008667CC">
        <w:rPr>
          <w:iCs/>
          <w:szCs w:val="24"/>
          <w:shd w:val="clear" w:color="auto" w:fill="FFFFFF"/>
        </w:rPr>
        <w:t>iudadana</w:t>
      </w:r>
      <w:r w:rsidR="008667CC">
        <w:rPr>
          <w:iCs/>
          <w:szCs w:val="24"/>
          <w:shd w:val="clear" w:color="auto" w:fill="FFFFFF"/>
        </w:rPr>
        <w:t xml:space="preserve"> y en la buena gobernanza</w:t>
      </w:r>
      <w:r w:rsidRPr="008667CC">
        <w:rPr>
          <w:iCs/>
          <w:szCs w:val="24"/>
          <w:shd w:val="clear" w:color="auto" w:fill="FFFFFF"/>
        </w:rPr>
        <w:t>.</w:t>
      </w:r>
    </w:p>
    <w:p w:rsidR="00C36010" w:rsidRPr="008667CC" w:rsidRDefault="00C36010" w:rsidP="004930F4">
      <w:pPr>
        <w:pStyle w:val="Sinespaciado"/>
        <w:numPr>
          <w:ilvl w:val="0"/>
          <w:numId w:val="19"/>
        </w:numPr>
        <w:rPr>
          <w:szCs w:val="24"/>
          <w:shd w:val="clear" w:color="auto" w:fill="FFFFFF"/>
          <w:lang w:val="es-MX"/>
        </w:rPr>
      </w:pPr>
      <w:r w:rsidRPr="008667CC">
        <w:rPr>
          <w:iCs/>
          <w:szCs w:val="24"/>
          <w:shd w:val="clear" w:color="auto" w:fill="FFFFFF"/>
        </w:rPr>
        <w:t>Ha</w:t>
      </w:r>
      <w:r w:rsidR="008667CC">
        <w:rPr>
          <w:iCs/>
          <w:szCs w:val="24"/>
          <w:shd w:val="clear" w:color="auto" w:fill="FFFFFF"/>
        </w:rPr>
        <w:t xml:space="preserve">cer efectivo </w:t>
      </w:r>
      <w:r w:rsidRPr="008667CC">
        <w:rPr>
          <w:iCs/>
          <w:szCs w:val="24"/>
          <w:shd w:val="clear" w:color="auto" w:fill="FFFFFF"/>
        </w:rPr>
        <w:t>el derecho humano del acceso a los servicios públicos, con mejor infraestructura para todos los servicios en el municipio</w:t>
      </w:r>
      <w:r w:rsidR="008667CC">
        <w:rPr>
          <w:iCs/>
          <w:szCs w:val="24"/>
          <w:shd w:val="clear" w:color="auto" w:fill="FFFFFF"/>
        </w:rPr>
        <w:t xml:space="preserve"> como el agua potable, el drenaje, el alumbrado público y el aseo público</w:t>
      </w:r>
      <w:r w:rsidRPr="008667CC">
        <w:rPr>
          <w:iCs/>
          <w:szCs w:val="24"/>
          <w:shd w:val="clear" w:color="auto" w:fill="FFFFFF"/>
        </w:rPr>
        <w:t>.</w:t>
      </w:r>
    </w:p>
    <w:p w:rsidR="00C36010" w:rsidRPr="008667CC" w:rsidRDefault="008667CC" w:rsidP="004930F4">
      <w:pPr>
        <w:pStyle w:val="Sinespaciado"/>
        <w:numPr>
          <w:ilvl w:val="0"/>
          <w:numId w:val="19"/>
        </w:numPr>
        <w:rPr>
          <w:szCs w:val="24"/>
          <w:shd w:val="clear" w:color="auto" w:fill="FFFFFF"/>
          <w:lang w:val="es-MX"/>
        </w:rPr>
      </w:pPr>
      <w:r>
        <w:rPr>
          <w:iCs/>
          <w:szCs w:val="24"/>
          <w:shd w:val="clear" w:color="auto" w:fill="FFFFFF"/>
        </w:rPr>
        <w:t xml:space="preserve">La movilidad como derecho humano así como </w:t>
      </w:r>
      <w:r w:rsidR="00C36010" w:rsidRPr="008667CC">
        <w:rPr>
          <w:iCs/>
          <w:szCs w:val="24"/>
          <w:shd w:val="clear" w:color="auto" w:fill="FFFFFF"/>
        </w:rPr>
        <w:t>servicios de transporte con calidad.</w:t>
      </w:r>
    </w:p>
    <w:p w:rsidR="00C36010" w:rsidRPr="008667CC" w:rsidRDefault="008667CC" w:rsidP="004930F4">
      <w:pPr>
        <w:numPr>
          <w:ilvl w:val="0"/>
          <w:numId w:val="19"/>
        </w:numPr>
        <w:autoSpaceDE w:val="0"/>
        <w:autoSpaceDN w:val="0"/>
        <w:adjustRightInd w:val="0"/>
        <w:spacing w:after="0" w:line="240" w:lineRule="auto"/>
        <w:jc w:val="both"/>
        <w:rPr>
          <w:rFonts w:ascii="Arial" w:hAnsi="Arial" w:cs="Arial"/>
          <w:sz w:val="24"/>
          <w:szCs w:val="24"/>
          <w:shd w:val="clear" w:color="auto" w:fill="FFFFFF"/>
        </w:rPr>
      </w:pPr>
      <w:r w:rsidRPr="008667CC">
        <w:rPr>
          <w:rFonts w:ascii="Arial" w:hAnsi="Arial" w:cs="Arial"/>
          <w:iCs/>
          <w:sz w:val="24"/>
          <w:szCs w:val="24"/>
          <w:shd w:val="clear" w:color="auto" w:fill="FFFFFF"/>
        </w:rPr>
        <w:t xml:space="preserve">Creación y recuperación de </w:t>
      </w:r>
      <w:r w:rsidR="00C36010" w:rsidRPr="008667CC">
        <w:rPr>
          <w:rFonts w:ascii="Arial" w:hAnsi="Arial" w:cs="Arial"/>
          <w:iCs/>
          <w:sz w:val="24"/>
          <w:szCs w:val="24"/>
          <w:shd w:val="clear" w:color="auto" w:fill="FFFFFF"/>
        </w:rPr>
        <w:t xml:space="preserve">espacios verdes en las colonias del </w:t>
      </w:r>
      <w:r w:rsidRPr="008667CC">
        <w:rPr>
          <w:rFonts w:ascii="Arial" w:hAnsi="Arial" w:cs="Arial"/>
          <w:iCs/>
          <w:sz w:val="24"/>
          <w:szCs w:val="24"/>
          <w:shd w:val="clear" w:color="auto" w:fill="FFFFFF"/>
        </w:rPr>
        <w:t>m</w:t>
      </w:r>
      <w:r w:rsidR="00C36010" w:rsidRPr="008667CC">
        <w:rPr>
          <w:rFonts w:ascii="Arial" w:hAnsi="Arial" w:cs="Arial"/>
          <w:iCs/>
          <w:sz w:val="24"/>
          <w:szCs w:val="24"/>
          <w:shd w:val="clear" w:color="auto" w:fill="FFFFFF"/>
        </w:rPr>
        <w:t>unicipio</w:t>
      </w:r>
      <w:r w:rsidRPr="008667CC">
        <w:rPr>
          <w:rFonts w:ascii="Arial" w:hAnsi="Arial" w:cs="Arial"/>
          <w:iCs/>
          <w:sz w:val="24"/>
          <w:szCs w:val="24"/>
          <w:shd w:val="clear" w:color="auto" w:fill="FFFFFF"/>
        </w:rPr>
        <w:t xml:space="preserve">, así como </w:t>
      </w:r>
      <w:r w:rsidR="00C36010" w:rsidRPr="008667CC">
        <w:rPr>
          <w:rFonts w:ascii="Arial" w:hAnsi="Arial" w:cs="Arial"/>
          <w:iCs/>
          <w:sz w:val="24"/>
          <w:szCs w:val="24"/>
          <w:shd w:val="clear" w:color="auto" w:fill="FFFFFF"/>
        </w:rPr>
        <w:t>la recreación y deporte.</w:t>
      </w:r>
    </w:p>
    <w:p w:rsidR="00C36010" w:rsidRPr="008667CC" w:rsidRDefault="00C36010" w:rsidP="004930F4">
      <w:pPr>
        <w:pStyle w:val="Sinespaciado"/>
        <w:numPr>
          <w:ilvl w:val="0"/>
          <w:numId w:val="19"/>
        </w:numPr>
        <w:rPr>
          <w:szCs w:val="24"/>
          <w:shd w:val="clear" w:color="auto" w:fill="FFFFFF"/>
          <w:lang w:val="es-MX"/>
        </w:rPr>
      </w:pPr>
      <w:r w:rsidRPr="008667CC">
        <w:rPr>
          <w:iCs/>
          <w:szCs w:val="24"/>
          <w:shd w:val="clear" w:color="auto" w:fill="FFFFFF"/>
        </w:rPr>
        <w:t>Implementa</w:t>
      </w:r>
      <w:r w:rsidR="008667CC">
        <w:rPr>
          <w:iCs/>
          <w:szCs w:val="24"/>
          <w:shd w:val="clear" w:color="auto" w:fill="FFFFFF"/>
        </w:rPr>
        <w:t>ción de mecanismos de participación para el fortalecimiento de los servicios públicos, como e</w:t>
      </w:r>
      <w:r w:rsidRPr="008667CC">
        <w:rPr>
          <w:iCs/>
          <w:szCs w:val="24"/>
          <w:shd w:val="clear" w:color="auto" w:fill="FFFFFF"/>
        </w:rPr>
        <w:t>l presupuesto participativo</w:t>
      </w:r>
      <w:r w:rsidR="008667CC">
        <w:rPr>
          <w:iCs/>
          <w:szCs w:val="24"/>
          <w:shd w:val="clear" w:color="auto" w:fill="FFFFFF"/>
        </w:rPr>
        <w:t>.</w:t>
      </w:r>
    </w:p>
    <w:p w:rsidR="00C36010" w:rsidRPr="001C4024" w:rsidRDefault="00C36010" w:rsidP="00C36010">
      <w:pPr>
        <w:pStyle w:val="Sinespaciado"/>
        <w:rPr>
          <w:color w:val="252525"/>
          <w:szCs w:val="24"/>
          <w:shd w:val="clear" w:color="auto" w:fill="FFFFFF"/>
          <w:lang w:val="es-MX"/>
        </w:rPr>
      </w:pPr>
    </w:p>
    <w:p w:rsidR="00C36010" w:rsidRPr="001C4024" w:rsidRDefault="00C36010" w:rsidP="00C36010">
      <w:pPr>
        <w:pStyle w:val="Sinespaciado"/>
        <w:jc w:val="center"/>
        <w:rPr>
          <w:szCs w:val="24"/>
          <w:lang w:val="es-MX"/>
        </w:rPr>
      </w:pPr>
      <w:r w:rsidRPr="001C4024">
        <w:rPr>
          <w:b/>
          <w:bCs/>
          <w:iCs/>
          <w:szCs w:val="24"/>
        </w:rPr>
        <w:t>Con desarrollo humano local y sustentable.</w:t>
      </w:r>
    </w:p>
    <w:p w:rsidR="00C36010" w:rsidRPr="001C4024" w:rsidRDefault="00C36010" w:rsidP="00C36010">
      <w:pPr>
        <w:pStyle w:val="Sinespaciado"/>
        <w:rPr>
          <w:szCs w:val="24"/>
          <w:lang w:val="es-MX"/>
        </w:rPr>
      </w:pPr>
      <w:r w:rsidRPr="001C4024">
        <w:rPr>
          <w:b/>
          <w:bCs/>
          <w:szCs w:val="24"/>
        </w:rPr>
        <w:t> </w:t>
      </w:r>
    </w:p>
    <w:p w:rsidR="00C36010" w:rsidRPr="00FA4766" w:rsidRDefault="00C36010" w:rsidP="00C36010">
      <w:pPr>
        <w:pStyle w:val="Sinespaciado"/>
        <w:rPr>
          <w:szCs w:val="24"/>
        </w:rPr>
      </w:pPr>
      <w:r w:rsidRPr="00FA4766">
        <w:rPr>
          <w:bCs/>
          <w:szCs w:val="24"/>
        </w:rPr>
        <w:t xml:space="preserve">Un desarrollo humano local y sustentable, centrado en la vida de las personas, </w:t>
      </w:r>
      <w:r w:rsidRPr="00FA4766">
        <w:rPr>
          <w:szCs w:val="24"/>
        </w:rPr>
        <w:t>impulsando un desarrollo económico local fundado en la reconstrucción del tejido socio-económico de los barrios y las colonias, en la promoción económica del municipio y sus ventajas geográficas; impulsando el comercio local, la promoción del turismo nacional e internacional y, fortaleciendo la vocación artesanal de Tlaquepaque. Donde las Relaciones Intergubernamentales, sociales y privadas generen incentivos a microempresarios y grupos de emprendedores, reactiven los sectores productivos locales. Asimismo, la gestión del territorio deberá ser sustentable con base en el ordenamiento ecológico local a escalas que permitan la planificación municipal, la conversión de los sistemas productivos sustentables, la transformación limpia de la materia prima, y el reciclaje de energía basada en el aprovechamiento sustentable de los residuos y el ahorro energético.</w:t>
      </w:r>
    </w:p>
    <w:p w:rsidR="00C36010" w:rsidRDefault="00C36010" w:rsidP="00C36010">
      <w:pPr>
        <w:pStyle w:val="Sinespaciado"/>
        <w:rPr>
          <w:szCs w:val="24"/>
        </w:rPr>
      </w:pPr>
    </w:p>
    <w:p w:rsidR="00C36010" w:rsidRPr="00FA4766" w:rsidRDefault="00C36010" w:rsidP="00C36010">
      <w:pPr>
        <w:pStyle w:val="Sinespaciado"/>
        <w:jc w:val="center"/>
        <w:rPr>
          <w:b/>
          <w:szCs w:val="24"/>
        </w:rPr>
      </w:pPr>
      <w:r w:rsidRPr="00FA4766">
        <w:rPr>
          <w:b/>
          <w:szCs w:val="24"/>
        </w:rPr>
        <w:t>Con mejor movilidad urbana</w:t>
      </w:r>
    </w:p>
    <w:p w:rsidR="00C36010" w:rsidRPr="00FA4766" w:rsidRDefault="00C36010" w:rsidP="00C36010">
      <w:pPr>
        <w:pStyle w:val="Sinespaciado"/>
        <w:jc w:val="center"/>
        <w:rPr>
          <w:b/>
          <w:szCs w:val="24"/>
        </w:rPr>
      </w:pPr>
    </w:p>
    <w:p w:rsidR="00C36010" w:rsidRPr="00FA4766" w:rsidRDefault="00C36010" w:rsidP="00C36010">
      <w:p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lang w:eastAsia="es-MX"/>
        </w:rPr>
        <w:t>La capacidad de las personas para ir y venir desde sus casas hacia lugares de trabajo, tiendas, escuelas y centros de salud es esencial para el buen funcionamiento de una ciudad. La accesibilidad que es la facilidad de llegar a estos lugares, afecta los ingresos del hogar y las decisiones de localización de la vivienda. La mejora de la accesibilidad empieza por reconocer que el objetivo es facilitar la circulación de las personas, no la de los automóviles. Mediante la combinación de las políticas de planificación y de transporte, se buscará reducir la necesidad de desplazarse de las personas, mejorar las condiciones de viaje con opciones de transporte público asequible y eficiente, y administrar la oferta y demanda del tráfico para reducir la congestión, una barrera importante para la productividad y un dolor de cabeza para los residentes.</w:t>
      </w:r>
      <w:r w:rsidRPr="00FA4766">
        <w:rPr>
          <w:rFonts w:ascii="Arial" w:hAnsi="Arial" w:cs="Arial"/>
          <w:sz w:val="24"/>
          <w:szCs w:val="24"/>
        </w:rPr>
        <w:t xml:space="preserve"> </w:t>
      </w:r>
    </w:p>
    <w:p w:rsidR="00C36010" w:rsidRPr="00FA4766" w:rsidRDefault="00C36010" w:rsidP="00C36010">
      <w:pPr>
        <w:autoSpaceDE w:val="0"/>
        <w:autoSpaceDN w:val="0"/>
        <w:adjustRightInd w:val="0"/>
        <w:spacing w:after="0" w:line="240" w:lineRule="auto"/>
        <w:jc w:val="both"/>
        <w:rPr>
          <w:rFonts w:ascii="Arial" w:hAnsi="Arial" w:cs="Arial"/>
          <w:sz w:val="24"/>
          <w:szCs w:val="24"/>
        </w:rPr>
      </w:pPr>
    </w:p>
    <w:p w:rsidR="00C36010" w:rsidRPr="00FA4766" w:rsidRDefault="00C36010" w:rsidP="004930F4">
      <w:pPr>
        <w:numPr>
          <w:ilvl w:val="0"/>
          <w:numId w:val="22"/>
        </w:num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rPr>
        <w:lastRenderedPageBreak/>
        <w:t>Planear la construcción de espacios peatonales.</w:t>
      </w:r>
    </w:p>
    <w:p w:rsidR="00C36010" w:rsidRPr="00FA4766" w:rsidRDefault="00C36010" w:rsidP="004930F4">
      <w:pPr>
        <w:numPr>
          <w:ilvl w:val="0"/>
          <w:numId w:val="22"/>
        </w:num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rPr>
        <w:t xml:space="preserve">Planear la construcción de vialidades pensando en </w:t>
      </w:r>
      <w:r w:rsidRPr="00FA4766">
        <w:rPr>
          <w:rFonts w:ascii="Arial" w:hAnsi="Arial" w:cs="Arial"/>
          <w:sz w:val="24"/>
          <w:szCs w:val="24"/>
          <w:lang w:eastAsia="es-MX"/>
        </w:rPr>
        <w:t>aceras suficientemente amplias como para dar cabida a todos los usuarios, con potenciales obstrucciones colocadas fuera del camino, con suficientes puntos de cruce, en los lugares adecuados, con niveles de tráfico no excesivos, con espacios públicos a lo largo de la calle , con buena iluminación, con señalización, con puntos de referencia y buenas líneas de visión, que den sensación de seguridad,  un alto grado de mantenimiento, con  superficies lisas, limpias y bien drenadas,   con ausencia de basura, grafiti o señales de comportamiento antisocial.</w:t>
      </w:r>
      <w:r w:rsidRPr="00FA4766">
        <w:rPr>
          <w:rFonts w:ascii="Arial" w:hAnsi="Arial" w:cs="Arial"/>
          <w:sz w:val="24"/>
          <w:szCs w:val="24"/>
          <w:lang w:eastAsia="es-MX"/>
        </w:rPr>
        <w:tab/>
      </w:r>
      <w:r w:rsidRPr="00FA4766">
        <w:rPr>
          <w:rFonts w:ascii="Arial" w:hAnsi="Arial" w:cs="Arial"/>
          <w:sz w:val="24"/>
          <w:szCs w:val="24"/>
          <w:lang w:eastAsia="es-MX"/>
        </w:rPr>
        <w:tab/>
      </w:r>
      <w:r w:rsidRPr="00FA4766">
        <w:rPr>
          <w:rFonts w:ascii="Arial" w:hAnsi="Arial" w:cs="Arial"/>
          <w:sz w:val="24"/>
          <w:szCs w:val="24"/>
          <w:lang w:eastAsia="es-MX"/>
        </w:rPr>
        <w:tab/>
      </w:r>
      <w:r w:rsidRPr="00FA4766">
        <w:rPr>
          <w:rFonts w:ascii="Arial" w:hAnsi="Arial" w:cs="Arial"/>
          <w:sz w:val="24"/>
          <w:szCs w:val="24"/>
          <w:lang w:eastAsia="es-MX"/>
        </w:rPr>
        <w:tab/>
      </w:r>
      <w:r w:rsidRPr="00FA4766">
        <w:rPr>
          <w:rFonts w:ascii="Arial" w:hAnsi="Arial" w:cs="Arial"/>
          <w:sz w:val="24"/>
          <w:szCs w:val="24"/>
          <w:lang w:eastAsia="es-MX"/>
        </w:rPr>
        <w:tab/>
      </w:r>
      <w:r w:rsidRPr="00FA4766">
        <w:rPr>
          <w:rFonts w:ascii="Arial" w:hAnsi="Arial" w:cs="Arial"/>
          <w:sz w:val="24"/>
          <w:szCs w:val="24"/>
          <w:lang w:eastAsia="es-MX"/>
        </w:rPr>
        <w:tab/>
      </w:r>
      <w:r w:rsidRPr="00FA4766">
        <w:rPr>
          <w:rFonts w:ascii="Arial" w:hAnsi="Arial" w:cs="Arial"/>
          <w:sz w:val="24"/>
          <w:szCs w:val="24"/>
          <w:lang w:eastAsia="es-MX"/>
        </w:rPr>
        <w:tab/>
      </w:r>
    </w:p>
    <w:p w:rsidR="00C36010" w:rsidRPr="00FA4766" w:rsidRDefault="00C36010" w:rsidP="004930F4">
      <w:pPr>
        <w:numPr>
          <w:ilvl w:val="0"/>
          <w:numId w:val="22"/>
        </w:num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lang w:eastAsia="es-MX"/>
        </w:rPr>
        <w:t>Planear la construcción de ciclo vías.</w:t>
      </w:r>
    </w:p>
    <w:p w:rsidR="00C36010" w:rsidRPr="00FA4766" w:rsidRDefault="00C36010" w:rsidP="004930F4">
      <w:pPr>
        <w:numPr>
          <w:ilvl w:val="0"/>
          <w:numId w:val="22"/>
        </w:num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rPr>
        <w:t>Gestionar la mejora en el transporte público con la generación de redes complementarias de transporte, ciclo vías, y caminos peatonales.</w:t>
      </w:r>
    </w:p>
    <w:p w:rsidR="00C36010" w:rsidRPr="005B6062" w:rsidRDefault="00C36010" w:rsidP="00C36010">
      <w:pPr>
        <w:autoSpaceDE w:val="0"/>
        <w:autoSpaceDN w:val="0"/>
        <w:adjustRightInd w:val="0"/>
        <w:spacing w:after="0" w:line="240" w:lineRule="auto"/>
        <w:jc w:val="both"/>
        <w:rPr>
          <w:rFonts w:ascii="Arial" w:hAnsi="Arial" w:cs="Arial"/>
          <w:sz w:val="24"/>
          <w:szCs w:val="24"/>
        </w:rPr>
      </w:pPr>
    </w:p>
    <w:p w:rsidR="00C36010" w:rsidRPr="005B6062" w:rsidRDefault="00C36010" w:rsidP="00C36010">
      <w:pPr>
        <w:autoSpaceDE w:val="0"/>
        <w:autoSpaceDN w:val="0"/>
        <w:adjustRightInd w:val="0"/>
        <w:spacing w:after="0" w:line="240" w:lineRule="auto"/>
        <w:jc w:val="center"/>
        <w:rPr>
          <w:rFonts w:ascii="Arial" w:hAnsi="Arial" w:cs="Arial"/>
          <w:b/>
          <w:sz w:val="24"/>
          <w:szCs w:val="24"/>
        </w:rPr>
      </w:pPr>
      <w:r w:rsidRPr="005B6062">
        <w:rPr>
          <w:rFonts w:ascii="Arial" w:hAnsi="Arial" w:cs="Arial"/>
          <w:b/>
          <w:sz w:val="24"/>
          <w:szCs w:val="24"/>
        </w:rPr>
        <w:t xml:space="preserve">Con acciones </w:t>
      </w:r>
      <w:r w:rsidR="00D471A6" w:rsidRPr="005B6062">
        <w:rPr>
          <w:rFonts w:ascii="Arial" w:hAnsi="Arial" w:cs="Arial"/>
          <w:b/>
          <w:sz w:val="24"/>
          <w:szCs w:val="24"/>
        </w:rPr>
        <w:t xml:space="preserve">ante </w:t>
      </w:r>
      <w:r w:rsidRPr="005B6062">
        <w:rPr>
          <w:rFonts w:ascii="Arial" w:hAnsi="Arial" w:cs="Arial"/>
          <w:b/>
          <w:sz w:val="24"/>
          <w:szCs w:val="24"/>
        </w:rPr>
        <w:t>el cambio climático</w:t>
      </w:r>
    </w:p>
    <w:p w:rsidR="00C36010" w:rsidRPr="005B6062" w:rsidRDefault="00C36010" w:rsidP="00C36010">
      <w:pPr>
        <w:autoSpaceDE w:val="0"/>
        <w:autoSpaceDN w:val="0"/>
        <w:adjustRightInd w:val="0"/>
        <w:spacing w:after="0" w:line="240" w:lineRule="auto"/>
        <w:jc w:val="center"/>
        <w:rPr>
          <w:rFonts w:ascii="Arial" w:hAnsi="Arial" w:cs="Arial"/>
          <w:b/>
          <w:sz w:val="24"/>
          <w:szCs w:val="24"/>
        </w:rPr>
      </w:pPr>
    </w:p>
    <w:p w:rsidR="00C36010" w:rsidRDefault="00C36010" w:rsidP="00C36010">
      <w:pPr>
        <w:autoSpaceDE w:val="0"/>
        <w:autoSpaceDN w:val="0"/>
        <w:adjustRightInd w:val="0"/>
        <w:spacing w:after="0" w:line="240" w:lineRule="auto"/>
        <w:jc w:val="both"/>
        <w:rPr>
          <w:rFonts w:ascii="Arial" w:hAnsi="Arial" w:cs="Arial"/>
          <w:bCs/>
          <w:sz w:val="24"/>
          <w:szCs w:val="24"/>
          <w:lang w:eastAsia="es-MX"/>
        </w:rPr>
      </w:pPr>
      <w:r w:rsidRPr="005B6062">
        <w:rPr>
          <w:rFonts w:ascii="Arial" w:hAnsi="Arial" w:cs="Arial"/>
          <w:sz w:val="24"/>
          <w:szCs w:val="24"/>
        </w:rPr>
        <w:t>La ciudad se constituye como un ecosistema urbano donde llegan materias primas recursos naturales y energía. Como sistema activo que es, se producen interacciones y se general residuos en forma de materia y energía. Los residuos sólidos, contaminantes atmosféricos, aguas residuales, el ruido y diferentes radiaciones, constituyen los diferentes contaminantes vertidos a los ecosistemas urbanos.</w:t>
      </w:r>
      <w:r w:rsidR="00EB1C54">
        <w:rPr>
          <w:rFonts w:ascii="Arial" w:hAnsi="Arial" w:cs="Arial"/>
          <w:sz w:val="24"/>
          <w:szCs w:val="24"/>
        </w:rPr>
        <w:t xml:space="preserve"> </w:t>
      </w:r>
      <w:r w:rsidRPr="005B6062">
        <w:rPr>
          <w:rFonts w:ascii="Arial" w:hAnsi="Arial" w:cs="Arial"/>
          <w:sz w:val="24"/>
          <w:szCs w:val="24"/>
          <w:lang w:eastAsia="es-MX"/>
        </w:rPr>
        <w:t xml:space="preserve">El agua desempeña un papel vital en la salud pública, el crecimiento económico y la sostenibilidad del medio ambiente, pero solo alrededor del 0,01 por ciento del agua de la tierra es utilizable. Reducir el consumo de agua y aliviar la presión sobre las fuentes de agua dulce.  Los incentivos y la regulación del uso de electrodomésticos eficientes pueden tener un impacto significativo; por ejemplo, un inodoro que sigue funcionando después de la descarga puede perder en una hora la cantidad de agua recomendada por la OMS para el consumo de una persona al día. </w:t>
      </w:r>
      <w:r w:rsidRPr="005B6062">
        <w:rPr>
          <w:rFonts w:ascii="Arial" w:hAnsi="Arial" w:cs="Arial"/>
          <w:bCs/>
          <w:sz w:val="24"/>
          <w:szCs w:val="24"/>
          <w:lang w:eastAsia="es-MX"/>
        </w:rPr>
        <w:t>La gestión eficaz de los residuos es esencial para lograr ciudades saludables y competitivas.</w:t>
      </w:r>
      <w:r w:rsidRPr="005B6062">
        <w:rPr>
          <w:rFonts w:ascii="Arial" w:hAnsi="Arial" w:cs="Arial"/>
          <w:b/>
          <w:bCs/>
          <w:sz w:val="24"/>
          <w:szCs w:val="24"/>
          <w:lang w:eastAsia="es-MX"/>
        </w:rPr>
        <w:t xml:space="preserve"> </w:t>
      </w:r>
      <w:r w:rsidRPr="005B6062">
        <w:rPr>
          <w:rFonts w:ascii="Arial" w:hAnsi="Arial" w:cs="Arial"/>
          <w:sz w:val="24"/>
          <w:szCs w:val="24"/>
          <w:lang w:eastAsia="es-MX"/>
        </w:rPr>
        <w:t>La gestión de los residuos tiene importantes implicaciones de salud pública, ya que es uno de los dos principales portadores y propagadores de enfermedades infecciosas. Los residuos que se incineran o se eliminan en sitios no controlados pueden contaminar el aire, la tierra y el agua.</w:t>
      </w:r>
      <w:r w:rsidR="00EB1C54">
        <w:rPr>
          <w:rFonts w:ascii="Arial" w:hAnsi="Arial" w:cs="Arial"/>
          <w:sz w:val="24"/>
          <w:szCs w:val="24"/>
          <w:lang w:eastAsia="es-MX"/>
        </w:rPr>
        <w:t xml:space="preserve"> </w:t>
      </w:r>
      <w:r w:rsidRPr="005B6062">
        <w:rPr>
          <w:rFonts w:ascii="Arial" w:hAnsi="Arial" w:cs="Arial"/>
          <w:sz w:val="24"/>
          <w:szCs w:val="24"/>
          <w:lang w:eastAsia="es-MX"/>
        </w:rPr>
        <w:t xml:space="preserve">Una gestión ineficaz de residuos sólidos genera una mala impresión en inversionistas y turistas, lo que repercute en la pérdida de reputación y oportunidades de inversión. </w:t>
      </w:r>
      <w:r w:rsidRPr="005B6062">
        <w:rPr>
          <w:rFonts w:ascii="Arial" w:hAnsi="Arial" w:cs="Arial"/>
          <w:bCs/>
          <w:sz w:val="24"/>
          <w:szCs w:val="24"/>
          <w:lang w:eastAsia="es-MX"/>
        </w:rPr>
        <w:t>Reducir, reutilizar, reciclar y recuperar es la piedra angular de la mayoría de las estrategias de minimización de residuos.</w:t>
      </w:r>
      <w:r w:rsidR="00EB1C54">
        <w:rPr>
          <w:rFonts w:ascii="Arial" w:hAnsi="Arial" w:cs="Arial"/>
          <w:bCs/>
          <w:sz w:val="24"/>
          <w:szCs w:val="24"/>
          <w:lang w:eastAsia="es-MX"/>
        </w:rPr>
        <w:t xml:space="preserve"> </w:t>
      </w:r>
      <w:r w:rsidRPr="005B6062">
        <w:rPr>
          <w:rFonts w:ascii="Arial" w:hAnsi="Arial" w:cs="Arial"/>
          <w:bCs/>
          <w:sz w:val="24"/>
          <w:szCs w:val="24"/>
          <w:lang w:eastAsia="es-MX"/>
        </w:rPr>
        <w:t>Mediante la gestión eficiente para el  reordenamiento de las rutas del transporte público así como su modernización contribuirán a la diminución de ozono en el medio ambiente del Municipio.</w:t>
      </w:r>
    </w:p>
    <w:p w:rsidR="00EB1C54" w:rsidRPr="005B6062" w:rsidRDefault="00EB1C54" w:rsidP="00C36010">
      <w:pPr>
        <w:autoSpaceDE w:val="0"/>
        <w:autoSpaceDN w:val="0"/>
        <w:adjustRightInd w:val="0"/>
        <w:spacing w:after="0" w:line="240" w:lineRule="auto"/>
        <w:jc w:val="both"/>
        <w:rPr>
          <w:rFonts w:ascii="Arial" w:hAnsi="Arial" w:cs="Arial"/>
          <w:bCs/>
          <w:sz w:val="24"/>
          <w:szCs w:val="24"/>
          <w:lang w:eastAsia="es-MX"/>
        </w:rPr>
      </w:pPr>
    </w:p>
    <w:p w:rsidR="00EB1C54" w:rsidRDefault="00EB1C54" w:rsidP="004930F4">
      <w:pPr>
        <w:numPr>
          <w:ilvl w:val="0"/>
          <w:numId w:val="23"/>
        </w:numPr>
        <w:autoSpaceDE w:val="0"/>
        <w:autoSpaceDN w:val="0"/>
        <w:adjustRightInd w:val="0"/>
        <w:spacing w:after="0" w:line="240" w:lineRule="auto"/>
        <w:jc w:val="both"/>
        <w:rPr>
          <w:rFonts w:ascii="Arial" w:hAnsi="Arial" w:cs="Arial"/>
          <w:sz w:val="24"/>
          <w:szCs w:val="24"/>
          <w:lang w:eastAsia="es-MX"/>
        </w:rPr>
      </w:pPr>
      <w:r>
        <w:rPr>
          <w:rFonts w:ascii="Arial" w:hAnsi="Arial" w:cs="Arial"/>
          <w:sz w:val="24"/>
          <w:szCs w:val="24"/>
          <w:lang w:eastAsia="es-MX"/>
        </w:rPr>
        <w:t xml:space="preserve">Actualizar el Atlas de Riesgos y del </w:t>
      </w:r>
      <w:r w:rsidR="001C24EA">
        <w:rPr>
          <w:rFonts w:ascii="Arial" w:hAnsi="Arial" w:cs="Arial"/>
          <w:sz w:val="24"/>
          <w:szCs w:val="24"/>
          <w:lang w:eastAsia="es-MX"/>
        </w:rPr>
        <w:t>C</w:t>
      </w:r>
      <w:r>
        <w:rPr>
          <w:rFonts w:ascii="Arial" w:hAnsi="Arial" w:cs="Arial"/>
          <w:sz w:val="24"/>
          <w:szCs w:val="24"/>
          <w:lang w:eastAsia="es-MX"/>
        </w:rPr>
        <w:t xml:space="preserve">ambio </w:t>
      </w:r>
      <w:r w:rsidR="001C24EA">
        <w:rPr>
          <w:rFonts w:ascii="Arial" w:hAnsi="Arial" w:cs="Arial"/>
          <w:sz w:val="24"/>
          <w:szCs w:val="24"/>
          <w:lang w:eastAsia="es-MX"/>
        </w:rPr>
        <w:t>C</w:t>
      </w:r>
      <w:r>
        <w:rPr>
          <w:rFonts w:ascii="Arial" w:hAnsi="Arial" w:cs="Arial"/>
          <w:sz w:val="24"/>
          <w:szCs w:val="24"/>
          <w:lang w:eastAsia="es-MX"/>
        </w:rPr>
        <w:t>limático.</w:t>
      </w:r>
    </w:p>
    <w:p w:rsidR="00EB1C54" w:rsidRDefault="00EB1C54" w:rsidP="004930F4">
      <w:pPr>
        <w:numPr>
          <w:ilvl w:val="0"/>
          <w:numId w:val="23"/>
        </w:numPr>
        <w:autoSpaceDE w:val="0"/>
        <w:autoSpaceDN w:val="0"/>
        <w:adjustRightInd w:val="0"/>
        <w:spacing w:after="0" w:line="240" w:lineRule="auto"/>
        <w:jc w:val="both"/>
        <w:rPr>
          <w:rFonts w:ascii="Arial" w:hAnsi="Arial" w:cs="Arial"/>
          <w:sz w:val="24"/>
          <w:szCs w:val="24"/>
          <w:lang w:eastAsia="es-MX"/>
        </w:rPr>
      </w:pPr>
      <w:r>
        <w:rPr>
          <w:rFonts w:ascii="Arial" w:hAnsi="Arial" w:cs="Arial"/>
          <w:sz w:val="24"/>
          <w:szCs w:val="24"/>
          <w:lang w:eastAsia="es-MX"/>
        </w:rPr>
        <w:t>Programa para la atención de inundaciones.</w:t>
      </w:r>
    </w:p>
    <w:p w:rsidR="00C36010" w:rsidRPr="005B6062" w:rsidRDefault="00EB1C54" w:rsidP="004930F4">
      <w:pPr>
        <w:numPr>
          <w:ilvl w:val="0"/>
          <w:numId w:val="23"/>
        </w:numPr>
        <w:autoSpaceDE w:val="0"/>
        <w:autoSpaceDN w:val="0"/>
        <w:adjustRightInd w:val="0"/>
        <w:spacing w:after="0" w:line="240" w:lineRule="auto"/>
        <w:jc w:val="both"/>
        <w:rPr>
          <w:rFonts w:ascii="Arial" w:hAnsi="Arial" w:cs="Arial"/>
          <w:sz w:val="24"/>
          <w:szCs w:val="24"/>
          <w:lang w:eastAsia="es-MX"/>
        </w:rPr>
      </w:pPr>
      <w:r>
        <w:rPr>
          <w:rFonts w:ascii="Arial" w:hAnsi="Arial" w:cs="Arial"/>
          <w:sz w:val="24"/>
          <w:szCs w:val="24"/>
          <w:lang w:eastAsia="es-MX"/>
        </w:rPr>
        <w:t>Fortalecer la e</w:t>
      </w:r>
      <w:r w:rsidR="00C36010" w:rsidRPr="005B6062">
        <w:rPr>
          <w:rFonts w:ascii="Arial" w:hAnsi="Arial" w:cs="Arial"/>
          <w:sz w:val="24"/>
          <w:szCs w:val="24"/>
          <w:lang w:eastAsia="es-MX"/>
        </w:rPr>
        <w:t>ducación ambiental</w:t>
      </w:r>
      <w:r>
        <w:rPr>
          <w:rFonts w:ascii="Arial" w:hAnsi="Arial" w:cs="Arial"/>
          <w:sz w:val="24"/>
          <w:szCs w:val="24"/>
          <w:lang w:eastAsia="es-MX"/>
        </w:rPr>
        <w:t>.</w:t>
      </w:r>
    </w:p>
    <w:p w:rsidR="00C36010" w:rsidRPr="005B6062" w:rsidRDefault="00C36010" w:rsidP="004930F4">
      <w:pPr>
        <w:numPr>
          <w:ilvl w:val="0"/>
          <w:numId w:val="23"/>
        </w:numPr>
        <w:autoSpaceDE w:val="0"/>
        <w:autoSpaceDN w:val="0"/>
        <w:adjustRightInd w:val="0"/>
        <w:spacing w:after="0" w:line="240" w:lineRule="auto"/>
        <w:jc w:val="both"/>
        <w:rPr>
          <w:rFonts w:ascii="Arial" w:hAnsi="Arial" w:cs="Arial"/>
          <w:sz w:val="24"/>
          <w:szCs w:val="24"/>
          <w:lang w:eastAsia="es-MX"/>
        </w:rPr>
      </w:pPr>
      <w:r w:rsidRPr="005B6062">
        <w:rPr>
          <w:rFonts w:ascii="Arial" w:hAnsi="Arial" w:cs="Arial"/>
          <w:sz w:val="24"/>
          <w:szCs w:val="24"/>
          <w:lang w:eastAsia="es-MX"/>
        </w:rPr>
        <w:t>Agenda azul sobre el uso del agua</w:t>
      </w:r>
      <w:r w:rsidR="00EB1C54">
        <w:rPr>
          <w:rFonts w:ascii="Arial" w:hAnsi="Arial" w:cs="Arial"/>
          <w:sz w:val="24"/>
          <w:szCs w:val="24"/>
          <w:lang w:eastAsia="es-MX"/>
        </w:rPr>
        <w:t>.</w:t>
      </w:r>
    </w:p>
    <w:p w:rsidR="00C36010" w:rsidRPr="005B6062" w:rsidRDefault="00EB1C54" w:rsidP="004930F4">
      <w:pPr>
        <w:numPr>
          <w:ilvl w:val="0"/>
          <w:numId w:val="23"/>
        </w:numPr>
        <w:autoSpaceDE w:val="0"/>
        <w:autoSpaceDN w:val="0"/>
        <w:adjustRightInd w:val="0"/>
        <w:spacing w:after="0" w:line="240" w:lineRule="auto"/>
        <w:jc w:val="both"/>
        <w:rPr>
          <w:rFonts w:ascii="Arial" w:hAnsi="Arial" w:cs="Arial"/>
          <w:sz w:val="24"/>
          <w:szCs w:val="24"/>
          <w:lang w:eastAsia="es-MX"/>
        </w:rPr>
      </w:pPr>
      <w:r>
        <w:rPr>
          <w:rFonts w:ascii="Arial" w:hAnsi="Arial" w:cs="Arial"/>
          <w:sz w:val="24"/>
          <w:szCs w:val="24"/>
          <w:lang w:eastAsia="es-MX"/>
        </w:rPr>
        <w:t xml:space="preserve">Manejo eficiente de los </w:t>
      </w:r>
      <w:r w:rsidR="00C36010" w:rsidRPr="005B6062">
        <w:rPr>
          <w:rFonts w:ascii="Arial" w:hAnsi="Arial" w:cs="Arial"/>
          <w:sz w:val="24"/>
          <w:szCs w:val="24"/>
          <w:lang w:eastAsia="es-MX"/>
        </w:rPr>
        <w:t>residuos sólidos</w:t>
      </w:r>
      <w:r>
        <w:rPr>
          <w:rFonts w:ascii="Arial" w:hAnsi="Arial" w:cs="Arial"/>
          <w:sz w:val="24"/>
          <w:szCs w:val="24"/>
          <w:lang w:eastAsia="es-MX"/>
        </w:rPr>
        <w:t xml:space="preserve"> municipales.</w:t>
      </w:r>
    </w:p>
    <w:p w:rsidR="00C36010" w:rsidRPr="005B6062" w:rsidRDefault="00C36010" w:rsidP="004930F4">
      <w:pPr>
        <w:numPr>
          <w:ilvl w:val="0"/>
          <w:numId w:val="23"/>
        </w:numPr>
        <w:autoSpaceDE w:val="0"/>
        <w:autoSpaceDN w:val="0"/>
        <w:adjustRightInd w:val="0"/>
        <w:spacing w:after="0" w:line="240" w:lineRule="auto"/>
        <w:jc w:val="both"/>
        <w:rPr>
          <w:rFonts w:ascii="Arial" w:hAnsi="Arial" w:cs="Arial"/>
          <w:sz w:val="24"/>
          <w:szCs w:val="24"/>
          <w:lang w:eastAsia="es-MX"/>
        </w:rPr>
      </w:pPr>
      <w:r w:rsidRPr="005B6062">
        <w:rPr>
          <w:rFonts w:ascii="Arial" w:hAnsi="Arial" w:cs="Arial"/>
          <w:sz w:val="24"/>
          <w:szCs w:val="24"/>
          <w:lang w:eastAsia="es-MX"/>
        </w:rPr>
        <w:lastRenderedPageBreak/>
        <w:t>Reordenamiento del transporte público</w:t>
      </w:r>
      <w:r w:rsidR="00EB1C54">
        <w:rPr>
          <w:rFonts w:ascii="Arial" w:hAnsi="Arial" w:cs="Arial"/>
          <w:sz w:val="24"/>
          <w:szCs w:val="24"/>
          <w:lang w:eastAsia="es-MX"/>
        </w:rPr>
        <w:t>.</w:t>
      </w:r>
    </w:p>
    <w:p w:rsidR="00C36010" w:rsidRPr="005B6062" w:rsidRDefault="00C36010" w:rsidP="004930F4">
      <w:pPr>
        <w:numPr>
          <w:ilvl w:val="0"/>
          <w:numId w:val="23"/>
        </w:numPr>
        <w:autoSpaceDE w:val="0"/>
        <w:autoSpaceDN w:val="0"/>
        <w:adjustRightInd w:val="0"/>
        <w:spacing w:after="0" w:line="240" w:lineRule="auto"/>
        <w:jc w:val="both"/>
        <w:rPr>
          <w:rFonts w:ascii="Arial" w:hAnsi="Arial" w:cs="Arial"/>
          <w:sz w:val="24"/>
          <w:szCs w:val="24"/>
          <w:lang w:eastAsia="es-MX"/>
        </w:rPr>
      </w:pPr>
      <w:r w:rsidRPr="005B6062">
        <w:rPr>
          <w:rFonts w:ascii="Arial" w:hAnsi="Arial" w:cs="Arial"/>
          <w:sz w:val="24"/>
          <w:szCs w:val="24"/>
          <w:lang w:eastAsia="es-MX"/>
        </w:rPr>
        <w:t>Saneamiento de</w:t>
      </w:r>
      <w:r w:rsidR="00EB1C54">
        <w:rPr>
          <w:rFonts w:ascii="Arial" w:hAnsi="Arial" w:cs="Arial"/>
          <w:sz w:val="24"/>
          <w:szCs w:val="24"/>
          <w:lang w:eastAsia="es-MX"/>
        </w:rPr>
        <w:t xml:space="preserve"> los canales y arroyos de</w:t>
      </w:r>
      <w:r w:rsidRPr="005B6062">
        <w:rPr>
          <w:rFonts w:ascii="Arial" w:hAnsi="Arial" w:cs="Arial"/>
          <w:sz w:val="24"/>
          <w:szCs w:val="24"/>
          <w:lang w:eastAsia="es-MX"/>
        </w:rPr>
        <w:t xml:space="preserve"> aguas</w:t>
      </w:r>
      <w:r w:rsidR="00EB1C54">
        <w:rPr>
          <w:rFonts w:ascii="Arial" w:hAnsi="Arial" w:cs="Arial"/>
          <w:sz w:val="24"/>
          <w:szCs w:val="24"/>
          <w:lang w:eastAsia="es-MX"/>
        </w:rPr>
        <w:t>.</w:t>
      </w:r>
      <w:r w:rsidRPr="005B6062">
        <w:rPr>
          <w:rFonts w:ascii="Arial" w:hAnsi="Arial" w:cs="Arial"/>
          <w:sz w:val="24"/>
          <w:szCs w:val="24"/>
          <w:lang w:eastAsia="es-MX"/>
        </w:rPr>
        <w:t xml:space="preserve"> </w:t>
      </w:r>
    </w:p>
    <w:p w:rsidR="001C24EA" w:rsidRPr="001C24EA" w:rsidRDefault="00EB1C54" w:rsidP="004930F4">
      <w:pPr>
        <w:pStyle w:val="Sinespaciado"/>
        <w:numPr>
          <w:ilvl w:val="0"/>
          <w:numId w:val="24"/>
        </w:numPr>
        <w:rPr>
          <w:szCs w:val="24"/>
          <w:lang w:val="es-MX"/>
        </w:rPr>
      </w:pPr>
      <w:r>
        <w:rPr>
          <w:szCs w:val="24"/>
          <w:lang w:eastAsia="es-MX"/>
        </w:rPr>
        <w:t>Barrios y colonias s</w:t>
      </w:r>
      <w:proofErr w:type="spellStart"/>
      <w:r w:rsidR="00C36010" w:rsidRPr="005B6062">
        <w:rPr>
          <w:szCs w:val="24"/>
          <w:lang w:val="es-MX" w:eastAsia="es-MX"/>
        </w:rPr>
        <w:t>ostenibles</w:t>
      </w:r>
      <w:proofErr w:type="spellEnd"/>
      <w:r>
        <w:rPr>
          <w:szCs w:val="24"/>
          <w:lang w:eastAsia="es-MX"/>
        </w:rPr>
        <w:t>.</w:t>
      </w:r>
    </w:p>
    <w:p w:rsidR="001C24EA" w:rsidRPr="001C24EA" w:rsidRDefault="001C24EA" w:rsidP="004930F4">
      <w:pPr>
        <w:pStyle w:val="Sinespaciado"/>
        <w:numPr>
          <w:ilvl w:val="0"/>
          <w:numId w:val="24"/>
        </w:numPr>
        <w:rPr>
          <w:szCs w:val="24"/>
          <w:lang w:val="es-MX"/>
        </w:rPr>
      </w:pPr>
      <w:r>
        <w:rPr>
          <w:szCs w:val="24"/>
          <w:lang w:val="es-MX"/>
        </w:rPr>
        <w:t>A</w:t>
      </w:r>
      <w:r w:rsidRPr="001C24EA">
        <w:rPr>
          <w:szCs w:val="24"/>
        </w:rPr>
        <w:t>horro energético.</w:t>
      </w:r>
    </w:p>
    <w:p w:rsidR="00C36010" w:rsidRPr="005B6062" w:rsidRDefault="00C36010" w:rsidP="001C24EA">
      <w:pPr>
        <w:autoSpaceDE w:val="0"/>
        <w:autoSpaceDN w:val="0"/>
        <w:adjustRightInd w:val="0"/>
        <w:spacing w:after="0" w:line="240" w:lineRule="auto"/>
        <w:ind w:left="720"/>
        <w:jc w:val="both"/>
        <w:rPr>
          <w:rFonts w:ascii="Arial" w:hAnsi="Arial" w:cs="Arial"/>
          <w:sz w:val="24"/>
          <w:szCs w:val="24"/>
          <w:lang w:eastAsia="es-MX"/>
        </w:rPr>
      </w:pPr>
    </w:p>
    <w:p w:rsidR="00C36010" w:rsidRPr="00EB1C54" w:rsidRDefault="00D471A6" w:rsidP="00C36010">
      <w:pPr>
        <w:pStyle w:val="Sinespaciado"/>
        <w:jc w:val="center"/>
        <w:rPr>
          <w:b/>
          <w:szCs w:val="24"/>
          <w:lang w:val="es-MX"/>
        </w:rPr>
      </w:pPr>
      <w:r w:rsidRPr="00EB1C54">
        <w:rPr>
          <w:b/>
          <w:szCs w:val="24"/>
          <w:lang w:val="es-MX"/>
        </w:rPr>
        <w:t>B</w:t>
      </w:r>
      <w:r w:rsidR="00C36010" w:rsidRPr="00EB1C54">
        <w:rPr>
          <w:b/>
          <w:szCs w:val="24"/>
          <w:lang w:val="es-MX"/>
        </w:rPr>
        <w:t>uen gobierno</w:t>
      </w:r>
      <w:r w:rsidR="001C24EA">
        <w:rPr>
          <w:b/>
          <w:szCs w:val="24"/>
          <w:lang w:val="es-MX"/>
        </w:rPr>
        <w:t xml:space="preserve">, participación ciudadana, transparencia, rendición de cuentas </w:t>
      </w:r>
      <w:r w:rsidR="00C36010" w:rsidRPr="00EB1C54">
        <w:rPr>
          <w:b/>
          <w:szCs w:val="24"/>
          <w:lang w:val="es-MX"/>
        </w:rPr>
        <w:t xml:space="preserve"> y calidad democrática</w:t>
      </w:r>
      <w:r w:rsidR="00EB1C54">
        <w:rPr>
          <w:b/>
          <w:szCs w:val="24"/>
          <w:lang w:val="es-MX"/>
        </w:rPr>
        <w:t>.</w:t>
      </w:r>
    </w:p>
    <w:p w:rsidR="00C36010" w:rsidRPr="00EB1C54" w:rsidRDefault="00C36010" w:rsidP="00EB1C54">
      <w:pPr>
        <w:pStyle w:val="Sinespaciado"/>
        <w:rPr>
          <w:b/>
          <w:szCs w:val="24"/>
          <w:lang w:val="es-MX"/>
        </w:rPr>
      </w:pPr>
    </w:p>
    <w:p w:rsidR="00C36010" w:rsidRPr="001C24EA" w:rsidRDefault="00EB1C54" w:rsidP="00C36010">
      <w:pPr>
        <w:pStyle w:val="Sinespaciado"/>
        <w:rPr>
          <w:b/>
          <w:szCs w:val="24"/>
          <w:lang w:val="es-MX"/>
        </w:rPr>
      </w:pPr>
      <w:r w:rsidRPr="00EB1C54">
        <w:rPr>
          <w:szCs w:val="24"/>
        </w:rPr>
        <w:t xml:space="preserve">Ser un </w:t>
      </w:r>
      <w:r w:rsidRPr="00EB1C54">
        <w:rPr>
          <w:i/>
          <w:szCs w:val="24"/>
        </w:rPr>
        <w:t>Buen Gobierno</w:t>
      </w:r>
      <w:r w:rsidRPr="00EB1C54">
        <w:rPr>
          <w:szCs w:val="24"/>
        </w:rPr>
        <w:t xml:space="preserve"> constituye un desafío </w:t>
      </w:r>
      <w:r>
        <w:rPr>
          <w:szCs w:val="24"/>
        </w:rPr>
        <w:t xml:space="preserve">para las administraciones </w:t>
      </w:r>
      <w:r w:rsidRPr="00EB1C54">
        <w:rPr>
          <w:szCs w:val="24"/>
        </w:rPr>
        <w:t xml:space="preserve">en su capacidad para promover el bienestar general de los habitantes de su municipalidad a través de políticas y acciones que generen eficiencia en el suministro de los servicios públicos; eficacia en la función pública encomendada al municipio, así como la responsabilidad institucional de su personal en su desempeñó. Como lo es la honestidad y transparencia en el manejo de la hacienda municipal, acompañada de la Rendición de Cuentas a la ciudadanía. La atención equitativa e incluyente de las demandas </w:t>
      </w:r>
      <w:r w:rsidRPr="001C24EA">
        <w:rPr>
          <w:szCs w:val="24"/>
        </w:rPr>
        <w:t>ciudadanas y, la participación ciudadana en los asuntos públicos de la municipalidad.</w:t>
      </w:r>
      <w:r w:rsidR="001C24EA" w:rsidRPr="001C24EA">
        <w:rPr>
          <w:szCs w:val="24"/>
          <w:lang w:val="es-MX"/>
        </w:rPr>
        <w:t xml:space="preserve"> Así e</w:t>
      </w:r>
      <w:r w:rsidR="00C36010" w:rsidRPr="001C24EA">
        <w:rPr>
          <w:szCs w:val="24"/>
          <w:lang w:val="es-MX"/>
        </w:rPr>
        <w:t xml:space="preserve">l </w:t>
      </w:r>
      <w:r w:rsidR="001C24EA" w:rsidRPr="001C24EA">
        <w:rPr>
          <w:szCs w:val="24"/>
          <w:lang w:val="es-MX"/>
        </w:rPr>
        <w:t xml:space="preserve">gobierno local </w:t>
      </w:r>
      <w:r w:rsidR="00C36010" w:rsidRPr="001C24EA">
        <w:rPr>
          <w:szCs w:val="24"/>
          <w:lang w:val="es-MX"/>
        </w:rPr>
        <w:t>tendrá como referente central en todas sus políticas y actuaciones</w:t>
      </w:r>
      <w:r w:rsidR="00C36010" w:rsidRPr="00EB1C54">
        <w:rPr>
          <w:szCs w:val="24"/>
          <w:lang w:val="es-MX"/>
        </w:rPr>
        <w:t xml:space="preserve"> los principios de calidad democrática actuando con legalidad, responsabilidad y transparencia, rindiendo cuentas, reconociendo, respetando y protegiendo los derechos humanos, siendo un referente en la aplicación de acciones encaminadas al combate a la corrupción y la impunidad.</w:t>
      </w:r>
    </w:p>
    <w:p w:rsidR="00C36010" w:rsidRPr="001C24EA" w:rsidRDefault="00C36010" w:rsidP="00C36010">
      <w:pPr>
        <w:pStyle w:val="Sinespaciado"/>
        <w:rPr>
          <w:szCs w:val="24"/>
          <w:lang w:val="es-MX"/>
        </w:rPr>
      </w:pPr>
    </w:p>
    <w:p w:rsidR="00C36010" w:rsidRPr="001C24EA" w:rsidRDefault="00C36010" w:rsidP="004930F4">
      <w:pPr>
        <w:pStyle w:val="Sinespaciado"/>
        <w:numPr>
          <w:ilvl w:val="0"/>
          <w:numId w:val="24"/>
        </w:numPr>
        <w:rPr>
          <w:szCs w:val="24"/>
          <w:lang w:val="es-MX"/>
        </w:rPr>
      </w:pPr>
      <w:r w:rsidRPr="001C24EA">
        <w:rPr>
          <w:szCs w:val="24"/>
          <w:lang w:val="es-MX"/>
        </w:rPr>
        <w:t>Políticas públicas integrales</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Planeación del desarrollo local</w:t>
      </w:r>
      <w:r w:rsidR="001C24EA">
        <w:rPr>
          <w:szCs w:val="24"/>
          <w:lang w:val="es-MX"/>
        </w:rPr>
        <w:t xml:space="preserve"> humano y sustentable.</w:t>
      </w:r>
    </w:p>
    <w:p w:rsidR="00C36010" w:rsidRPr="001C24EA" w:rsidRDefault="00C36010" w:rsidP="004930F4">
      <w:pPr>
        <w:pStyle w:val="Sinespaciado"/>
        <w:numPr>
          <w:ilvl w:val="0"/>
          <w:numId w:val="24"/>
        </w:numPr>
        <w:rPr>
          <w:szCs w:val="24"/>
          <w:lang w:val="es-MX"/>
        </w:rPr>
      </w:pPr>
      <w:r w:rsidRPr="001C24EA">
        <w:rPr>
          <w:szCs w:val="24"/>
          <w:lang w:val="es-MX"/>
        </w:rPr>
        <w:t>Reestructura organizacional</w:t>
      </w:r>
      <w:r w:rsidR="001C24EA">
        <w:rPr>
          <w:szCs w:val="24"/>
          <w:lang w:val="es-MX"/>
        </w:rPr>
        <w:t>.</w:t>
      </w:r>
    </w:p>
    <w:p w:rsidR="00C36010" w:rsidRPr="001C24EA" w:rsidRDefault="001C24EA" w:rsidP="004930F4">
      <w:pPr>
        <w:pStyle w:val="Sinespaciado"/>
        <w:numPr>
          <w:ilvl w:val="0"/>
          <w:numId w:val="24"/>
        </w:numPr>
        <w:rPr>
          <w:szCs w:val="24"/>
          <w:lang w:val="es-MX"/>
        </w:rPr>
      </w:pPr>
      <w:r>
        <w:rPr>
          <w:szCs w:val="24"/>
          <w:lang w:val="es-MX"/>
        </w:rPr>
        <w:t>Elaboración y aprobación de m</w:t>
      </w:r>
      <w:r w:rsidR="00C36010" w:rsidRPr="001C24EA">
        <w:rPr>
          <w:szCs w:val="24"/>
          <w:lang w:val="es-MX"/>
        </w:rPr>
        <w:t>anual</w:t>
      </w:r>
      <w:r>
        <w:rPr>
          <w:szCs w:val="24"/>
          <w:lang w:val="es-MX"/>
        </w:rPr>
        <w:t xml:space="preserve">es </w:t>
      </w:r>
      <w:r w:rsidR="00C36010" w:rsidRPr="001C24EA">
        <w:rPr>
          <w:szCs w:val="24"/>
          <w:lang w:val="es-MX"/>
        </w:rPr>
        <w:t>del servicio público</w:t>
      </w:r>
      <w:r>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 xml:space="preserve">Profesionalización del </w:t>
      </w:r>
      <w:r w:rsidR="001C24EA">
        <w:rPr>
          <w:szCs w:val="24"/>
          <w:lang w:val="es-MX"/>
        </w:rPr>
        <w:t>S</w:t>
      </w:r>
      <w:r w:rsidRPr="001C24EA">
        <w:rPr>
          <w:szCs w:val="24"/>
          <w:lang w:val="es-MX"/>
        </w:rPr>
        <w:t xml:space="preserve">ervicio </w:t>
      </w:r>
      <w:r w:rsidR="001C24EA">
        <w:rPr>
          <w:szCs w:val="24"/>
          <w:lang w:val="es-MX"/>
        </w:rPr>
        <w:t>P</w:t>
      </w:r>
      <w:r w:rsidRPr="001C24EA">
        <w:rPr>
          <w:szCs w:val="24"/>
          <w:lang w:val="es-MX"/>
        </w:rPr>
        <w:t>úblico</w:t>
      </w:r>
      <w:r w:rsidR="001C24EA">
        <w:rPr>
          <w:szCs w:val="24"/>
          <w:lang w:val="es-MX"/>
        </w:rPr>
        <w:t xml:space="preserve"> Municipal (servidores públicos).</w:t>
      </w:r>
    </w:p>
    <w:p w:rsidR="00C36010" w:rsidRPr="001C24EA" w:rsidRDefault="00C36010" w:rsidP="004930F4">
      <w:pPr>
        <w:pStyle w:val="Sinespaciado"/>
        <w:numPr>
          <w:ilvl w:val="0"/>
          <w:numId w:val="24"/>
        </w:numPr>
        <w:rPr>
          <w:szCs w:val="24"/>
          <w:lang w:val="es-MX"/>
        </w:rPr>
      </w:pPr>
      <w:r w:rsidRPr="001C24EA">
        <w:rPr>
          <w:szCs w:val="24"/>
          <w:lang w:val="es-MX"/>
        </w:rPr>
        <w:t>Actualización y mejora</w:t>
      </w:r>
      <w:r w:rsidR="001C24EA">
        <w:rPr>
          <w:szCs w:val="24"/>
          <w:lang w:val="es-MX"/>
        </w:rPr>
        <w:t xml:space="preserve"> de la </w:t>
      </w:r>
      <w:r w:rsidR="001C24EA">
        <w:rPr>
          <w:i/>
          <w:szCs w:val="24"/>
          <w:lang w:val="es-MX"/>
        </w:rPr>
        <w:t>“</w:t>
      </w:r>
      <w:r w:rsidR="001C24EA" w:rsidRPr="001C24EA">
        <w:rPr>
          <w:i/>
          <w:szCs w:val="24"/>
          <w:lang w:val="es-MX"/>
        </w:rPr>
        <w:t xml:space="preserve">calidad de la </w:t>
      </w:r>
      <w:r w:rsidR="001C24EA">
        <w:rPr>
          <w:i/>
          <w:szCs w:val="24"/>
          <w:lang w:val="es-MX"/>
        </w:rPr>
        <w:t>norma”</w:t>
      </w:r>
      <w:r w:rsidR="001C24EA">
        <w:rPr>
          <w:szCs w:val="24"/>
          <w:lang w:val="es-MX"/>
        </w:rPr>
        <w:t xml:space="preserve"> </w:t>
      </w:r>
      <w:r w:rsidRPr="001C24EA">
        <w:rPr>
          <w:szCs w:val="24"/>
          <w:lang w:val="es-MX"/>
        </w:rPr>
        <w:t xml:space="preserve">del </w:t>
      </w:r>
      <w:r w:rsidR="001C24EA">
        <w:rPr>
          <w:szCs w:val="24"/>
          <w:lang w:val="es-MX"/>
        </w:rPr>
        <w:t>m</w:t>
      </w:r>
      <w:r w:rsidRPr="001C24EA">
        <w:rPr>
          <w:szCs w:val="24"/>
          <w:lang w:val="es-MX"/>
        </w:rPr>
        <w:t xml:space="preserve">arco jurídico </w:t>
      </w:r>
      <w:r w:rsidR="001C24EA">
        <w:rPr>
          <w:szCs w:val="24"/>
          <w:lang w:val="es-MX"/>
        </w:rPr>
        <w:t>m</w:t>
      </w:r>
      <w:r w:rsidRPr="001C24EA">
        <w:rPr>
          <w:szCs w:val="24"/>
          <w:lang w:val="es-MX"/>
        </w:rPr>
        <w:t>unicipal</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Sistemas administrativos (recursos humanos, materiales y financieros)</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Tecnologías de la información</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Desregulación administrativa</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Seguimiento, control, evaluación y mejora de la gestión</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 xml:space="preserve">Sistema de </w:t>
      </w:r>
      <w:r w:rsidR="001C24EA">
        <w:rPr>
          <w:szCs w:val="24"/>
          <w:lang w:val="es-MX"/>
        </w:rPr>
        <w:t>G</w:t>
      </w:r>
      <w:r w:rsidRPr="001C24EA">
        <w:rPr>
          <w:szCs w:val="24"/>
          <w:lang w:val="es-MX"/>
        </w:rPr>
        <w:t xml:space="preserve">estión de </w:t>
      </w:r>
      <w:r w:rsidR="001C24EA">
        <w:rPr>
          <w:szCs w:val="24"/>
          <w:lang w:val="es-MX"/>
        </w:rPr>
        <w:t>C</w:t>
      </w:r>
      <w:r w:rsidRPr="001C24EA">
        <w:rPr>
          <w:szCs w:val="24"/>
          <w:lang w:val="es-MX"/>
        </w:rPr>
        <w:t>alidad</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Mecanismos de participación ciudadana</w:t>
      </w:r>
      <w:r w:rsidR="001C24EA">
        <w:rPr>
          <w:szCs w:val="24"/>
          <w:lang w:val="es-MX"/>
        </w:rPr>
        <w:t xml:space="preserve"> y buena gobernanza.</w:t>
      </w:r>
    </w:p>
    <w:p w:rsidR="00C36010" w:rsidRPr="001C24EA" w:rsidRDefault="00C36010" w:rsidP="004930F4">
      <w:pPr>
        <w:pStyle w:val="Sinespaciado"/>
        <w:numPr>
          <w:ilvl w:val="0"/>
          <w:numId w:val="24"/>
        </w:numPr>
        <w:rPr>
          <w:szCs w:val="24"/>
          <w:lang w:val="es-MX"/>
        </w:rPr>
      </w:pPr>
      <w:r w:rsidRPr="001C24EA">
        <w:rPr>
          <w:szCs w:val="24"/>
          <w:lang w:val="es-MX"/>
        </w:rPr>
        <w:t>Formación de ciudadanía y gobierno</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 xml:space="preserve">Identidad </w:t>
      </w:r>
      <w:r w:rsidR="001C24EA">
        <w:rPr>
          <w:szCs w:val="24"/>
          <w:lang w:val="es-MX"/>
        </w:rPr>
        <w:t>m</w:t>
      </w:r>
      <w:r w:rsidRPr="001C24EA">
        <w:rPr>
          <w:szCs w:val="24"/>
          <w:lang w:val="es-MX"/>
        </w:rPr>
        <w:t>unicipal</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Sistema anticorrupción</w:t>
      </w:r>
      <w:r w:rsidR="001C24EA">
        <w:rPr>
          <w:szCs w:val="24"/>
          <w:lang w:val="es-MX"/>
        </w:rPr>
        <w:t>.</w:t>
      </w:r>
    </w:p>
    <w:p w:rsidR="00C36010" w:rsidRPr="001C24EA" w:rsidRDefault="00C36010" w:rsidP="004930F4">
      <w:pPr>
        <w:pStyle w:val="Sinespaciado"/>
        <w:numPr>
          <w:ilvl w:val="0"/>
          <w:numId w:val="24"/>
        </w:numPr>
        <w:rPr>
          <w:szCs w:val="24"/>
          <w:lang w:val="es-MX"/>
        </w:rPr>
      </w:pPr>
      <w:r w:rsidRPr="001C24EA">
        <w:rPr>
          <w:szCs w:val="24"/>
          <w:lang w:val="es-MX"/>
        </w:rPr>
        <w:t xml:space="preserve">Sistema </w:t>
      </w:r>
      <w:r w:rsidR="001C24EA">
        <w:rPr>
          <w:szCs w:val="24"/>
          <w:lang w:val="es-MX"/>
        </w:rPr>
        <w:t>reconocimientos y sancionatorio.</w:t>
      </w:r>
    </w:p>
    <w:p w:rsidR="001C24EA" w:rsidRDefault="00C36010" w:rsidP="004930F4">
      <w:pPr>
        <w:pStyle w:val="Sinespaciado"/>
        <w:numPr>
          <w:ilvl w:val="0"/>
          <w:numId w:val="24"/>
        </w:numPr>
        <w:rPr>
          <w:szCs w:val="24"/>
          <w:lang w:val="es-MX"/>
        </w:rPr>
      </w:pPr>
      <w:r w:rsidRPr="001C24EA">
        <w:rPr>
          <w:szCs w:val="24"/>
          <w:lang w:val="es-MX"/>
        </w:rPr>
        <w:t xml:space="preserve">Ética </w:t>
      </w:r>
      <w:r w:rsidR="001C24EA" w:rsidRPr="001C24EA">
        <w:rPr>
          <w:szCs w:val="24"/>
          <w:lang w:val="es-MX"/>
        </w:rPr>
        <w:t xml:space="preserve">en </w:t>
      </w:r>
      <w:r w:rsidRPr="001C24EA">
        <w:rPr>
          <w:szCs w:val="24"/>
          <w:lang w:val="es-MX"/>
        </w:rPr>
        <w:t>el servicio público</w:t>
      </w:r>
      <w:r w:rsidR="001C24EA" w:rsidRPr="001C24EA">
        <w:rPr>
          <w:szCs w:val="24"/>
          <w:lang w:val="es-MX"/>
        </w:rPr>
        <w:t>.</w:t>
      </w:r>
    </w:p>
    <w:p w:rsidR="007711D8" w:rsidRPr="001C24EA" w:rsidRDefault="007711D8" w:rsidP="007711D8">
      <w:pPr>
        <w:pStyle w:val="Sinespaciado"/>
        <w:rPr>
          <w:szCs w:val="24"/>
          <w:lang w:val="es-MX"/>
        </w:rPr>
      </w:pPr>
    </w:p>
    <w:p w:rsidR="007711D8" w:rsidRDefault="007711D8" w:rsidP="007711D8">
      <w:pPr>
        <w:pStyle w:val="Sinespaciado"/>
        <w:rPr>
          <w:szCs w:val="24"/>
          <w:lang w:val="es-MX"/>
        </w:rPr>
      </w:pPr>
      <w:r>
        <w:rPr>
          <w:szCs w:val="24"/>
          <w:lang w:val="es-MX"/>
        </w:rPr>
        <w:t>E</w:t>
      </w:r>
      <w:r w:rsidR="001C24EA">
        <w:rPr>
          <w:szCs w:val="24"/>
          <w:lang w:val="es-MX"/>
        </w:rPr>
        <w:t>n razón de lo</w:t>
      </w:r>
      <w:r w:rsidR="007B7762">
        <w:rPr>
          <w:szCs w:val="24"/>
          <w:lang w:val="es-MX"/>
        </w:rPr>
        <w:t>s principios de la Agenda de Políticas</w:t>
      </w:r>
      <w:r w:rsidR="001C24EA">
        <w:rPr>
          <w:szCs w:val="24"/>
          <w:lang w:val="es-MX"/>
        </w:rPr>
        <w:t xml:space="preserve"> es que se </w:t>
      </w:r>
      <w:r w:rsidR="007B7762">
        <w:rPr>
          <w:szCs w:val="24"/>
          <w:lang w:val="es-MX"/>
        </w:rPr>
        <w:t xml:space="preserve">integran los siguientes </w:t>
      </w:r>
      <w:r>
        <w:rPr>
          <w:b/>
          <w:szCs w:val="24"/>
          <w:lang w:val="es-MX"/>
        </w:rPr>
        <w:t>Ejes</w:t>
      </w:r>
      <w:r w:rsidR="001C24EA">
        <w:rPr>
          <w:b/>
          <w:szCs w:val="24"/>
          <w:lang w:val="es-MX"/>
        </w:rPr>
        <w:t xml:space="preserve"> Estratégicos</w:t>
      </w:r>
      <w:r w:rsidR="007B7762">
        <w:rPr>
          <w:b/>
          <w:szCs w:val="24"/>
          <w:lang w:val="es-MX"/>
        </w:rPr>
        <w:t xml:space="preserve"> del Plan Municipal de Desarrollo</w:t>
      </w:r>
      <w:r w:rsidRPr="00527EB3">
        <w:rPr>
          <w:b/>
          <w:szCs w:val="24"/>
          <w:lang w:val="es-MX"/>
        </w:rPr>
        <w:t>:</w:t>
      </w:r>
      <w:r w:rsidR="001C24EA">
        <w:rPr>
          <w:b/>
          <w:szCs w:val="24"/>
          <w:lang w:val="es-MX"/>
        </w:rPr>
        <w:t xml:space="preserve"> </w:t>
      </w:r>
    </w:p>
    <w:p w:rsidR="007711D8" w:rsidRPr="001C24EA" w:rsidRDefault="007711D8" w:rsidP="007711D8">
      <w:pPr>
        <w:pStyle w:val="Sinespaciado"/>
        <w:rPr>
          <w:szCs w:val="24"/>
          <w:lang w:val="es-MX"/>
        </w:rPr>
      </w:pPr>
    </w:p>
    <w:p w:rsidR="007711D8" w:rsidRPr="001C24EA" w:rsidRDefault="007B7762" w:rsidP="004930F4">
      <w:pPr>
        <w:pStyle w:val="Sinespaciado"/>
        <w:numPr>
          <w:ilvl w:val="0"/>
          <w:numId w:val="16"/>
        </w:numPr>
        <w:rPr>
          <w:b/>
          <w:szCs w:val="24"/>
          <w:lang w:eastAsia="es-ES"/>
        </w:rPr>
      </w:pPr>
      <w:r>
        <w:rPr>
          <w:b/>
          <w:i/>
          <w:szCs w:val="24"/>
          <w:lang w:val="es-MX" w:eastAsia="es-ES"/>
        </w:rPr>
        <w:t>Calidad de vida</w:t>
      </w:r>
      <w:r w:rsidR="007711D8" w:rsidRPr="001C24EA">
        <w:rPr>
          <w:b/>
          <w:i/>
          <w:szCs w:val="24"/>
          <w:lang w:eastAsia="es-ES"/>
        </w:rPr>
        <w:t xml:space="preserve"> con las </w:t>
      </w:r>
      <w:r>
        <w:rPr>
          <w:b/>
          <w:i/>
          <w:szCs w:val="24"/>
          <w:lang w:eastAsia="es-ES"/>
        </w:rPr>
        <w:t>o</w:t>
      </w:r>
      <w:r w:rsidR="007711D8" w:rsidRPr="001C24EA">
        <w:rPr>
          <w:b/>
          <w:i/>
          <w:szCs w:val="24"/>
          <w:lang w:eastAsia="es-ES"/>
        </w:rPr>
        <w:t xml:space="preserve">portunidades </w:t>
      </w:r>
      <w:r>
        <w:rPr>
          <w:b/>
          <w:i/>
          <w:szCs w:val="24"/>
          <w:lang w:eastAsia="es-ES"/>
        </w:rPr>
        <w:t>r</w:t>
      </w:r>
      <w:r w:rsidR="007711D8" w:rsidRPr="001C24EA">
        <w:rPr>
          <w:b/>
          <w:i/>
          <w:szCs w:val="24"/>
          <w:lang w:eastAsia="es-ES"/>
        </w:rPr>
        <w:t xml:space="preserve">eales de </w:t>
      </w:r>
      <w:r>
        <w:rPr>
          <w:b/>
          <w:i/>
          <w:szCs w:val="24"/>
          <w:lang w:eastAsia="es-ES"/>
        </w:rPr>
        <w:t>v</w:t>
      </w:r>
      <w:r w:rsidR="007711D8" w:rsidRPr="001C24EA">
        <w:rPr>
          <w:b/>
          <w:i/>
          <w:szCs w:val="24"/>
          <w:lang w:eastAsia="es-ES"/>
        </w:rPr>
        <w:t xml:space="preserve">ivir, la ampliación de la Educación y la cobertura de </w:t>
      </w:r>
      <w:r>
        <w:rPr>
          <w:b/>
          <w:i/>
          <w:szCs w:val="24"/>
          <w:lang w:eastAsia="es-ES"/>
        </w:rPr>
        <w:t>s</w:t>
      </w:r>
      <w:r w:rsidR="007711D8" w:rsidRPr="001C24EA">
        <w:rPr>
          <w:b/>
          <w:i/>
          <w:szCs w:val="24"/>
          <w:lang w:eastAsia="es-ES"/>
        </w:rPr>
        <w:t>alud.</w:t>
      </w:r>
    </w:p>
    <w:p w:rsidR="007711D8" w:rsidRPr="001C24EA" w:rsidRDefault="007B7762" w:rsidP="004930F4">
      <w:pPr>
        <w:pStyle w:val="Sinespaciado"/>
        <w:numPr>
          <w:ilvl w:val="0"/>
          <w:numId w:val="16"/>
        </w:numPr>
        <w:rPr>
          <w:b/>
          <w:szCs w:val="24"/>
          <w:lang w:eastAsia="es-ES"/>
        </w:rPr>
      </w:pPr>
      <w:r>
        <w:rPr>
          <w:b/>
          <w:i/>
          <w:szCs w:val="24"/>
          <w:lang w:eastAsia="es-ES"/>
        </w:rPr>
        <w:t>P</w:t>
      </w:r>
      <w:r w:rsidR="007711D8" w:rsidRPr="001C24EA">
        <w:rPr>
          <w:b/>
          <w:i/>
          <w:szCs w:val="24"/>
          <w:lang w:eastAsia="es-ES"/>
        </w:rPr>
        <w:t>restación eficiente y eficaz de los Servicios Públicos.</w:t>
      </w:r>
    </w:p>
    <w:p w:rsidR="007711D8" w:rsidRPr="001C24EA" w:rsidRDefault="007711D8" w:rsidP="004930F4">
      <w:pPr>
        <w:pStyle w:val="Sinespaciado"/>
        <w:numPr>
          <w:ilvl w:val="0"/>
          <w:numId w:val="16"/>
        </w:numPr>
        <w:rPr>
          <w:b/>
          <w:szCs w:val="24"/>
          <w:lang w:eastAsia="es-ES"/>
        </w:rPr>
      </w:pPr>
      <w:r w:rsidRPr="001C24EA">
        <w:rPr>
          <w:b/>
          <w:i/>
          <w:szCs w:val="24"/>
          <w:lang w:eastAsia="es-ES"/>
        </w:rPr>
        <w:t>Desarrollo de Capacidades, Fomento Económico y Empleo de Calidad para impulsar tus capacidades con oportunidades reales para mejorar tu calidad de vida y la de tu familia.</w:t>
      </w:r>
    </w:p>
    <w:p w:rsidR="007711D8" w:rsidRPr="001C24EA" w:rsidRDefault="007711D8" w:rsidP="004930F4">
      <w:pPr>
        <w:pStyle w:val="Sinespaciado"/>
        <w:numPr>
          <w:ilvl w:val="0"/>
          <w:numId w:val="16"/>
        </w:numPr>
        <w:rPr>
          <w:b/>
          <w:szCs w:val="24"/>
          <w:lang w:eastAsia="es-ES"/>
        </w:rPr>
      </w:pPr>
      <w:r w:rsidRPr="001C24EA">
        <w:rPr>
          <w:b/>
          <w:i/>
          <w:szCs w:val="24"/>
          <w:lang w:eastAsia="es-ES"/>
        </w:rPr>
        <w:t>Sustentabilidad Ambiental.</w:t>
      </w:r>
    </w:p>
    <w:p w:rsidR="007711D8" w:rsidRPr="001C24EA" w:rsidRDefault="007711D8" w:rsidP="004930F4">
      <w:pPr>
        <w:pStyle w:val="Sinespaciado"/>
        <w:numPr>
          <w:ilvl w:val="0"/>
          <w:numId w:val="16"/>
        </w:numPr>
        <w:rPr>
          <w:b/>
          <w:szCs w:val="24"/>
          <w:lang w:eastAsia="es-ES"/>
        </w:rPr>
      </w:pPr>
      <w:r w:rsidRPr="001C24EA">
        <w:rPr>
          <w:b/>
          <w:i/>
          <w:szCs w:val="24"/>
          <w:lang w:eastAsia="es-ES"/>
        </w:rPr>
        <w:t>Cultura de la Legalidad, el respeto a los derechos humanos y la Seguridad Ciudadana.</w:t>
      </w:r>
    </w:p>
    <w:p w:rsidR="007711D8" w:rsidRPr="001C24EA" w:rsidRDefault="007B7762" w:rsidP="004930F4">
      <w:pPr>
        <w:pStyle w:val="Sinespaciado"/>
        <w:numPr>
          <w:ilvl w:val="0"/>
          <w:numId w:val="16"/>
        </w:numPr>
        <w:rPr>
          <w:b/>
          <w:szCs w:val="24"/>
          <w:lang w:eastAsia="es-ES"/>
        </w:rPr>
      </w:pPr>
      <w:r>
        <w:rPr>
          <w:b/>
          <w:i/>
          <w:szCs w:val="24"/>
          <w:lang w:eastAsia="es-ES"/>
        </w:rPr>
        <w:t>Buen Gobierno, p</w:t>
      </w:r>
      <w:r w:rsidR="007711D8" w:rsidRPr="001C24EA">
        <w:rPr>
          <w:b/>
          <w:i/>
          <w:szCs w:val="24"/>
          <w:lang w:eastAsia="es-ES"/>
        </w:rPr>
        <w:t xml:space="preserve">articipación </w:t>
      </w:r>
      <w:r>
        <w:rPr>
          <w:b/>
          <w:i/>
          <w:szCs w:val="24"/>
          <w:lang w:eastAsia="es-ES"/>
        </w:rPr>
        <w:t>c</w:t>
      </w:r>
      <w:r w:rsidR="007711D8" w:rsidRPr="001C24EA">
        <w:rPr>
          <w:b/>
          <w:i/>
          <w:szCs w:val="24"/>
          <w:lang w:eastAsia="es-ES"/>
        </w:rPr>
        <w:t>iudadana</w:t>
      </w:r>
      <w:r>
        <w:rPr>
          <w:b/>
          <w:i/>
          <w:szCs w:val="24"/>
          <w:lang w:eastAsia="es-ES"/>
        </w:rPr>
        <w:t xml:space="preserve">, transparencia </w:t>
      </w:r>
      <w:r w:rsidR="007711D8" w:rsidRPr="001C24EA">
        <w:rPr>
          <w:b/>
          <w:i/>
          <w:szCs w:val="24"/>
          <w:lang w:eastAsia="es-ES"/>
        </w:rPr>
        <w:t>y</w:t>
      </w:r>
      <w:r>
        <w:rPr>
          <w:b/>
          <w:i/>
          <w:szCs w:val="24"/>
          <w:lang w:eastAsia="es-ES"/>
        </w:rPr>
        <w:t xml:space="preserve"> rendición de cuentas</w:t>
      </w:r>
      <w:r w:rsidR="007711D8" w:rsidRPr="001C24EA">
        <w:rPr>
          <w:b/>
          <w:i/>
          <w:szCs w:val="24"/>
          <w:lang w:eastAsia="es-ES"/>
        </w:rPr>
        <w:t xml:space="preserve">. </w:t>
      </w:r>
    </w:p>
    <w:p w:rsidR="007711D8" w:rsidRPr="001C24EA" w:rsidRDefault="007711D8" w:rsidP="007711D8">
      <w:pPr>
        <w:pStyle w:val="Sinespaciado"/>
        <w:rPr>
          <w:b/>
          <w:szCs w:val="24"/>
          <w:lang w:eastAsia="es-ES"/>
        </w:rPr>
      </w:pPr>
    </w:p>
    <w:p w:rsidR="007711D8" w:rsidRPr="007B7762" w:rsidRDefault="007B7762" w:rsidP="007711D8">
      <w:pPr>
        <w:pStyle w:val="Sinespaciado"/>
        <w:rPr>
          <w:szCs w:val="24"/>
          <w:lang w:eastAsia="es-ES"/>
        </w:rPr>
      </w:pPr>
      <w:r>
        <w:rPr>
          <w:szCs w:val="24"/>
        </w:rPr>
        <w:t xml:space="preserve">Estos Ejes se enfocan en el desarrollo humano local y sustentable, retomando el concepto del </w:t>
      </w:r>
      <w:r w:rsidRPr="007B7762">
        <w:rPr>
          <w:i/>
          <w:szCs w:val="24"/>
        </w:rPr>
        <w:t>Buen Vivir</w:t>
      </w:r>
      <w:r w:rsidRPr="007B7762">
        <w:rPr>
          <w:szCs w:val="24"/>
        </w:rPr>
        <w:t xml:space="preserve">, </w:t>
      </w:r>
      <w:r>
        <w:rPr>
          <w:szCs w:val="24"/>
        </w:rPr>
        <w:t xml:space="preserve">mismo que </w:t>
      </w:r>
      <w:r w:rsidRPr="007B7762">
        <w:rPr>
          <w:szCs w:val="24"/>
        </w:rPr>
        <w:t xml:space="preserve">forma parte de una larga investigación de modelos de vida promovidos particularmente por los actores sociales de América Latina en las últimas décadas, como parte de sus reivindicaciones frente al modelo económico neoliberal. Se trata en resumen de un modelo de vida –en este caso aplicado a la gestión política− basado en una relación más equilibrada y más sana entre el Ser Humano y la Madre Tierra (o </w:t>
      </w:r>
      <w:proofErr w:type="spellStart"/>
      <w:r w:rsidRPr="007B7762">
        <w:rPr>
          <w:szCs w:val="24"/>
        </w:rPr>
        <w:t>Pachamama</w:t>
      </w:r>
      <w:proofErr w:type="spellEnd"/>
      <w:r w:rsidRPr="007B7762">
        <w:rPr>
          <w:szCs w:val="24"/>
        </w:rPr>
        <w:t>).</w:t>
      </w:r>
      <w:r>
        <w:rPr>
          <w:szCs w:val="24"/>
        </w:rPr>
        <w:t xml:space="preserve"> Así </w:t>
      </w:r>
      <w:r w:rsidRPr="007B7762">
        <w:rPr>
          <w:i/>
          <w:szCs w:val="24"/>
        </w:rPr>
        <w:t>“el Buen Vivir requiere que las personas, las comunidades, pueblos y nacionalidades gocen efectivamente de sus derechos y ejerciten sus responsabilidades en el ámbito de la interculturalidad, del respeto a la diversidad y a la convivencia armónica con la naturaleza” El “buen Vivir” en contraposición al “vivir mejor”.</w:t>
      </w:r>
      <w:r w:rsidRPr="007B7762">
        <w:rPr>
          <w:rStyle w:val="Smbolodenotaalpie"/>
          <w:rFonts w:cs="Arial"/>
          <w:szCs w:val="24"/>
        </w:rPr>
        <w:t xml:space="preserve"> </w:t>
      </w:r>
      <w:r w:rsidRPr="001C24EA">
        <w:rPr>
          <w:rStyle w:val="Smbolodenotaalpie"/>
          <w:rFonts w:cs="Arial"/>
          <w:szCs w:val="24"/>
        </w:rPr>
        <w:footnoteReference w:id="6"/>
      </w:r>
    </w:p>
    <w:p w:rsidR="00252071" w:rsidRDefault="00252071" w:rsidP="00252071">
      <w:pPr>
        <w:pStyle w:val="Sinespaciado"/>
        <w:rPr>
          <w:szCs w:val="24"/>
          <w:lang w:eastAsia="es-ES"/>
        </w:rPr>
      </w:pPr>
    </w:p>
    <w:p w:rsidR="007B7762" w:rsidRPr="0061482C" w:rsidRDefault="008B7374" w:rsidP="007B7762">
      <w:pPr>
        <w:pStyle w:val="Sinespaciado"/>
        <w:rPr>
          <w:b/>
          <w:sz w:val="28"/>
          <w:szCs w:val="28"/>
          <w:lang w:val="es-MX"/>
        </w:rPr>
      </w:pPr>
      <w:r w:rsidRPr="0061482C">
        <w:rPr>
          <w:rFonts w:eastAsia="Times New Roman"/>
          <w:b/>
          <w:sz w:val="28"/>
          <w:szCs w:val="28"/>
          <w:lang w:val="es-MX"/>
        </w:rPr>
        <w:t>Ejes Transversales del Plan: Derechos humanos, Igualdad de Género, Participación Ciudadana y Sustentabilidad.</w:t>
      </w:r>
    </w:p>
    <w:p w:rsidR="007B7762" w:rsidRPr="004015F7" w:rsidRDefault="007B7762" w:rsidP="00252071">
      <w:pPr>
        <w:pStyle w:val="Sinespaciado"/>
        <w:rPr>
          <w:szCs w:val="24"/>
          <w:lang w:val="es-MX" w:eastAsia="es-ES"/>
        </w:rPr>
      </w:pPr>
    </w:p>
    <w:p w:rsidR="008B7374" w:rsidRPr="004015F7" w:rsidRDefault="00C2568E" w:rsidP="00252071">
      <w:pPr>
        <w:pStyle w:val="Sinespaciado"/>
        <w:rPr>
          <w:szCs w:val="24"/>
          <w:lang w:val="es-MX" w:eastAsia="es-ES"/>
        </w:rPr>
      </w:pPr>
      <w:r w:rsidRPr="004015F7">
        <w:rPr>
          <w:rFonts w:eastAsia="Times New Roman"/>
          <w:b/>
          <w:szCs w:val="24"/>
          <w:lang w:val="es-MX"/>
        </w:rPr>
        <w:t>Derechos humanos.</w:t>
      </w:r>
    </w:p>
    <w:p w:rsidR="00C2568E" w:rsidRPr="004015F7" w:rsidRDefault="00C2568E" w:rsidP="00C2568E">
      <w:pPr>
        <w:pStyle w:val="Sinespaciado"/>
        <w:rPr>
          <w:szCs w:val="24"/>
        </w:rPr>
      </w:pPr>
    </w:p>
    <w:p w:rsidR="0061482C" w:rsidRDefault="0061482C" w:rsidP="00C2568E">
      <w:pPr>
        <w:pStyle w:val="Sinespaciado"/>
        <w:rPr>
          <w:szCs w:val="24"/>
          <w:lang w:eastAsia="es-ES"/>
        </w:rPr>
      </w:pPr>
      <w:r>
        <w:t xml:space="preserve">El Sistema Municipal de Planeación para el desarrollo se fortalece y retoma cauce </w:t>
      </w:r>
      <w:r w:rsidR="00C2568E">
        <w:rPr>
          <w:szCs w:val="24"/>
          <w:lang w:val="es-MX"/>
        </w:rPr>
        <w:t>a</w:t>
      </w:r>
      <w:r w:rsidR="00C2568E">
        <w:rPr>
          <w:szCs w:val="24"/>
        </w:rPr>
        <w:t xml:space="preserve"> partir del reconocimiento de los derechos humanos en </w:t>
      </w:r>
      <w:r w:rsidR="00C2568E">
        <w:rPr>
          <w:rFonts w:eastAsia="TimesNewRomanPSMT"/>
          <w:szCs w:val="24"/>
          <w:lang w:eastAsia="es-ES"/>
        </w:rPr>
        <w:t xml:space="preserve">el texto constitucional que en el artículo primero señala a la letra: </w:t>
      </w:r>
      <w:r w:rsidR="00C2568E">
        <w:rPr>
          <w:rFonts w:eastAsia="TimesNewRomanPSMT"/>
          <w:i/>
          <w:szCs w:val="24"/>
          <w:lang w:eastAsia="es-ES"/>
        </w:rPr>
        <w:t>“todas las personas gozarán de los derechos humanos reconocidos en esta Constitución y en los tratados internacionales de los que el Estado Mexicano sea parte, así como las garantías para su protección,”</w:t>
      </w:r>
      <w:r w:rsidR="00C2568E" w:rsidRPr="00F5753A">
        <w:rPr>
          <w:rStyle w:val="Smbolodenotaalpie"/>
          <w:szCs w:val="24"/>
        </w:rPr>
        <w:t xml:space="preserve"> </w:t>
      </w:r>
      <w:r w:rsidR="00C2568E">
        <w:rPr>
          <w:rFonts w:eastAsia="TimesNewRomanPSMT"/>
          <w:szCs w:val="24"/>
          <w:lang w:eastAsia="es-ES"/>
        </w:rPr>
        <w:t xml:space="preserve">de tal forma que establece la obligación para que todos los poderes públicos del Estado los promuevan, respeten, protejan y garanticen, señalando al texto: </w:t>
      </w:r>
      <w:r w:rsidR="00C2568E">
        <w:rPr>
          <w:i/>
          <w:szCs w:val="24"/>
          <w:lang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w:t>
      </w:r>
      <w:r w:rsidR="00C2568E">
        <w:rPr>
          <w:rStyle w:val="Smbolodenotaalpie"/>
          <w:szCs w:val="24"/>
        </w:rPr>
        <w:footnoteReference w:id="7"/>
      </w:r>
      <w:r w:rsidR="00C2568E">
        <w:rPr>
          <w:szCs w:val="24"/>
          <w:lang w:eastAsia="es-ES"/>
        </w:rPr>
        <w:t xml:space="preserve"> </w:t>
      </w:r>
      <w:r w:rsidR="00C2568E">
        <w:rPr>
          <w:szCs w:val="24"/>
          <w:lang w:eastAsia="es-ES"/>
        </w:rPr>
        <w:lastRenderedPageBreak/>
        <w:t xml:space="preserve">estableciéndose los derechos humanos como eje central de las competencias de los tres órdenes de gobiernos y de sus agendas de políticas públicas. </w:t>
      </w:r>
    </w:p>
    <w:p w:rsidR="0061482C" w:rsidRDefault="0061482C" w:rsidP="00C2568E">
      <w:pPr>
        <w:pStyle w:val="Sinespaciado"/>
        <w:rPr>
          <w:szCs w:val="24"/>
          <w:lang w:eastAsia="es-ES"/>
        </w:rPr>
      </w:pPr>
    </w:p>
    <w:p w:rsidR="00C2568E" w:rsidRDefault="00C2568E" w:rsidP="00C2568E">
      <w:pPr>
        <w:pStyle w:val="Sinespaciado"/>
        <w:rPr>
          <w:szCs w:val="24"/>
        </w:rPr>
      </w:pPr>
      <w:r>
        <w:rPr>
          <w:szCs w:val="24"/>
          <w:lang w:eastAsia="es-ES"/>
        </w:rPr>
        <w:t xml:space="preserve">Asimismo, para complementar de forma integral la nueva visión constitucional de los derechos humanos, en el último párrafo del artículo primero ordena: </w:t>
      </w:r>
      <w:r>
        <w:rPr>
          <w:i/>
          <w:szCs w:val="24"/>
          <w:lang w:eastAsia="es-ES"/>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r>
        <w:rPr>
          <w:szCs w:val="24"/>
          <w:lang w:eastAsia="es-ES"/>
        </w:rPr>
        <w:t xml:space="preserve"> Institucionalizándose como principio constitucional la prohibición de toda discriminación </w:t>
      </w:r>
      <w:r>
        <w:rPr>
          <w:i/>
          <w:szCs w:val="24"/>
          <w:lang w:eastAsia="es-ES"/>
        </w:rPr>
        <w:t>motivada por el género,</w:t>
      </w:r>
      <w:r>
        <w:rPr>
          <w:szCs w:val="24"/>
          <w:lang w:eastAsia="es-ES"/>
        </w:rPr>
        <w:t xml:space="preserve"> tutelando la </w:t>
      </w:r>
      <w:r>
        <w:rPr>
          <w:szCs w:val="24"/>
        </w:rPr>
        <w:t xml:space="preserve">igualdad de género como fundamento constitucional que rige a la sociedad y a las instituciones del Estado mexicano, confirmándose expresamente en el artículo 4º de la Constitución Política de los Estados Unidos Mexicanos, que señala </w:t>
      </w:r>
      <w:r>
        <w:rPr>
          <w:i/>
          <w:szCs w:val="24"/>
        </w:rPr>
        <w:t xml:space="preserve">“el varón y la mujer son iguales ante la ley,” </w:t>
      </w:r>
      <w:r>
        <w:rPr>
          <w:szCs w:val="24"/>
        </w:rPr>
        <w:t xml:space="preserve">por lo que el Estado Mexicano se obliga asumir la perspectiva de género como una </w:t>
      </w:r>
      <w:r>
        <w:rPr>
          <w:i/>
          <w:szCs w:val="24"/>
        </w:rPr>
        <w:t>Política de Estado</w:t>
      </w:r>
      <w:r>
        <w:rPr>
          <w:szCs w:val="24"/>
        </w:rPr>
        <w:t xml:space="preserve">, de tal forma que no solamente todo el ordenamiento jurídico nacional, incluyendo el de los tres órdenes de gobierno y sus poderes públicos, habrá de ser coherente y correspondiente a las competencias constitucionales otorgadas, sino que además todas las agendas de políticas públicas, programas y acciones asumirán la </w:t>
      </w:r>
      <w:r>
        <w:rPr>
          <w:i/>
          <w:szCs w:val="24"/>
        </w:rPr>
        <w:t>perspectiva de género</w:t>
      </w:r>
      <w:r>
        <w:rPr>
          <w:szCs w:val="24"/>
        </w:rPr>
        <w:t xml:space="preserve"> en su acción pública. </w:t>
      </w:r>
    </w:p>
    <w:p w:rsidR="00C2568E" w:rsidRPr="004015F7" w:rsidRDefault="00C2568E" w:rsidP="00C2568E">
      <w:pPr>
        <w:pStyle w:val="Sinespaciado"/>
        <w:rPr>
          <w:szCs w:val="24"/>
        </w:rPr>
      </w:pPr>
    </w:p>
    <w:p w:rsidR="00C2568E" w:rsidRPr="004015F7" w:rsidRDefault="00C2568E" w:rsidP="00C2568E">
      <w:pPr>
        <w:pStyle w:val="Sinespaciado"/>
        <w:rPr>
          <w:szCs w:val="24"/>
        </w:rPr>
      </w:pPr>
      <w:r w:rsidRPr="004015F7">
        <w:rPr>
          <w:rFonts w:eastAsia="Times New Roman"/>
          <w:b/>
          <w:szCs w:val="24"/>
          <w:lang w:val="es-MX"/>
        </w:rPr>
        <w:t>Igualdad de Género.</w:t>
      </w:r>
    </w:p>
    <w:p w:rsidR="00C2568E" w:rsidRPr="004015F7" w:rsidRDefault="00C2568E" w:rsidP="00C2568E">
      <w:pPr>
        <w:pStyle w:val="Sinespaciado"/>
        <w:rPr>
          <w:szCs w:val="24"/>
        </w:rPr>
      </w:pPr>
    </w:p>
    <w:p w:rsidR="00C2568E" w:rsidRDefault="00C2568E" w:rsidP="00C2568E">
      <w:pPr>
        <w:pStyle w:val="Sinespaciado"/>
        <w:rPr>
          <w:szCs w:val="24"/>
        </w:rPr>
      </w:pPr>
      <w:r>
        <w:rPr>
          <w:szCs w:val="24"/>
        </w:rPr>
        <w:t>Las reformas constitucionales sobre los derechos humanos y la equidad de género, así como el empoderamiento de la perspectiva de género en la agenda de políticas públicas es el resultado de un sinuoso camino que ha recorrido  y debatido el Estado mexicano a través de la negociación política para la adopción, firma y aprobación de diversos tratados internacionales sobre los derechos humanos y la igualdad de género, así a partir de La Convención para la eliminación de todas las formas de discriminación contra la mujer (CEDAW, 1981), se asume el compromiso de modificar o derogar los instrumentos normativos que constituyeran cualquier clase de discriminación hacia la mujer y atentar contra su pleno desarrollo, comprometiéndose a garantizar la igualdad de los derechos de la mujer y del hombre en la vida política, económica, social, cultural y civil, con lo que se garantiza su desarrollo pleno, modificando las leyes y normas que contravenga el compromiso,</w:t>
      </w:r>
      <w:r>
        <w:rPr>
          <w:rStyle w:val="Smbolodenotaalpie"/>
          <w:szCs w:val="24"/>
        </w:rPr>
        <w:footnoteReference w:id="8"/>
      </w:r>
      <w:r>
        <w:rPr>
          <w:szCs w:val="24"/>
        </w:rPr>
        <w:t xml:space="preserve"> así como de tomarse todas las medidas legislativas y administrativas necesarias que garanticen el marco jurídico tendiente a cambiar </w:t>
      </w:r>
      <w:r>
        <w:rPr>
          <w:szCs w:val="24"/>
        </w:rPr>
        <w:lastRenderedPageBreak/>
        <w:t>costumbres y prácticas persistentes; impulsar además el pleno desarrollo de la mujer que le permita a través del amparo de la ley acceder a las mismas oportunidades que los varones, tener esas mismas libertades y recursos para superar las desigualdades como es el caso específico de éste Plan Municipal de Desarrollo con enfoque de género.</w:t>
      </w:r>
    </w:p>
    <w:p w:rsidR="00C2568E" w:rsidRDefault="00C2568E" w:rsidP="00C2568E">
      <w:pPr>
        <w:pStyle w:val="Sinespaciado"/>
        <w:rPr>
          <w:szCs w:val="24"/>
        </w:rPr>
      </w:pPr>
    </w:p>
    <w:p w:rsidR="00C2568E" w:rsidRDefault="00C2568E" w:rsidP="00C2568E">
      <w:pPr>
        <w:pStyle w:val="Sinespaciado"/>
        <w:rPr>
          <w:szCs w:val="24"/>
        </w:rPr>
      </w:pPr>
      <w:r>
        <w:rPr>
          <w:szCs w:val="24"/>
        </w:rPr>
        <w:t>A través de la Convención sobre los derechos políticos de la mujer (1981) se reconoce que toda persona tiene derechos a participar en el gobierno de su país, por lo que se deberá igualar la condición del hombre y de la mujer en el disfrute y ejercicio de los derechos políticos.</w:t>
      </w:r>
      <w:r>
        <w:rPr>
          <w:rStyle w:val="Smbolodenotaalpie"/>
          <w:szCs w:val="24"/>
        </w:rPr>
        <w:footnoteReference w:id="9"/>
      </w:r>
      <w:r>
        <w:rPr>
          <w:szCs w:val="24"/>
        </w:rPr>
        <w:t xml:space="preserve"> En la Cuarta conferencia mundial de la mujer (Pekín 1995) se reconocen los avances que ha habido en materia de igualdad entre géneros; sin embargo los progresos no han sido homogéneos, persistiendo desigualdad entre mujeres y hombres. Por lo que se hace necesario tomar la determinación política de reconocerlo y hacerlo visible para poderlo incluir como una prioridad, una meta a cumplir dentro de los planes y programas gubernamentales. La Convención Interamericana para prevenir, sancionar o erradicar la violencia contra la mujer (Belém Do Pará, 1999), exhortó a los países de la región para crear o bien modificar los instrumentos legales y mecanismos necesarios para detener y erradicar la violencia contra las mujeres. Esta convención afirma que toda mujer tiene derecho al reconocimiento, goce, ejercicio y protección de todos los derechos humanos y libertades consagradas en los instrumentos relativos a los derechos humanos. Asimismo, estipula que la violencia contra la mujer constituye una violación de los derechos humanos y las libertades fundamentales y, limita total o parcialmente a la mujer el reconocimiento, goce y ejercicio de tales derechos y libertades.</w:t>
      </w:r>
      <w:r w:rsidRPr="0037644A">
        <w:rPr>
          <w:rStyle w:val="Smbolodenotaalpie"/>
          <w:rFonts w:cs="Arial"/>
          <w:szCs w:val="24"/>
        </w:rPr>
        <w:footnoteReference w:id="10"/>
      </w:r>
      <w:r>
        <w:rPr>
          <w:szCs w:val="24"/>
        </w:rPr>
        <w:t xml:space="preserve"> Por lo tanto, la eliminación de la violencia contra la mujer es condición indispensable para su desarrollo individual y social y su plena e igualitaria participación en todas las esferas de vida.</w:t>
      </w:r>
    </w:p>
    <w:p w:rsidR="008B7374" w:rsidRPr="004015F7" w:rsidRDefault="008B7374" w:rsidP="00252071">
      <w:pPr>
        <w:pStyle w:val="Sinespaciado"/>
        <w:rPr>
          <w:szCs w:val="24"/>
          <w:lang w:eastAsia="es-ES"/>
        </w:rPr>
      </w:pPr>
    </w:p>
    <w:p w:rsidR="008B7374" w:rsidRPr="004015F7" w:rsidRDefault="008B7374" w:rsidP="00252071">
      <w:pPr>
        <w:pStyle w:val="Sinespaciado"/>
        <w:rPr>
          <w:szCs w:val="24"/>
          <w:lang w:val="es-MX" w:eastAsia="es-ES"/>
        </w:rPr>
      </w:pPr>
      <w:r w:rsidRPr="004015F7">
        <w:rPr>
          <w:rFonts w:eastAsia="Times New Roman"/>
          <w:b/>
          <w:szCs w:val="24"/>
          <w:lang w:val="es-MX"/>
        </w:rPr>
        <w:t>Participación Ciudadana.</w:t>
      </w:r>
    </w:p>
    <w:p w:rsidR="008B7374" w:rsidRPr="004015F7" w:rsidRDefault="008B7374" w:rsidP="00252071">
      <w:pPr>
        <w:pStyle w:val="Sinespaciado"/>
        <w:rPr>
          <w:szCs w:val="24"/>
          <w:lang w:val="es-MX" w:eastAsia="es-ES"/>
        </w:rPr>
      </w:pPr>
    </w:p>
    <w:p w:rsidR="008B7374" w:rsidRPr="001C24EA" w:rsidRDefault="008B7374" w:rsidP="008B7374">
      <w:pPr>
        <w:pStyle w:val="Sinespaciado"/>
        <w:rPr>
          <w:szCs w:val="24"/>
          <w:lang w:val="es-MX"/>
        </w:rPr>
      </w:pPr>
      <w:r w:rsidRPr="001C24EA">
        <w:rPr>
          <w:szCs w:val="24"/>
        </w:rPr>
        <w:t xml:space="preserve">El reto para los gobiernos municipales estriba en diseñar las estrategias que alienten la participación de sus habitantes tomando en consideración los siguientes criterios de acción para promover la participación de sus habitantes en los asuntos públicos: 1. </w:t>
      </w:r>
      <w:r w:rsidRPr="001C24EA">
        <w:rPr>
          <w:bCs/>
          <w:iCs/>
          <w:szCs w:val="24"/>
        </w:rPr>
        <w:t>Aprovechar el conocimiento de la comunidad, no sólo sus necesidades; 2. Intervenir en la capacitación de la comunidad; 3. Aprender de las experiencias exitosas y rescatar el conocimiento acumulado en esas experiencias; 4. Apoyar la realización de una cierta experimentación social compleja, pues se trata con múltiples variables; 5. Apertura al desarrollo de innovaciones; 6. Una gran alianza sociopolítica en torno a la participación; 7. Conciencia pública acerca de las ventajas de la participación; 8.- Hacer del desarrollo local una cuestión de agenda pública; 9.- Hacer lo necesario para tener una comunidad informada con detalles y transparencia.</w:t>
      </w:r>
      <w:r w:rsidRPr="001C24EA">
        <w:rPr>
          <w:rStyle w:val="Smbolodenotaalpie"/>
          <w:rFonts w:cs="Arial"/>
          <w:bCs/>
          <w:iCs/>
          <w:szCs w:val="24"/>
        </w:rPr>
        <w:footnoteReference w:id="11"/>
      </w:r>
    </w:p>
    <w:p w:rsidR="008B7374" w:rsidRPr="004015F7" w:rsidRDefault="008B7374" w:rsidP="00252071">
      <w:pPr>
        <w:pStyle w:val="Sinespaciado"/>
        <w:rPr>
          <w:szCs w:val="24"/>
          <w:lang w:val="es-MX" w:eastAsia="es-ES"/>
        </w:rPr>
      </w:pPr>
    </w:p>
    <w:p w:rsidR="001A0484" w:rsidRPr="004015F7" w:rsidRDefault="00C2568E" w:rsidP="00252071">
      <w:pPr>
        <w:pStyle w:val="Sinespaciado"/>
        <w:rPr>
          <w:rFonts w:eastAsia="Times New Roman"/>
          <w:b/>
          <w:szCs w:val="24"/>
          <w:lang w:val="es-MX"/>
        </w:rPr>
      </w:pPr>
      <w:r w:rsidRPr="004015F7">
        <w:rPr>
          <w:rFonts w:eastAsia="Times New Roman"/>
          <w:b/>
          <w:szCs w:val="24"/>
          <w:lang w:val="es-MX"/>
        </w:rPr>
        <w:t>Sustentabilidad.</w:t>
      </w:r>
    </w:p>
    <w:p w:rsidR="001A0484" w:rsidRPr="004015F7" w:rsidRDefault="001A0484" w:rsidP="00252071">
      <w:pPr>
        <w:pStyle w:val="Sinespaciado"/>
        <w:rPr>
          <w:rFonts w:eastAsia="Times New Roman"/>
          <w:szCs w:val="24"/>
          <w:lang w:val="es-MX"/>
        </w:rPr>
      </w:pPr>
    </w:p>
    <w:p w:rsidR="001A0484" w:rsidRPr="001A0484" w:rsidRDefault="001A0484" w:rsidP="001A0484">
      <w:pPr>
        <w:pStyle w:val="Sinespaciado"/>
        <w:rPr>
          <w:vanish/>
          <w:szCs w:val="24"/>
        </w:rPr>
      </w:pPr>
      <w:r w:rsidRPr="001A0484">
        <w:rPr>
          <w:szCs w:val="24"/>
        </w:rPr>
        <w:t>Es urgente desarrollar una Política Pública Municipal para la Sustentabilidad del Medio Ambiente.</w:t>
      </w:r>
      <w:r>
        <w:rPr>
          <w:szCs w:val="24"/>
        </w:rPr>
        <w:t xml:space="preserve"> El </w:t>
      </w:r>
      <w:r w:rsidRPr="001A0484">
        <w:rPr>
          <w:szCs w:val="24"/>
        </w:rPr>
        <w:t xml:space="preserve">Desarrollo sustentable comprende programas, proyectos y acciones desde el sector público al privado, que permitan aprovechar los recursos existentes sin agotarlos, mejorando la calidad de vida de los habitantes del municipio y propiciando un ambiente social, ambiental y económicamente viable y armónico, para lo cual una de las herramientas fundamentales es la ordenación del territorio con criterios de sustentabilidad y planificar con base en dicho ordenamiento ecológico local a escalas que permitan la planificación municipal, la conversión de los sistemas productivos </w:t>
      </w:r>
      <w:proofErr w:type="spellStart"/>
      <w:r w:rsidRPr="001A0484">
        <w:rPr>
          <w:szCs w:val="24"/>
        </w:rPr>
        <w:t>esquilmantes</w:t>
      </w:r>
      <w:proofErr w:type="spellEnd"/>
      <w:r w:rsidRPr="001A0484">
        <w:rPr>
          <w:szCs w:val="24"/>
        </w:rPr>
        <w:t xml:space="preserve"> o agotadores de los recursos involucrados en la producción, la transformación limpia y racional de la materia prima, y el reciclaje de energía basada en el aprovechamiento sustentable de los residuos, ahorro energético y gestión del agua.</w:t>
      </w:r>
    </w:p>
    <w:p w:rsidR="00252071" w:rsidRDefault="00252071" w:rsidP="00252071">
      <w:pPr>
        <w:pStyle w:val="Sinespaciado"/>
        <w:rPr>
          <w:b/>
          <w:color w:val="0000FF"/>
          <w:sz w:val="28"/>
          <w:szCs w:val="28"/>
        </w:rPr>
      </w:pPr>
      <w:r>
        <w:rPr>
          <w:lang w:val="es-MX"/>
        </w:rPr>
        <w:br w:type="page"/>
      </w:r>
    </w:p>
    <w:p w:rsidR="00252071" w:rsidRPr="00252071" w:rsidRDefault="00252071" w:rsidP="00252071">
      <w:pPr>
        <w:pStyle w:val="Sinespaciado"/>
        <w:rPr>
          <w:b/>
          <w:sz w:val="28"/>
          <w:szCs w:val="28"/>
        </w:rPr>
      </w:pPr>
      <w:r w:rsidRPr="004015F7">
        <w:rPr>
          <w:b/>
          <w:szCs w:val="24"/>
        </w:rPr>
        <w:lastRenderedPageBreak/>
        <w:t>Tlaquepaque.</w:t>
      </w:r>
      <w:r w:rsidRPr="009F6590">
        <w:rPr>
          <w:sz w:val="16"/>
          <w:szCs w:val="16"/>
        </w:rPr>
        <w:footnoteReference w:id="12"/>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Tlaquepaque es una palabra mágica que encierra un mundo de conceptos tradicionales en todos los campos del saber humano. Debiera ser el primer pueblo mágico de México, entendido, que tiene elementos que aún los llamados “Pueblos Mágicos” no tienen. El hecho de ser Tlaquepaque paso obligado entre dos grandes ciudades de la República: Guadalajara y ciudad de México, hicieron de este pueblo un referente obligado tanto para salir de la Perla Tapatía, como para entrar procedente de la ciudad de México. La Nueva Galicia es un extenso reino en aquel entonces; independiente del virreinato de la Nueva España, que proclamó su independencia un mes de junio de 1821. La ciudad de México lo hizo hasta septiembre del mismo año. Por esto y por otras muchas razones de inobjetable razón, podemos afirmar con la mano sobre el Libro Santo, que Tlaquepaque debió haber sido el primer pueblo mágico. La historia lo define todo.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Los historiadores no se ponen de acuerdo en cuanto a los momentos de la conquista, si bien, Nuño Beltrán de Guzmán llegó a Tonalá en marzo de 1530, ni él ni la gente que lo acompañaba llegaron a mencionar la existencia específica de Tlaquepaque. Hay referencias a </w:t>
      </w:r>
      <w:proofErr w:type="spellStart"/>
      <w:r w:rsidRPr="00AC57D8">
        <w:rPr>
          <w:szCs w:val="24"/>
        </w:rPr>
        <w:t>Tetlán</w:t>
      </w:r>
      <w:proofErr w:type="spellEnd"/>
      <w:r w:rsidRPr="00AC57D8">
        <w:rPr>
          <w:szCs w:val="24"/>
        </w:rPr>
        <w:t xml:space="preserve">, y a pueblos allende la frontera del cacicazgo de </w:t>
      </w:r>
      <w:proofErr w:type="spellStart"/>
      <w:r w:rsidRPr="00AC57D8">
        <w:rPr>
          <w:szCs w:val="24"/>
        </w:rPr>
        <w:t>Xihualpilli</w:t>
      </w:r>
      <w:proofErr w:type="spellEnd"/>
      <w:r w:rsidRPr="00AC57D8">
        <w:rPr>
          <w:szCs w:val="24"/>
        </w:rPr>
        <w:t xml:space="preserve"> como pudiera ser Tequila en Jalisco; Jalpa y el </w:t>
      </w:r>
      <w:proofErr w:type="spellStart"/>
      <w:r w:rsidRPr="00AC57D8">
        <w:rPr>
          <w:szCs w:val="24"/>
        </w:rPr>
        <w:t>Teúl</w:t>
      </w:r>
      <w:proofErr w:type="spellEnd"/>
      <w:r w:rsidRPr="00AC57D8">
        <w:rPr>
          <w:szCs w:val="24"/>
        </w:rPr>
        <w:t xml:space="preserve"> en Zacatecas, y otros pueblos aún más allá, en territorio de Sinaloa; pero de Tlaquepaque ninguna mención. Sin embargo, Antonio Tello, hace aparecer en escena a tres líderes </w:t>
      </w:r>
      <w:proofErr w:type="spellStart"/>
      <w:r w:rsidRPr="00AC57D8">
        <w:rPr>
          <w:szCs w:val="24"/>
        </w:rPr>
        <w:t>coyotl</w:t>
      </w:r>
      <w:proofErr w:type="spellEnd"/>
      <w:r w:rsidRPr="00AC57D8">
        <w:rPr>
          <w:szCs w:val="24"/>
        </w:rPr>
        <w:t xml:space="preserve">, </w:t>
      </w:r>
      <w:proofErr w:type="spellStart"/>
      <w:r w:rsidRPr="00AC57D8">
        <w:rPr>
          <w:szCs w:val="24"/>
        </w:rPr>
        <w:t>chilacotl</w:t>
      </w:r>
      <w:proofErr w:type="spellEnd"/>
      <w:r w:rsidRPr="00AC57D8">
        <w:rPr>
          <w:szCs w:val="24"/>
        </w:rPr>
        <w:t xml:space="preserve"> y </w:t>
      </w:r>
      <w:proofErr w:type="spellStart"/>
      <w:r w:rsidRPr="00AC57D8">
        <w:rPr>
          <w:szCs w:val="24"/>
        </w:rPr>
        <w:t>tonatl</w:t>
      </w:r>
      <w:proofErr w:type="spellEnd"/>
      <w:r w:rsidRPr="00AC57D8">
        <w:rPr>
          <w:szCs w:val="24"/>
        </w:rPr>
        <w:t xml:space="preserve"> de Tlaquepaque que le rindieron obediencia al conquistador Nuño, en el año ya mencionado. Los primeros años no se conocen a ciencia cierta.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Lo cierto es que en los primeros años de la conquista el pueblito no figura como polo de desarrollo importante, sin embargo, la debe de haber tenido por el hecho de que para 1550, a una distancia de 20 años de la irrupción del hombre blanco, ya estaba en la lista de pueblos tributarios que daban al reino sus productos naturales como contribución, es decir: gallinas, miel, maíz, chile y algunos otros productos bien claramente especificados en la historia. Durante el siglo XVI y los siguientes de la colonia, Tlaquepaque es objeto de la visita de obispos y militares que vienen a ocupar puestos en la Real Audiencia de Guadalajara. Es visitado también por órdenes religiosas de hombres y mujeres que llegan a Guadalajara para erigir conventos y seminarios. Fueron largos tres siglos de supina ignorancia histórica.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En esos largos 300 años de coloniaje la alfarería se hace presente como la principal actividad en época de estío, al trabajar con gran pericia, ladrillos y tejas para las incipientes construcciones de casas en la capital del reino.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Es hasta 1810 cuando los vientos revolucionarios insurgentes empujan a Hidalgo hasta la Villa Alfarera, cuando el 25 de noviembre del año arriba indicado llega a </w:t>
      </w:r>
      <w:r w:rsidRPr="00AC57D8">
        <w:rPr>
          <w:szCs w:val="24"/>
        </w:rPr>
        <w:lastRenderedPageBreak/>
        <w:t xml:space="preserve">este lugar por la tarde proveniente de </w:t>
      </w:r>
      <w:proofErr w:type="spellStart"/>
      <w:r w:rsidRPr="00AC57D8">
        <w:rPr>
          <w:szCs w:val="24"/>
        </w:rPr>
        <w:t>Atequiza</w:t>
      </w:r>
      <w:proofErr w:type="spellEnd"/>
      <w:r w:rsidRPr="00AC57D8">
        <w:rPr>
          <w:szCs w:val="24"/>
        </w:rPr>
        <w:t>; pernocta aquí y hace su entrada triunfal por la mañana a la ciudad. Vuelve a cruzar las calles de este pueblo en enero del año siguiente, cuando acude presuroso al triunfo definitivo de su causa, lleva mucha gente y artillería gruesa, va animado de gran fe, ya paladea las mieles del triunfo. Fue un afrentoso encuentro con los realistas de Calleja, porque Hidalgo con cerca de cien mil hombres no pudo vencer a sólo seis mil disciplinados soldados del gobierno virreinal. Vino una década trabajosa.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Pasaron diez años en los cuales la Nueva Galicia vivió momentos de sufrimiento y horror por la venganza de los realistas contra todos aquellos que levantaron su deseo de libertad y se unieron a Hidalgo, aunque fuera su intención sólo de pensamiento, pues aún a los sospechosos de insurgencia los enjuiciaron y dependiendo de su involucramiento en la causa de Hidalgo, fueron en el peor de los casos, pasados por las armas. Al final de la década, vino otro momento.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Otro momento que engalana a Tlaquepaque, es cuando el 13 de junio 1821 en la casa que fue de la familia </w:t>
      </w:r>
      <w:proofErr w:type="spellStart"/>
      <w:r w:rsidRPr="00AC57D8">
        <w:rPr>
          <w:szCs w:val="24"/>
        </w:rPr>
        <w:t>Kunhart</w:t>
      </w:r>
      <w:proofErr w:type="spellEnd"/>
      <w:r w:rsidRPr="00AC57D8">
        <w:rPr>
          <w:szCs w:val="24"/>
        </w:rPr>
        <w:t>, se proclamó la independencia de la Nueva Galicia por Pedro Celestino Negrete y un grupo de convencidos de que México, debería de tomar el rumbo de la libertad y dejar atrás 300 años de opresión. La Nueva Galicia avanzaba.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Cabe señalar que en aquel entonces el reino de la Nueva Galicia tenía su propio Consulado, su propia Universidad y un gobierno independiente en todo, de la audiencia de la ciudad de México, por tanto, la rivalidad entre el Centro y el Occidente era patente, dado que el reino de la Nueva Galicia tenía bajo su jurisdicción, al actual estado de Jalisco, Colima, Nayarit, Zacatecas y naturalmente a Aguascalientes, que es un estado que nació hasta los tiempos de Santa Anna, de manera que liberarse del reino español antes que el Centro, es motivo de orgullo muy genuino para Tlaquepaque al haber sido el lugar donde se llevó a cabo la firma de tan trascendente momento histórico. Tlaquepaque también avanzaba.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Para entonces el pueblo referido ya producía, además de tejas y ladrillos; vistosos botellones, picheles y figuras de hombres representando diferentes oficios a los cuales ellos llamaban “monos tipos”, de manera que al pueblo se le empezó a conocer como pueblo </w:t>
      </w:r>
      <w:proofErr w:type="spellStart"/>
      <w:r w:rsidRPr="00AC57D8">
        <w:rPr>
          <w:szCs w:val="24"/>
        </w:rPr>
        <w:t>monero</w:t>
      </w:r>
      <w:proofErr w:type="spellEnd"/>
      <w:r w:rsidRPr="00AC57D8">
        <w:rPr>
          <w:szCs w:val="24"/>
        </w:rPr>
        <w:t>, no obstante, no eran cualquier clase de monos, eran realmente esculturas en barro con perfección en los rasgos y proporción en la figura. De esa manera pronto empiezan a destacar algunas familias que darían un prestigio muy grande a este lugar por la creación de retratos en barro, que aún siguen siendo gloriados por conocedores del arte de la figura en el mundo entero. Una familia entre todas alcanzó a destacar.</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Pantaleón Panduro se puede considerar como el iniciador de este arte, aunque sus hijos y nietos también alcanzaron fama internacional como escultores en barro únicos, no solamente a nivel de municipio, sino que sobrepasaron las fronteras </w:t>
      </w:r>
      <w:r w:rsidRPr="00AC57D8">
        <w:rPr>
          <w:szCs w:val="24"/>
        </w:rPr>
        <w:lastRenderedPageBreak/>
        <w:t>nacionales, por su arte singular y sus piezas que se buscan afanosamente por los coleccionistas las cuales no se hallan tan fácilmente, en virtud de que, por ser de material endeble, algunas se rompieron, otras se astillaron; donde que don Pantaleón no logró aprender ni a leer ni a escribir, entonces hay imitadores de una firma inexistente. Yo mismo lo he visto.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En lo particular he visto piezas atribuidas a él, que tienen el nombre “PANTALEÓN PANDURO”, dibujadas en mayúsculas como aquí se representa en mayúsculas en la base de la figura, al igual, las esculturas atribuidas a Timoteo están firmadas de la misma manera: “TIMOTEO PANDURO”, lo cual no deja duda a lo falso, es una prueba fehaciente de lo espurio. De cualquier manera la fama de ellos es tan significativa para la alfarería local que del primero, se cuentan leyendas como aquella que dice de lo sorprendido que se quedó Porfirio Díaz cuando vio la pureza de sus rasgos indígenas trabajados con gran exactitud por Pantaleón, en un busto, de manera que lo llamó para que fuera Presidente de la República por una hora, y la leyenda agrega que el primer mandatario le colocó en su pecho la banda presidencial, a Pantaleón. Conseja sin duda.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Eso da a entender la leyenda, la verdad es que investigaciones recientes de este servidor hablan de otra cosa. Los periódicos de Estados Unidos que manejaron la noticia de la estancia del hijo de don Pantaleón, Timoteo, en Estados Unidos, refieren que éste fue quien elaboró la figura de Porfirio Díaz y que debido a eso, los norteamericanos lo invitaron a que fuera a su nación y les demostrara la gala de su arte. Más, no sólo los Panduro destacaron en ese siglo en cuestión de la figura humana, también lo hicieron en miniatura los hermanos Ruíz Velasco. En tanto Heraclio Farías sorprendía al mundo con sus jarrones de barro de dos metros de altura con asas desarmables. La época de Panduro es muy interesante.</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El siglo XIX es una centuria muy interesante para el desarrollo de Tlaquepaque, porque en éste, se asientan las bases del futuro desarrollo económico y social del pueblo. Desde el principio se empiezan a construir las grandes casonas que sirvieron como fincas de descanso para los habitantes de Guadalajara, las cuales hoy en su mayoría, fraccionadas, sirven como locales comerciales. Años antes de llegar 1800, se había trazado lo que ahora se conoce como Boulevard Tlaquepaque. También se construyó en el remate de esa avenida la famosa Pila Seca, la cual nosotros mismo no hemos sabido valorar, pero es un monumento a la fertilidad único en occidente del país, de la que han hecho copia otros lugares. La Plaza de Toros El Centenario se levanta en el lugar en donde está para dar satisfacción a la afición taurina de los criollos aficionados. Se erige en parroquia la antigua vicaría de </w:t>
      </w:r>
      <w:proofErr w:type="spellStart"/>
      <w:r w:rsidRPr="00AC57D8">
        <w:rPr>
          <w:szCs w:val="24"/>
        </w:rPr>
        <w:t>Analco</w:t>
      </w:r>
      <w:proofErr w:type="spellEnd"/>
      <w:r w:rsidRPr="00AC57D8">
        <w:rPr>
          <w:szCs w:val="24"/>
        </w:rPr>
        <w:t xml:space="preserve"> en 1845, hoy parroquia de San Pedro. Se termina el Santuario de la Soledad, se construye el Parián. El Refugio surge en 1885 y por ese mismo tiempo el Panteón Municipal. Pero aún hay más.</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El tren de mulitas se había inaugurado en 1883 y daba servicio diariamente entre Guadalajara y San Pedro. Los días de fiesta patronal, previos al 29 de junio y el </w:t>
      </w:r>
      <w:r w:rsidRPr="00AC57D8">
        <w:rPr>
          <w:szCs w:val="24"/>
        </w:rPr>
        <w:lastRenderedPageBreak/>
        <w:t>mismo 29, se llevaban a cabo corridas extras, por los festejos al santo patrón San Pedro, que habían extendido su fama por toda la República, pero principalmente, por el occidente y el Bajío. Luego vendría un  nuevo siglo.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El siglo XX fue testigo de fuertes cambios en todos los campos. Se reafirma la supremacía monera de Tlaquepaque al llevar las primeras figuras de nacimiento a la ciudad de México en 1903. Hoy en 2016, sigue la tradición. Se acabó el tren de mulitas.</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En 1907 el tren de mulitas, cambió a un tren movido por electricidad y se convirtió en un tranvía. Para entonces ya se tenía otro camino para llegar de San Pedro a la Perla Tapatía: era un tranvía que venía por la calle Gigantes, llegaba a San Andrés, tomaba el parque de San Rafael y entraba a Tlaquepaque por el norte del pueblo. Luego vino la Revolución. </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En tiempos de la Revolución tienen presencia en este lugar, figuras de revolucionarios que deambulan por el municipio en busca de adhesión a su causa. Así, tenemos la presencia en </w:t>
      </w:r>
      <w:proofErr w:type="spellStart"/>
      <w:r w:rsidRPr="00AC57D8">
        <w:rPr>
          <w:szCs w:val="24"/>
        </w:rPr>
        <w:t>Tateposco</w:t>
      </w:r>
      <w:proofErr w:type="spellEnd"/>
      <w:r w:rsidRPr="00AC57D8">
        <w:rPr>
          <w:szCs w:val="24"/>
        </w:rPr>
        <w:t xml:space="preserve">, de Nicolás Barajas y otros levantados como Francisco del Toro en San </w:t>
      </w:r>
      <w:proofErr w:type="spellStart"/>
      <w:r w:rsidRPr="00AC57D8">
        <w:rPr>
          <w:szCs w:val="24"/>
        </w:rPr>
        <w:t>Sebastianito</w:t>
      </w:r>
      <w:proofErr w:type="spellEnd"/>
      <w:r w:rsidRPr="00AC57D8">
        <w:rPr>
          <w:szCs w:val="24"/>
        </w:rPr>
        <w:t>. Un hecho de suma trascendencia que reviste a Tlaquepaque, es el encuentro entre las fuerzas de Francisco Villa y Manuel M. Diéguez en el Cerro del Cuatro. En la primera batalla la poderosa División del Norte sufre cruel derrota que le infringe las fuerzas constitucionalistas de Manuel M. Diéguez. Luego vendrían otros momentos en los que la tenacidad de Villa logre romper el cerco por Las Juntas y posesionarse de Guadalajara y gobernarla por un tiempo. Por esos días Villa venía a Tlaquepaque por la curiosidad que le causaba la habilidad de los alfareros al igual que lo hiciera Venustiano Carranza y Obregón cuando desterraron a Villa para siempre de Jalisco y quedaron como dueños del poder. Más tarde surgieron nuevas artesanías.</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En la misma época de que estamos hablando Tlaquepaque empieza a crecer en todos los rubros: su artesanía se consolida no sólo por el barro, se empieza a trabajar el caolín, el vidrio soplado, el hierro forjado, los equipales, y en el campo mercantil surge el segundo mercado, llamado ahora Juárez, pues el primero fue el Parián en el lugar donde antes fueron caballerizas de la presidencia y plaza de gallos después. su fama atrae artistas.  </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La presencia de Lucha Reyes que le da vigor femenino y muy mexicano a la canción Tlaquepaque, que ella canta en el Parián, esto  indica el primer paso hacia un desarrollo en el arte musical de esta villa. Más tarde la canción Guadalajara de Pepe </w:t>
      </w:r>
      <w:proofErr w:type="spellStart"/>
      <w:r w:rsidRPr="00AC57D8">
        <w:rPr>
          <w:szCs w:val="24"/>
        </w:rPr>
        <w:t>Guizar</w:t>
      </w:r>
      <w:proofErr w:type="spellEnd"/>
      <w:r w:rsidRPr="00AC57D8">
        <w:rPr>
          <w:szCs w:val="24"/>
        </w:rPr>
        <w:t xml:space="preserve"> </w:t>
      </w:r>
      <w:r w:rsidRPr="00AC57D8">
        <w:rPr>
          <w:i/>
          <w:szCs w:val="24"/>
        </w:rPr>
        <w:t>“¡Ay, Tlaquepaque pueblito, tus olorosos jarritos hacen m</w:t>
      </w:r>
      <w:r w:rsidR="008D2B39">
        <w:rPr>
          <w:i/>
          <w:szCs w:val="24"/>
        </w:rPr>
        <w:t>á</w:t>
      </w:r>
      <w:r w:rsidRPr="00AC57D8">
        <w:rPr>
          <w:i/>
          <w:szCs w:val="24"/>
        </w:rPr>
        <w:t>s fresco el dulce tepache para la birria junto al mariachi que en los parianes y alfarerías suenan con triste melancolía..!”</w:t>
      </w:r>
      <w:r w:rsidRPr="00AC57D8">
        <w:rPr>
          <w:szCs w:val="24"/>
        </w:rPr>
        <w:t xml:space="preserve"> , refuerza ese inicio de Tlaquepaque en el arte musical. Sin embargo, la música clásica, de los grandes maestros rusos y europeos como Mozart, Chaikovski, </w:t>
      </w:r>
      <w:proofErr w:type="spellStart"/>
      <w:r w:rsidRPr="00AC57D8">
        <w:rPr>
          <w:szCs w:val="24"/>
        </w:rPr>
        <w:t>Hydn</w:t>
      </w:r>
      <w:proofErr w:type="spellEnd"/>
      <w:r w:rsidRPr="00AC57D8">
        <w:rPr>
          <w:szCs w:val="24"/>
        </w:rPr>
        <w:t xml:space="preserve"> y mexicanos como </w:t>
      </w:r>
      <w:r w:rsidRPr="00AC57D8">
        <w:rPr>
          <w:szCs w:val="24"/>
        </w:rPr>
        <w:lastRenderedPageBreak/>
        <w:t>Manuel M. Ponce tiene representación aquí con músicos de escuela como son las familias González y Ruvalcaba, cuyos descendientes son grandes maestros aún en nuestros días en orquestas sinfónicas locales y nacionales. Luego vendrá el ¡Mariachi suena con alegre son!</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En el ámbito artístico las orquestas, que con sus instrumentos de viento llevan a cabo serenatas, audiencias en el Parián y veladas particulares en un tiempo que el mariachi casi es desconocido en Tlaquepaque. De hecho el primer grupo de un mariachi tradicional había aparecido en 1927. En los años siguientes otros grupos musicales hacen su aparición hasta llegar a constituirse en sindicatos bien organizados. Estos conjuntos alegran las fiestas de San Pedro y están presenten en bailes, serenatas, y veladas particulares. También asisten en la animación de carreras de caballos, perros, gatos y puercos que los </w:t>
      </w:r>
      <w:proofErr w:type="spellStart"/>
      <w:r w:rsidRPr="00AC57D8">
        <w:rPr>
          <w:szCs w:val="24"/>
        </w:rPr>
        <w:t>sanpetrinos</w:t>
      </w:r>
      <w:proofErr w:type="spellEnd"/>
      <w:r w:rsidRPr="00AC57D8">
        <w:rPr>
          <w:szCs w:val="24"/>
        </w:rPr>
        <w:t xml:space="preserve"> llevaban a cabo en honor del santo. Más adelante hubo un mariachi que contaba con un clarinete, cosa inusual, y le llamaban el mariachi del “Pito Prieto”. Hay otro grupo de mariachi por esos tiempos que había iniciado desde cuando eran pequeños, extrañados los turistas les preguntaban que cuánto cobraban, y ellos decían: mire, somos siete, tocamos por siete y, ¡valemos siete!. También había nota roja.</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En medio de todo esto el Remington mata en la cantina Las Glorias a tres personas y hiere a otras dos. Este personaje cuyo nombre es Rodolfo Álvarez del Castillo, tiene fama por sus andanzas anecdóticas; cuando no hace papeles de enamorado, las hace de macho mexicano, de pendenciero, de defensor de causas nobles o de plano de matón. Su prestigio lo lleva también a la muerte y muy joven en el Santuario de Guadalupe de Guadalajara muere como mueren los que andan por esos caminos: con una descarga de grueso calibre queda sin vida en las fiestas del 12 de diciembre de 1936. Su vida sirve de base para argumentos de películas como “Ay Jalisco no te rajes”. Nacemos y morimos y Tlaquepaque sigue adelante.</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Así, en 1935 se empieza a construir el llamado mercado viejo, el cual se terminó hasta 1940 y fue de una sola planta. Pronto estamos a medio siglo.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Hacia 1950 la fama turística de este lugar estaba completamente consolidada, pues con las fiestas de Tlaquepaque que eran famosas en toda la República y el prestigio logrado por el Parián, el turismo nacional e internacional, tenía en Tlaquepaque un punto más de destino. Sirvieron sus escenarios para filmar películas nacionales con artistas de moda como Jorge Negrete. La arquitectura también contribuye.</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Por la mitad de esta misma centuria se empezaron a construir los arcos de los portales que circundan los cuatro vientos de </w:t>
      </w:r>
      <w:r>
        <w:rPr>
          <w:szCs w:val="24"/>
        </w:rPr>
        <w:t>E</w:t>
      </w:r>
      <w:r w:rsidRPr="00AC57D8">
        <w:rPr>
          <w:szCs w:val="24"/>
        </w:rPr>
        <w:t xml:space="preserve">l Parián. Fue a iniciativa del presidente municipal Jesús Ruvalcaba que las casas aledañas al Parián se tiraran para llevar a cabo el proyecto. Dos años después se inició el trazo del Jardín Hidalgo al derrumbar las tres casas que conformaban esa manzana. Una vez </w:t>
      </w:r>
      <w:r w:rsidRPr="00AC57D8">
        <w:rPr>
          <w:szCs w:val="24"/>
        </w:rPr>
        <w:lastRenderedPageBreak/>
        <w:t>terminadas estas obras la imagen del centro histórico dio un vuelco de 180 grados lo cual atrajo a un turismo mayor que se incrementó con la llegada del Museo Regional de la Cerámica que se instituyó en 1954. Nacen los clubes como consecuencia de los mismo</w:t>
      </w:r>
      <w:r>
        <w:rPr>
          <w:szCs w:val="24"/>
        </w:rPr>
        <w:t>s</w:t>
      </w:r>
      <w:r w:rsidRPr="00AC57D8">
        <w:rPr>
          <w:szCs w:val="24"/>
        </w:rPr>
        <w:t>.</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Por los años 20’s, existió el club Unión y Fraternidad que pronto desapareció. La del 50 que es la década de la fundación de clubes. Se funda el Club Rotario, el de Leones y uno llamado Humorístico. Solo prevalece el Club Rotario. Pero lo deportivo no se puede ignorar.</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 xml:space="preserve">En el aspecto deportivo Tlaquepaque aún no pierde su fama de beisbolero, deporte que se juega a buen nivel dentro de los equipos estatales, algunas veces les toca ser campeón de primera fuerza y otras les toca estar en la banca. Su fama empieza a declinar cuando en un encuentro les robaron su muñeco. Se llamaban “Los Hechiceros de Tlaquepaque” quienes dentro de su bagaje deportivo, un  lugar para su famoso muñeco hechicero, que sentado en la gradería miraba el desarrollo del juego y cuando iban perdiendo le recodaban al mono su misión y lo agachaban, y operaba el milagro hechicero: el equipo Tlaquepaque ganaba. La fama beisbolera vino a menos en tanto empezó a emerger el futbol, el ciclismo, el box y las carreras pedestres de las que desde hace 40 años, se tiene como muestra las carreras de las crucitas y como un exponente en este deporte al señor Pedro Lara originario de </w:t>
      </w:r>
      <w:proofErr w:type="spellStart"/>
      <w:r w:rsidRPr="00AC57D8">
        <w:rPr>
          <w:szCs w:val="24"/>
        </w:rPr>
        <w:t>Tateposco</w:t>
      </w:r>
      <w:proofErr w:type="spellEnd"/>
      <w:r w:rsidRPr="00AC57D8">
        <w:rPr>
          <w:szCs w:val="24"/>
        </w:rPr>
        <w:t>. En el ciclismo sobresalía la pulga Díaz y en box el rancherito Ríos. Ya con todo eso, urgía tener una Cámara de Comercio.</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Muy urgente era la fundación de una Cámara de Comercio aquí, porque varios negocios estaban en la Cámara de Comercio de Guadalajara, quienes no se oponían a que en San Pedro existiera una cámara propia. Años atrás, Marcos Montero Ruíz se preocupaba porque los comerciantes estuvieran agremiados y en pláticas con ellos y con don Enrique Varela, se hacían planes para establecer dicho organismo en Tlaquepaque. Sería la primera cámara en el Estado fuera de la capital, así en 1982, se estableció la Cámara de Comercio. Los alcaldes también colaboran para tener un mejor Tlaquepaque.</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En el siglo XX la labor de los alcaldes van llevando a Tlaquepaque a mejores niveles en todos los rubros del quehacer humano. Muy querido en sus tiempos fue Marcos Montero Ruíz porque a él y a su equipo, se debe el Premio Nacional de la Cerámica que a la fecha, despierta interés a nivel República porque han llegado a participar hasta 26 estados de los que componen el país. Este premio se estableció en 1977 y dos años después se enriqueció con el galardón presidencial, que es un premio a la mejor pieza y su monto lo dona la Presidencia de la República. En ese mismo año se logró el hermanamiento entre Tlaquepaque y la ciudad de Glendale, California. Pero hubo más alcaldes comprometidos.</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lastRenderedPageBreak/>
        <w:t>Muy estimado fue por la población Porfirio Cortés Silva porque remodeló el antiguo Hospital El Refugio para convertirlo en Casa de la Cultura, de lo cual surge la escuela de Artes Plásticas y más tarde el Museo Pantaleón Panduro; entre otras, a él también se debe la edificación de un núcleo para la feria que ya era de suma urgencia dada la importancia de la misma. Al tiempo Miguel Castro Reynoso le dio otro giro. Para bien o para mal, todo tiene consecuencias.</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La importancia de Tlaquepaque es cada día más palpable. Ciertamente habían escogido este lugar para eventos de mucha importancia como filmación de películas y en el año de 1982 la escogieron para la Primera Cumbre Hispanoamericana y estuvieron aquí todos los mandatarios. Mucho llamó la atención la presencia de Fidel Castro quien estuvo en la cantina Talamantes y dijo que cuando era estudiante en Guadalajara, a ese mismo lugar acudía. Un periódico de España destacó la importancia de esta reunión y fue el único medio que ha sacado hasta ahora un comentario acerca de c</w:t>
      </w:r>
      <w:r w:rsidR="00AD4237">
        <w:rPr>
          <w:szCs w:val="24"/>
        </w:rPr>
        <w:t>uá</w:t>
      </w:r>
      <w:r w:rsidRPr="00AC57D8">
        <w:rPr>
          <w:szCs w:val="24"/>
        </w:rPr>
        <w:t xml:space="preserve">ndo el rey fue al baño en Tlaquepaque  y tras de él, entró, burlando las seguridades un mexicano. La anécdota que se suscitó me la reservo para otra ocasión, cuando los dos se miran. Vendría luego la alternancia política. </w:t>
      </w:r>
    </w:p>
    <w:p w:rsidR="00252071" w:rsidRDefault="00252071" w:rsidP="00252071">
      <w:pPr>
        <w:pStyle w:val="Sinespaciado"/>
        <w:rPr>
          <w:szCs w:val="24"/>
        </w:rPr>
      </w:pPr>
    </w:p>
    <w:p w:rsidR="00252071" w:rsidRPr="00AC57D8" w:rsidRDefault="00252071" w:rsidP="00252071">
      <w:pPr>
        <w:pStyle w:val="Sinespaciado"/>
        <w:rPr>
          <w:szCs w:val="24"/>
        </w:rPr>
      </w:pPr>
      <w:r w:rsidRPr="00AC57D8">
        <w:rPr>
          <w:szCs w:val="24"/>
        </w:rPr>
        <w:t>En el mismo siglo se da la alternancia política por primera vez en el Estado de Jalisco y en el Municipio, al sufrir derrota electoral el Partido Revolucionario Institucional (PRI) que perdió las elecciones ante el partido Acción Nacional (PAN). El primer presidente municipal de este partido fue el C. Marcos Rosas Romero. En su tiempo se llevó a cabo la Reunión de Cónsules de América Latina. A él se debe el Museo Pantaleón Panduro que se inauguró el 03 de Noviembre de 1997. En su tiempo surgió el Archivo Histórico Municipal y la creación de varias bibliotecas en las delegaciones de manera que de ser dos pasaron a ser nueve. La alternancia ya no se detuvo después de tres administraciones de este partido vino de nuevo el partido Revolucionario Institucional e inmediatamente de nuevo el PAN, después de nuevo el PRI para concluir el 2015 con la primera mujer en la presidencia por el partido Movimiento Ciudadano, la Sra. María Elena Limón García.</w:t>
      </w:r>
    </w:p>
    <w:p w:rsidR="00252071" w:rsidRPr="00AC57D8" w:rsidRDefault="00252071" w:rsidP="00252071">
      <w:pPr>
        <w:pStyle w:val="Sinespaciado"/>
        <w:rPr>
          <w:szCs w:val="24"/>
        </w:rPr>
      </w:pPr>
      <w:r w:rsidRPr="00AC57D8">
        <w:rPr>
          <w:szCs w:val="24"/>
        </w:rPr>
        <w:t>Y... Tlaquepaque sigue adelante.</w:t>
      </w:r>
    </w:p>
    <w:p w:rsidR="00252071" w:rsidRPr="00AC57D8" w:rsidRDefault="00252071" w:rsidP="00252071">
      <w:pPr>
        <w:pStyle w:val="Sinespaciado"/>
        <w:rPr>
          <w:szCs w:val="24"/>
        </w:rPr>
      </w:pPr>
    </w:p>
    <w:p w:rsidR="00252071" w:rsidRPr="00AC57D8" w:rsidRDefault="00252071" w:rsidP="00252071">
      <w:pPr>
        <w:pStyle w:val="Sinespaciado"/>
        <w:rPr>
          <w:szCs w:val="24"/>
        </w:rPr>
      </w:pPr>
    </w:p>
    <w:p w:rsidR="00252071" w:rsidRDefault="00252071" w:rsidP="00252071">
      <w:pPr>
        <w:pStyle w:val="Sinespaciado"/>
        <w:rPr>
          <w:sz w:val="20"/>
          <w:lang w:eastAsia="es-ES"/>
        </w:rPr>
      </w:pPr>
    </w:p>
    <w:p w:rsidR="00252071" w:rsidRDefault="00252071" w:rsidP="00252071">
      <w:pPr>
        <w:pStyle w:val="Sinespaciado"/>
        <w:rPr>
          <w:b/>
          <w:color w:val="0000FF"/>
          <w:sz w:val="28"/>
          <w:szCs w:val="28"/>
        </w:rPr>
      </w:pPr>
      <w:r>
        <w:rPr>
          <w:lang w:val="es-MX"/>
        </w:rPr>
        <w:br w:type="page"/>
      </w:r>
    </w:p>
    <w:p w:rsidR="00250093" w:rsidRPr="00250093" w:rsidRDefault="007C71F9" w:rsidP="00250093">
      <w:pPr>
        <w:pStyle w:val="Sinespaciado"/>
        <w:jc w:val="center"/>
        <w:rPr>
          <w:b/>
          <w:sz w:val="32"/>
          <w:szCs w:val="32"/>
          <w:lang w:val="es-MX"/>
        </w:rPr>
      </w:pPr>
      <w:r>
        <w:rPr>
          <w:b/>
          <w:bCs/>
          <w:sz w:val="32"/>
          <w:szCs w:val="32"/>
          <w:lang w:val="es-MX"/>
        </w:rPr>
        <w:lastRenderedPageBreak/>
        <w:t>Título I. Diagnóstico de San Ped</w:t>
      </w:r>
      <w:r w:rsidR="00250093" w:rsidRPr="00250093">
        <w:rPr>
          <w:b/>
          <w:bCs/>
          <w:sz w:val="32"/>
          <w:szCs w:val="32"/>
          <w:lang w:val="es-MX"/>
        </w:rPr>
        <w:t>ro Tlaquepaque, Jalisco</w:t>
      </w:r>
      <w:r w:rsidR="00250093">
        <w:rPr>
          <w:b/>
          <w:bCs/>
          <w:sz w:val="32"/>
          <w:szCs w:val="32"/>
          <w:lang w:val="es-MX"/>
        </w:rPr>
        <w:t>.</w:t>
      </w:r>
    </w:p>
    <w:p w:rsidR="00250093" w:rsidRDefault="00250093" w:rsidP="007432F8">
      <w:pPr>
        <w:pStyle w:val="Sinespaciado"/>
        <w:rPr>
          <w:szCs w:val="24"/>
          <w:lang w:val="es-MX"/>
        </w:rPr>
      </w:pPr>
    </w:p>
    <w:p w:rsidR="005666D3" w:rsidRPr="005666D3" w:rsidRDefault="00805846" w:rsidP="005666D3">
      <w:pPr>
        <w:pStyle w:val="Sinespaciado"/>
        <w:rPr>
          <w:szCs w:val="24"/>
        </w:rPr>
      </w:pPr>
      <w:r>
        <w:rPr>
          <w:szCs w:val="24"/>
          <w:lang w:val="es-MX"/>
        </w:rPr>
        <w:t>La construcción del diagnóstico municipal es</w:t>
      </w:r>
      <w:r w:rsidR="005666D3">
        <w:rPr>
          <w:szCs w:val="24"/>
          <w:lang w:val="es-MX"/>
        </w:rPr>
        <w:t xml:space="preserve"> el </w:t>
      </w:r>
      <w:r w:rsidR="005666D3" w:rsidRPr="000B7315">
        <w:rPr>
          <w:bCs/>
          <w:szCs w:val="24"/>
        </w:rPr>
        <w:t xml:space="preserve">fundamento para la formulación, instrumentación y, el control y evaluación </w:t>
      </w:r>
      <w:r w:rsidR="005666D3" w:rsidRPr="005666D3">
        <w:rPr>
          <w:bCs/>
          <w:szCs w:val="24"/>
        </w:rPr>
        <w:t xml:space="preserve">del Plan Municipal de Desarrollo </w:t>
      </w:r>
      <w:r w:rsidR="005666D3">
        <w:rPr>
          <w:bCs/>
          <w:szCs w:val="24"/>
        </w:rPr>
        <w:t>y sus políticas públicas en e</w:t>
      </w:r>
      <w:r w:rsidR="005666D3" w:rsidRPr="005666D3">
        <w:rPr>
          <w:szCs w:val="24"/>
        </w:rPr>
        <w:t>l municipio de</w:t>
      </w:r>
      <w:r w:rsidR="005666D3">
        <w:rPr>
          <w:szCs w:val="24"/>
        </w:rPr>
        <w:t xml:space="preserve"> San Pedro Tlaquepaque, Jalisco</w:t>
      </w:r>
      <w:r w:rsidR="005666D3" w:rsidRPr="005666D3">
        <w:rPr>
          <w:szCs w:val="24"/>
        </w:rPr>
        <w:t xml:space="preserve">. </w:t>
      </w:r>
    </w:p>
    <w:p w:rsidR="005666D3" w:rsidRPr="000B7315" w:rsidRDefault="005666D3" w:rsidP="005666D3">
      <w:pPr>
        <w:pStyle w:val="Sinespaciado"/>
        <w:rPr>
          <w:szCs w:val="24"/>
        </w:rPr>
      </w:pPr>
    </w:p>
    <w:p w:rsidR="005666D3" w:rsidRPr="000B7315" w:rsidRDefault="005666D3" w:rsidP="005666D3">
      <w:pPr>
        <w:pStyle w:val="Sinespaciado"/>
        <w:tabs>
          <w:tab w:val="left" w:pos="720"/>
        </w:tabs>
        <w:rPr>
          <w:szCs w:val="24"/>
        </w:rPr>
      </w:pPr>
      <w:r w:rsidRPr="000B7315">
        <w:rPr>
          <w:szCs w:val="24"/>
        </w:rPr>
        <w:t xml:space="preserve">La estructuración de éste </w:t>
      </w:r>
      <w:r>
        <w:rPr>
          <w:szCs w:val="24"/>
        </w:rPr>
        <w:t xml:space="preserve">apartado </w:t>
      </w:r>
      <w:r w:rsidRPr="000B7315">
        <w:rPr>
          <w:szCs w:val="24"/>
        </w:rPr>
        <w:t xml:space="preserve">obedece a </w:t>
      </w:r>
      <w:r>
        <w:rPr>
          <w:szCs w:val="24"/>
        </w:rPr>
        <w:t xml:space="preserve">principios metodológicos </w:t>
      </w:r>
      <w:r w:rsidRPr="00C27139">
        <w:rPr>
          <w:szCs w:val="24"/>
        </w:rPr>
        <w:t>encaminad</w:t>
      </w:r>
      <w:r>
        <w:rPr>
          <w:szCs w:val="24"/>
        </w:rPr>
        <w:t xml:space="preserve">os </w:t>
      </w:r>
      <w:r w:rsidRPr="00C27139">
        <w:rPr>
          <w:szCs w:val="24"/>
        </w:rPr>
        <w:t xml:space="preserve">a lograr una aproximación de la realidad municipal para ser estudiada a la luz de </w:t>
      </w:r>
      <w:r>
        <w:rPr>
          <w:szCs w:val="24"/>
        </w:rPr>
        <w:t>los Derechos Humanos y con ello</w:t>
      </w:r>
      <w:r w:rsidR="002B07AC">
        <w:rPr>
          <w:szCs w:val="24"/>
        </w:rPr>
        <w:t xml:space="preserve">, </w:t>
      </w:r>
      <w:r>
        <w:rPr>
          <w:szCs w:val="24"/>
        </w:rPr>
        <w:t xml:space="preserve">la perspectiva de género, la Sustentabilidad y el </w:t>
      </w:r>
      <w:r w:rsidR="002B07AC">
        <w:rPr>
          <w:szCs w:val="24"/>
        </w:rPr>
        <w:t>D</w:t>
      </w:r>
      <w:r>
        <w:rPr>
          <w:szCs w:val="24"/>
        </w:rPr>
        <w:t xml:space="preserve">esarrollo </w:t>
      </w:r>
      <w:r w:rsidR="002B07AC">
        <w:rPr>
          <w:szCs w:val="24"/>
        </w:rPr>
        <w:t>L</w:t>
      </w:r>
      <w:r>
        <w:rPr>
          <w:szCs w:val="24"/>
        </w:rPr>
        <w:t>ocal</w:t>
      </w:r>
      <w:r w:rsidR="002B07AC">
        <w:rPr>
          <w:szCs w:val="24"/>
        </w:rPr>
        <w:t xml:space="preserve">, </w:t>
      </w:r>
      <w:r>
        <w:rPr>
          <w:szCs w:val="24"/>
        </w:rPr>
        <w:t>la Tran</w:t>
      </w:r>
      <w:r w:rsidR="002B07AC">
        <w:rPr>
          <w:szCs w:val="24"/>
        </w:rPr>
        <w:t>s</w:t>
      </w:r>
      <w:r>
        <w:rPr>
          <w:szCs w:val="24"/>
        </w:rPr>
        <w:t>parencia y la Rendición de Cuentas</w:t>
      </w:r>
      <w:r w:rsidR="002B07AC">
        <w:rPr>
          <w:szCs w:val="24"/>
        </w:rPr>
        <w:t xml:space="preserve">, como enfoques específicos y transversales de análisis, </w:t>
      </w:r>
      <w:r w:rsidRPr="00C27139">
        <w:rPr>
          <w:szCs w:val="24"/>
        </w:rPr>
        <w:t>de tal forma que se obtengan elementos que permitan responder</w:t>
      </w:r>
      <w:r w:rsidR="002B07AC">
        <w:rPr>
          <w:szCs w:val="24"/>
        </w:rPr>
        <w:t xml:space="preserve"> con políticas públicas, programa y acciones, </w:t>
      </w:r>
      <w:r w:rsidRPr="00C27139">
        <w:rPr>
          <w:szCs w:val="24"/>
        </w:rPr>
        <w:t>a</w:t>
      </w:r>
      <w:r w:rsidR="002B07AC">
        <w:rPr>
          <w:szCs w:val="24"/>
        </w:rPr>
        <w:t xml:space="preserve"> </w:t>
      </w:r>
      <w:r w:rsidRPr="00C27139">
        <w:rPr>
          <w:szCs w:val="24"/>
        </w:rPr>
        <w:t>l</w:t>
      </w:r>
      <w:r w:rsidR="002B07AC">
        <w:rPr>
          <w:szCs w:val="24"/>
        </w:rPr>
        <w:t xml:space="preserve">os </w:t>
      </w:r>
      <w:r w:rsidR="002B07AC" w:rsidRPr="000B7315">
        <w:rPr>
          <w:szCs w:val="24"/>
        </w:rPr>
        <w:t>entramados y problemas del desarro</w:t>
      </w:r>
      <w:r w:rsidR="002B07AC">
        <w:rPr>
          <w:szCs w:val="24"/>
        </w:rPr>
        <w:t xml:space="preserve">llo humano en la municipalidad. </w:t>
      </w:r>
      <w:r w:rsidRPr="000B7315">
        <w:rPr>
          <w:szCs w:val="24"/>
        </w:rPr>
        <w:t xml:space="preserve">Así, partiendo del conocimiento de la realidad que viven las mujeres </w:t>
      </w:r>
      <w:r w:rsidR="002B07AC">
        <w:rPr>
          <w:szCs w:val="24"/>
        </w:rPr>
        <w:t xml:space="preserve">y los hombres en la municipalidad </w:t>
      </w:r>
      <w:r w:rsidRPr="000B7315">
        <w:rPr>
          <w:szCs w:val="24"/>
        </w:rPr>
        <w:t xml:space="preserve">se podrán identificar </w:t>
      </w:r>
      <w:r w:rsidR="002B07AC">
        <w:rPr>
          <w:szCs w:val="24"/>
        </w:rPr>
        <w:t xml:space="preserve">la marginación, la pobreza, las vulnerabilidades y </w:t>
      </w:r>
      <w:r w:rsidRPr="000B7315">
        <w:rPr>
          <w:szCs w:val="24"/>
        </w:rPr>
        <w:t>las brechas de desigualdad de género que frenan el desarrollo humano.</w:t>
      </w:r>
    </w:p>
    <w:p w:rsidR="005666D3" w:rsidRDefault="005666D3" w:rsidP="005666D3">
      <w:pPr>
        <w:pStyle w:val="Sinespaciado"/>
        <w:tabs>
          <w:tab w:val="left" w:pos="720"/>
        </w:tabs>
        <w:rPr>
          <w:szCs w:val="24"/>
        </w:rPr>
      </w:pPr>
    </w:p>
    <w:p w:rsidR="00E76806" w:rsidRDefault="00AE2A99" w:rsidP="002E2598">
      <w:pPr>
        <w:pStyle w:val="Sinespaciado"/>
        <w:rPr>
          <w:szCs w:val="24"/>
        </w:rPr>
      </w:pPr>
      <w:r>
        <w:rPr>
          <w:szCs w:val="24"/>
        </w:rPr>
        <w:t>Si bien este título del plan se integra con seis apartados</w:t>
      </w:r>
      <w:r w:rsidR="00D03E9A">
        <w:rPr>
          <w:szCs w:val="24"/>
        </w:rPr>
        <w:t xml:space="preserve"> </w:t>
      </w:r>
      <w:r w:rsidR="00D03E9A">
        <w:t>(</w:t>
      </w:r>
      <w:r w:rsidR="00D03E9A" w:rsidRPr="00C8243D">
        <w:t>Contexto Municipal</w:t>
      </w:r>
      <w:r w:rsidR="00D03E9A" w:rsidRPr="008D2B39">
        <w:t>; Perfil socio</w:t>
      </w:r>
      <w:r w:rsidR="00583D32" w:rsidRPr="008D2B39">
        <w:t>demogr</w:t>
      </w:r>
      <w:r w:rsidR="004F59ED" w:rsidRPr="008D2B39">
        <w:t>á</w:t>
      </w:r>
      <w:r w:rsidR="00583D32" w:rsidRPr="008D2B39">
        <w:t>fico</w:t>
      </w:r>
      <w:r w:rsidR="00D03E9A" w:rsidRPr="008D2B39">
        <w:t>; Información institucional; Metodología de los Talleres Participativos Ciudadanos; Resultados del Diagnóstico Situacional</w:t>
      </w:r>
      <w:r w:rsidR="00D03E9A">
        <w:t xml:space="preserve"> y de Percepción Ciudadana y, Foros Temáticos y Mesas de Dialogo)</w:t>
      </w:r>
      <w:r>
        <w:rPr>
          <w:szCs w:val="24"/>
        </w:rPr>
        <w:t xml:space="preserve">, la construcción </w:t>
      </w:r>
      <w:r w:rsidR="00897C30">
        <w:rPr>
          <w:szCs w:val="24"/>
        </w:rPr>
        <w:t xml:space="preserve">del diagnóstico se conforma desde dos enfoques: el primero versa </w:t>
      </w:r>
      <w:r w:rsidR="00575E38">
        <w:rPr>
          <w:szCs w:val="24"/>
        </w:rPr>
        <w:t xml:space="preserve">sobre </w:t>
      </w:r>
      <w:r w:rsidR="00897C30">
        <w:rPr>
          <w:szCs w:val="24"/>
        </w:rPr>
        <w:t xml:space="preserve">la compilación de datos </w:t>
      </w:r>
      <w:r w:rsidR="00575E38">
        <w:rPr>
          <w:szCs w:val="24"/>
        </w:rPr>
        <w:t xml:space="preserve">secundarios, es decir, la información </w:t>
      </w:r>
      <w:r w:rsidR="00E64FFE">
        <w:rPr>
          <w:szCs w:val="24"/>
        </w:rPr>
        <w:t>que producen las instituciones oficiales como INEGI, CONEVAL, así como de estudios académicos e investigaciones diversas y, un segundo enfoque, que se construye con las información que directamente proporcionan los habitantes del municipio, así como los diversos actores, creadores, investigadores y académicos en torno a sus áreas y materias espec</w:t>
      </w:r>
      <w:r w:rsidR="00820AD7">
        <w:rPr>
          <w:szCs w:val="24"/>
        </w:rPr>
        <w:t>í</w:t>
      </w:r>
      <w:r w:rsidR="00E64FFE">
        <w:rPr>
          <w:szCs w:val="24"/>
        </w:rPr>
        <w:t>ficas</w:t>
      </w:r>
      <w:r w:rsidR="00E76806">
        <w:rPr>
          <w:szCs w:val="24"/>
        </w:rPr>
        <w:t>,</w:t>
      </w:r>
      <w:r w:rsidR="00820AD7">
        <w:rPr>
          <w:szCs w:val="24"/>
        </w:rPr>
        <w:t xml:space="preserve"> a través de</w:t>
      </w:r>
      <w:r w:rsidR="00E76806">
        <w:rPr>
          <w:szCs w:val="24"/>
        </w:rPr>
        <w:t xml:space="preserve"> diversos instrumentos metodoló</w:t>
      </w:r>
      <w:r w:rsidR="00820AD7">
        <w:rPr>
          <w:szCs w:val="24"/>
        </w:rPr>
        <w:t>gicos</w:t>
      </w:r>
      <w:r w:rsidR="00E76806">
        <w:rPr>
          <w:szCs w:val="24"/>
        </w:rPr>
        <w:t xml:space="preserve"> que poseen entre otras c</w:t>
      </w:r>
      <w:r w:rsidR="002E2598">
        <w:rPr>
          <w:szCs w:val="24"/>
        </w:rPr>
        <w:t xml:space="preserve">aracterísticas las siguientes: </w:t>
      </w:r>
      <w:r w:rsidR="002E2598" w:rsidRPr="003D536A">
        <w:rPr>
          <w:szCs w:val="24"/>
        </w:rPr>
        <w:t xml:space="preserve">1) el </w:t>
      </w:r>
      <w:r w:rsidR="002E2598" w:rsidRPr="003D536A">
        <w:rPr>
          <w:i/>
          <w:szCs w:val="24"/>
        </w:rPr>
        <w:t>enfoque</w:t>
      </w:r>
      <w:r w:rsidR="002E2598" w:rsidRPr="003D536A">
        <w:rPr>
          <w:szCs w:val="24"/>
        </w:rPr>
        <w:t xml:space="preserve"> de</w:t>
      </w:r>
      <w:r w:rsidR="00E76806">
        <w:rPr>
          <w:szCs w:val="24"/>
        </w:rPr>
        <w:t>l diagnóstico</w:t>
      </w:r>
      <w:r w:rsidR="002E2598" w:rsidRPr="003D536A">
        <w:rPr>
          <w:szCs w:val="24"/>
        </w:rPr>
        <w:t xml:space="preserve"> es primordialmente </w:t>
      </w:r>
      <w:r w:rsidR="002E2598" w:rsidRPr="003D536A">
        <w:rPr>
          <w:i/>
          <w:szCs w:val="24"/>
        </w:rPr>
        <w:t>cualitativo</w:t>
      </w:r>
      <w:r w:rsidR="002E2598" w:rsidRPr="003D536A">
        <w:rPr>
          <w:szCs w:val="24"/>
        </w:rPr>
        <w:t xml:space="preserve"> con alguna información </w:t>
      </w:r>
      <w:r w:rsidR="002E2598" w:rsidRPr="003D536A">
        <w:rPr>
          <w:i/>
          <w:szCs w:val="24"/>
        </w:rPr>
        <w:t>cuantitativa</w:t>
      </w:r>
      <w:r w:rsidR="00E76806">
        <w:rPr>
          <w:i/>
          <w:szCs w:val="24"/>
        </w:rPr>
        <w:t>;</w:t>
      </w:r>
      <w:r w:rsidR="00E76806" w:rsidRPr="00E76806">
        <w:rPr>
          <w:szCs w:val="24"/>
        </w:rPr>
        <w:t xml:space="preserve"> </w:t>
      </w:r>
      <w:r w:rsidR="002E2598" w:rsidRPr="003D536A">
        <w:rPr>
          <w:szCs w:val="24"/>
        </w:rPr>
        <w:t xml:space="preserve">2) las </w:t>
      </w:r>
      <w:r w:rsidR="002E2598" w:rsidRPr="003D536A">
        <w:rPr>
          <w:i/>
          <w:szCs w:val="24"/>
        </w:rPr>
        <w:t>técnicas</w:t>
      </w:r>
      <w:r w:rsidR="002E2598" w:rsidRPr="003D536A">
        <w:rPr>
          <w:szCs w:val="24"/>
        </w:rPr>
        <w:t xml:space="preserve"> de recolección de datos son </w:t>
      </w:r>
      <w:r w:rsidR="002E2598" w:rsidRPr="003D536A">
        <w:rPr>
          <w:i/>
          <w:szCs w:val="24"/>
        </w:rPr>
        <w:t>experimentales</w:t>
      </w:r>
      <w:r w:rsidR="002E2598" w:rsidRPr="003D536A">
        <w:rPr>
          <w:szCs w:val="24"/>
        </w:rPr>
        <w:t xml:space="preserve">, y 3) el </w:t>
      </w:r>
      <w:r w:rsidR="002E2598" w:rsidRPr="003D536A">
        <w:rPr>
          <w:i/>
          <w:szCs w:val="24"/>
        </w:rPr>
        <w:t>alcance</w:t>
      </w:r>
      <w:r w:rsidR="002E2598" w:rsidRPr="003D536A">
        <w:rPr>
          <w:szCs w:val="24"/>
        </w:rPr>
        <w:t xml:space="preserve"> del</w:t>
      </w:r>
      <w:r w:rsidR="00E76806">
        <w:rPr>
          <w:szCs w:val="24"/>
        </w:rPr>
        <w:t xml:space="preserve"> diagnóstico </w:t>
      </w:r>
      <w:r w:rsidR="002E2598" w:rsidRPr="003D536A">
        <w:rPr>
          <w:szCs w:val="24"/>
        </w:rPr>
        <w:t xml:space="preserve">es </w:t>
      </w:r>
      <w:r w:rsidR="002E2598" w:rsidRPr="003D536A">
        <w:rPr>
          <w:i/>
          <w:szCs w:val="24"/>
        </w:rPr>
        <w:t>descriptivo</w:t>
      </w:r>
      <w:r w:rsidR="002E2598" w:rsidRPr="003D536A">
        <w:rPr>
          <w:szCs w:val="24"/>
        </w:rPr>
        <w:t xml:space="preserve"> como una aproximación a</w:t>
      </w:r>
      <w:r w:rsidR="00E76806">
        <w:rPr>
          <w:szCs w:val="24"/>
        </w:rPr>
        <w:t xml:space="preserve"> la situación en que se encuentran los habitantes del municipio, así como e</w:t>
      </w:r>
      <w:r w:rsidR="002E2598" w:rsidRPr="003D536A">
        <w:rPr>
          <w:szCs w:val="24"/>
        </w:rPr>
        <w:t xml:space="preserve">l estado que guarda la administración municipal </w:t>
      </w:r>
      <w:r w:rsidR="00E76806">
        <w:rPr>
          <w:szCs w:val="24"/>
        </w:rPr>
        <w:t xml:space="preserve">en el </w:t>
      </w:r>
      <w:r w:rsidR="002E2598" w:rsidRPr="003D536A">
        <w:rPr>
          <w:szCs w:val="24"/>
        </w:rPr>
        <w:t xml:space="preserve">periodo inmediato </w:t>
      </w:r>
      <w:r w:rsidR="00E76806">
        <w:rPr>
          <w:szCs w:val="24"/>
        </w:rPr>
        <w:t xml:space="preserve">que </w:t>
      </w:r>
      <w:r w:rsidR="002E2598" w:rsidRPr="003D536A">
        <w:rPr>
          <w:szCs w:val="24"/>
        </w:rPr>
        <w:t xml:space="preserve">comprende </w:t>
      </w:r>
      <w:r w:rsidR="00E76806">
        <w:rPr>
          <w:szCs w:val="24"/>
        </w:rPr>
        <w:t xml:space="preserve">el </w:t>
      </w:r>
      <w:r w:rsidR="002E2598" w:rsidRPr="003D536A">
        <w:rPr>
          <w:szCs w:val="24"/>
        </w:rPr>
        <w:t>años</w:t>
      </w:r>
      <w:r w:rsidR="00E76806">
        <w:rPr>
          <w:szCs w:val="24"/>
        </w:rPr>
        <w:t xml:space="preserve"> </w:t>
      </w:r>
      <w:r w:rsidR="002E2598" w:rsidRPr="003D536A">
        <w:rPr>
          <w:szCs w:val="24"/>
        </w:rPr>
        <w:t>2</w:t>
      </w:r>
      <w:r w:rsidR="00E76806">
        <w:rPr>
          <w:szCs w:val="24"/>
        </w:rPr>
        <w:t>015</w:t>
      </w:r>
      <w:r w:rsidR="002E2598" w:rsidRPr="003D536A">
        <w:rPr>
          <w:szCs w:val="24"/>
        </w:rPr>
        <w:t xml:space="preserve">. </w:t>
      </w:r>
    </w:p>
    <w:p w:rsidR="005666D3" w:rsidRDefault="005666D3" w:rsidP="005666D3">
      <w:pPr>
        <w:pStyle w:val="Sinespaciado"/>
        <w:tabs>
          <w:tab w:val="left" w:pos="720"/>
        </w:tabs>
        <w:rPr>
          <w:szCs w:val="24"/>
        </w:rPr>
      </w:pPr>
    </w:p>
    <w:p w:rsidR="00252071" w:rsidRPr="00FD2DBF" w:rsidRDefault="00FD2DBF" w:rsidP="007432F8">
      <w:pPr>
        <w:pStyle w:val="Sinespaciado"/>
        <w:rPr>
          <w:b/>
          <w:sz w:val="28"/>
          <w:szCs w:val="28"/>
        </w:rPr>
      </w:pPr>
      <w:r w:rsidRPr="00FD2DBF">
        <w:rPr>
          <w:b/>
          <w:sz w:val="28"/>
          <w:szCs w:val="28"/>
          <w:lang w:val="es-MX"/>
        </w:rPr>
        <w:t>1. Contexto municipal.</w:t>
      </w:r>
    </w:p>
    <w:p w:rsidR="00FD2DBF" w:rsidRPr="004D24A5" w:rsidRDefault="00FD2DBF" w:rsidP="00FD2DBF">
      <w:pPr>
        <w:pStyle w:val="Sinespaciado"/>
        <w:rPr>
          <w:szCs w:val="24"/>
        </w:rPr>
      </w:pPr>
    </w:p>
    <w:p w:rsidR="00F57E62" w:rsidRDefault="004D24A5" w:rsidP="00F57E62">
      <w:pPr>
        <w:pStyle w:val="Sinespaciado"/>
        <w:rPr>
          <w:szCs w:val="24"/>
        </w:rPr>
      </w:pPr>
      <w:r w:rsidRPr="004D24A5">
        <w:rPr>
          <w:szCs w:val="24"/>
        </w:rPr>
        <w:t xml:space="preserve">La municipalidad de San Pedro Tlaquepaque, </w:t>
      </w:r>
      <w:r>
        <w:rPr>
          <w:szCs w:val="24"/>
        </w:rPr>
        <w:t xml:space="preserve">Jalisco, </w:t>
      </w:r>
      <w:r w:rsidR="00A17D7D">
        <w:rPr>
          <w:szCs w:val="24"/>
        </w:rPr>
        <w:t xml:space="preserve">es un pueblo </w:t>
      </w:r>
      <w:r w:rsidR="00A17D7D" w:rsidRPr="00A17D7D">
        <w:rPr>
          <w:rFonts w:eastAsia="Times New Roman"/>
          <w:lang w:eastAsia="es-MX"/>
        </w:rPr>
        <w:t>prehispánico</w:t>
      </w:r>
      <w:r w:rsidR="00A17D7D">
        <w:rPr>
          <w:szCs w:val="24"/>
        </w:rPr>
        <w:t>, cuyo signo etimológico en la lengua mexicana, se</w:t>
      </w:r>
      <w:r w:rsidR="00A17D7D" w:rsidRPr="00A17D7D">
        <w:t xml:space="preserve">gún algunos </w:t>
      </w:r>
      <w:r w:rsidR="00A17D7D">
        <w:t xml:space="preserve">investigadores, se deriva del </w:t>
      </w:r>
      <w:r w:rsidR="00A17D7D" w:rsidRPr="00A17D7D">
        <w:t xml:space="preserve">vocablo </w:t>
      </w:r>
      <w:proofErr w:type="spellStart"/>
      <w:r w:rsidR="00A17D7D" w:rsidRPr="00A17D7D">
        <w:t>Tlacapán</w:t>
      </w:r>
      <w:proofErr w:type="spellEnd"/>
      <w:r w:rsidR="00A17D7D" w:rsidRPr="00A17D7D">
        <w:t>: “hombres fabricantes de trastos de barro”</w:t>
      </w:r>
      <w:r w:rsidR="001D4E76">
        <w:t xml:space="preserve">. </w:t>
      </w:r>
      <w:r w:rsidR="001D4E76">
        <w:rPr>
          <w:szCs w:val="24"/>
        </w:rPr>
        <w:t xml:space="preserve">Así, previo a la llegada de los españoles estas tierras estaban habitadas por </w:t>
      </w:r>
      <w:r w:rsidR="001D4E76" w:rsidRPr="00A17D7D">
        <w:rPr>
          <w:rFonts w:eastAsia="Times New Roman"/>
          <w:lang w:eastAsia="es-MX"/>
        </w:rPr>
        <w:t xml:space="preserve">indígenas </w:t>
      </w:r>
      <w:proofErr w:type="spellStart"/>
      <w:r w:rsidR="001D4E76" w:rsidRPr="00A17D7D">
        <w:rPr>
          <w:rFonts w:eastAsia="Times New Roman"/>
          <w:lang w:eastAsia="es-MX"/>
        </w:rPr>
        <w:t>tonaltecas</w:t>
      </w:r>
      <w:proofErr w:type="spellEnd"/>
      <w:r w:rsidR="001D4E76">
        <w:rPr>
          <w:rFonts w:eastAsia="Times New Roman"/>
          <w:lang w:eastAsia="es-MX"/>
        </w:rPr>
        <w:t xml:space="preserve">, conformando los poblados de </w:t>
      </w:r>
      <w:r w:rsidR="001D4E76" w:rsidRPr="00A17D7D">
        <w:rPr>
          <w:rFonts w:eastAsia="Times New Roman"/>
          <w:lang w:eastAsia="es-MX"/>
        </w:rPr>
        <w:t>Tlaquepaque</w:t>
      </w:r>
      <w:r w:rsidR="001D4E76">
        <w:rPr>
          <w:rFonts w:eastAsia="Times New Roman"/>
          <w:lang w:eastAsia="es-MX"/>
        </w:rPr>
        <w:t>;</w:t>
      </w:r>
      <w:r w:rsidR="001D4E76" w:rsidRPr="00A17D7D">
        <w:rPr>
          <w:rFonts w:eastAsia="Times New Roman"/>
          <w:lang w:eastAsia="es-MX"/>
        </w:rPr>
        <w:t xml:space="preserve"> </w:t>
      </w:r>
      <w:proofErr w:type="spellStart"/>
      <w:r w:rsidR="001D4E76" w:rsidRPr="00A17D7D">
        <w:rPr>
          <w:rFonts w:eastAsia="Times New Roman"/>
          <w:lang w:eastAsia="es-MX"/>
        </w:rPr>
        <w:t>Tlaxicoltzingo</w:t>
      </w:r>
      <w:proofErr w:type="spellEnd"/>
      <w:r w:rsidR="001D4E76">
        <w:rPr>
          <w:rFonts w:eastAsia="Times New Roman"/>
          <w:lang w:eastAsia="es-MX"/>
        </w:rPr>
        <w:t xml:space="preserve">; </w:t>
      </w:r>
      <w:proofErr w:type="spellStart"/>
      <w:r w:rsidR="001D4E76" w:rsidRPr="00A17D7D">
        <w:rPr>
          <w:rFonts w:eastAsia="Times New Roman"/>
          <w:lang w:eastAsia="es-MX"/>
        </w:rPr>
        <w:t>Tateposco</w:t>
      </w:r>
      <w:proofErr w:type="spellEnd"/>
      <w:r w:rsidR="001D4E76">
        <w:rPr>
          <w:rFonts w:eastAsia="Times New Roman"/>
          <w:lang w:eastAsia="es-MX"/>
        </w:rPr>
        <w:t xml:space="preserve">; </w:t>
      </w:r>
      <w:proofErr w:type="spellStart"/>
      <w:r w:rsidR="001D4E76">
        <w:rPr>
          <w:rFonts w:eastAsia="Times New Roman"/>
          <w:lang w:eastAsia="es-MX"/>
        </w:rPr>
        <w:t>Coyula</w:t>
      </w:r>
      <w:proofErr w:type="spellEnd"/>
      <w:r w:rsidR="001D4E76">
        <w:rPr>
          <w:rFonts w:eastAsia="Times New Roman"/>
          <w:lang w:eastAsia="es-MX"/>
        </w:rPr>
        <w:t xml:space="preserve">; </w:t>
      </w:r>
      <w:proofErr w:type="spellStart"/>
      <w:r w:rsidR="001D4E76">
        <w:rPr>
          <w:rFonts w:eastAsia="Times New Roman"/>
          <w:lang w:eastAsia="es-MX"/>
        </w:rPr>
        <w:t>Zalatitan</w:t>
      </w:r>
      <w:proofErr w:type="spellEnd"/>
      <w:r w:rsidR="001D4E76">
        <w:rPr>
          <w:rFonts w:eastAsia="Times New Roman"/>
          <w:lang w:eastAsia="es-MX"/>
        </w:rPr>
        <w:t xml:space="preserve">; </w:t>
      </w:r>
      <w:proofErr w:type="spellStart"/>
      <w:r w:rsidR="001D4E76" w:rsidRPr="00A17D7D">
        <w:rPr>
          <w:rFonts w:eastAsia="Times New Roman"/>
          <w:lang w:eastAsia="es-MX"/>
        </w:rPr>
        <w:t>Toluquilla</w:t>
      </w:r>
      <w:proofErr w:type="spellEnd"/>
      <w:r w:rsidR="001D4E76" w:rsidRPr="00A17D7D">
        <w:rPr>
          <w:rFonts w:eastAsia="Times New Roman"/>
          <w:lang w:eastAsia="es-MX"/>
        </w:rPr>
        <w:t xml:space="preserve">,  </w:t>
      </w:r>
      <w:proofErr w:type="spellStart"/>
      <w:r w:rsidR="001D4E76" w:rsidRPr="00A17D7D">
        <w:rPr>
          <w:rFonts w:eastAsia="Times New Roman"/>
          <w:lang w:eastAsia="es-MX"/>
        </w:rPr>
        <w:t>Tapechi</w:t>
      </w:r>
      <w:proofErr w:type="spellEnd"/>
      <w:r w:rsidR="001D4E76" w:rsidRPr="00A17D7D">
        <w:rPr>
          <w:rFonts w:eastAsia="Times New Roman"/>
          <w:lang w:eastAsia="es-MX"/>
        </w:rPr>
        <w:t xml:space="preserve"> (</w:t>
      </w:r>
      <w:proofErr w:type="spellStart"/>
      <w:r w:rsidR="001D4E76" w:rsidRPr="00A17D7D">
        <w:rPr>
          <w:rFonts w:eastAsia="Times New Roman"/>
          <w:lang w:eastAsia="es-MX"/>
        </w:rPr>
        <w:t>Tepetitlán</w:t>
      </w:r>
      <w:proofErr w:type="spellEnd"/>
      <w:r w:rsidR="001D4E76" w:rsidRPr="00A17D7D">
        <w:rPr>
          <w:rFonts w:eastAsia="Times New Roman"/>
          <w:lang w:eastAsia="es-MX"/>
        </w:rPr>
        <w:t xml:space="preserve">), y </w:t>
      </w:r>
      <w:proofErr w:type="spellStart"/>
      <w:r w:rsidR="001D4E76" w:rsidRPr="00A17D7D">
        <w:rPr>
          <w:rFonts w:eastAsia="Times New Roman"/>
          <w:lang w:eastAsia="es-MX"/>
        </w:rPr>
        <w:t>Tequepexpan</w:t>
      </w:r>
      <w:proofErr w:type="spellEnd"/>
      <w:r w:rsidR="00116DCF">
        <w:rPr>
          <w:rFonts w:eastAsia="Times New Roman"/>
          <w:lang w:eastAsia="es-MX"/>
        </w:rPr>
        <w:t xml:space="preserve">. </w:t>
      </w:r>
      <w:r w:rsidR="00E6313F">
        <w:rPr>
          <w:rFonts w:eastAsia="Times New Roman"/>
          <w:lang w:eastAsia="es-MX"/>
        </w:rPr>
        <w:t xml:space="preserve">Sin bien, para el año de </w:t>
      </w:r>
      <w:r w:rsidR="001D4E76" w:rsidRPr="001D4E76">
        <w:rPr>
          <w:rFonts w:eastAsia="Times New Roman"/>
          <w:lang w:eastAsia="es-MX"/>
        </w:rPr>
        <w:t xml:space="preserve">1821 </w:t>
      </w:r>
      <w:r w:rsidR="00E6313F">
        <w:rPr>
          <w:rFonts w:eastAsia="Times New Roman"/>
          <w:lang w:eastAsia="es-MX"/>
        </w:rPr>
        <w:t xml:space="preserve">en </w:t>
      </w:r>
      <w:r w:rsidR="001D4E76" w:rsidRPr="001D4E76">
        <w:rPr>
          <w:rFonts w:eastAsia="Times New Roman"/>
          <w:lang w:eastAsia="es-MX"/>
        </w:rPr>
        <w:t xml:space="preserve">Tlaquepaque </w:t>
      </w:r>
      <w:r w:rsidR="00E6313F">
        <w:rPr>
          <w:rFonts w:eastAsia="Times New Roman"/>
          <w:lang w:eastAsia="es-MX"/>
        </w:rPr>
        <w:t>s</w:t>
      </w:r>
      <w:r w:rsidR="001D4E76" w:rsidRPr="001D4E76">
        <w:rPr>
          <w:rFonts w:eastAsia="Times New Roman"/>
          <w:lang w:eastAsia="es-MX"/>
        </w:rPr>
        <w:t>e proclama</w:t>
      </w:r>
      <w:r w:rsidR="00E6313F">
        <w:rPr>
          <w:rFonts w:eastAsia="Times New Roman"/>
          <w:lang w:eastAsia="es-MX"/>
        </w:rPr>
        <w:t xml:space="preserve"> </w:t>
      </w:r>
      <w:r w:rsidR="001D4E76" w:rsidRPr="001D4E76">
        <w:rPr>
          <w:rFonts w:eastAsia="Times New Roman"/>
          <w:lang w:eastAsia="es-MX"/>
        </w:rPr>
        <w:t xml:space="preserve">la Independencia </w:t>
      </w:r>
      <w:r w:rsidR="00E6313F">
        <w:rPr>
          <w:rFonts w:eastAsia="Times New Roman"/>
          <w:lang w:eastAsia="es-MX"/>
        </w:rPr>
        <w:t xml:space="preserve">en </w:t>
      </w:r>
      <w:r w:rsidR="001D4E76" w:rsidRPr="001D4E76">
        <w:rPr>
          <w:rFonts w:eastAsia="Times New Roman"/>
          <w:lang w:eastAsia="es-MX"/>
        </w:rPr>
        <w:t xml:space="preserve">Jalisco por </w:t>
      </w:r>
      <w:r w:rsidR="001D4E76" w:rsidRPr="001D4E76">
        <w:rPr>
          <w:rFonts w:eastAsia="Times New Roman"/>
          <w:lang w:eastAsia="es-MX"/>
        </w:rPr>
        <w:lastRenderedPageBreak/>
        <w:t xml:space="preserve">Pedro Celestino Negrete, </w:t>
      </w:r>
      <w:r w:rsidR="00782FC7">
        <w:rPr>
          <w:rFonts w:eastAsia="Times New Roman"/>
          <w:lang w:eastAsia="es-MX"/>
        </w:rPr>
        <w:t xml:space="preserve">es hasta el año de </w:t>
      </w:r>
      <w:r w:rsidR="007D5AFA" w:rsidRPr="001D4E76">
        <w:rPr>
          <w:rFonts w:eastAsia="Times New Roman"/>
          <w:lang w:eastAsia="es-MX"/>
        </w:rPr>
        <w:t>182</w:t>
      </w:r>
      <w:r w:rsidR="007D5AFA">
        <w:rPr>
          <w:rFonts w:eastAsia="Times New Roman"/>
          <w:lang w:eastAsia="es-MX"/>
        </w:rPr>
        <w:t xml:space="preserve">5 cuando se reconoce </w:t>
      </w:r>
      <w:r w:rsidR="00116DCF">
        <w:rPr>
          <w:rFonts w:eastAsia="Times New Roman"/>
          <w:lang w:eastAsia="es-MX"/>
        </w:rPr>
        <w:t xml:space="preserve">al Ayuntamiento de San Pedro, conformado entre otros pueblos por </w:t>
      </w:r>
      <w:r w:rsidR="00116DCF" w:rsidRPr="001D4E76">
        <w:rPr>
          <w:rFonts w:eastAsia="Times New Roman"/>
          <w:lang w:eastAsia="es-MX"/>
        </w:rPr>
        <w:t>San Andrés, San</w:t>
      </w:r>
      <w:r w:rsidR="00116DCF">
        <w:rPr>
          <w:rFonts w:eastAsia="Times New Roman"/>
          <w:lang w:eastAsia="es-MX"/>
        </w:rPr>
        <w:t xml:space="preserve"> Sebastián y </w:t>
      </w:r>
      <w:r w:rsidR="00116DCF" w:rsidRPr="001D4E76">
        <w:rPr>
          <w:rFonts w:eastAsia="Times New Roman"/>
          <w:lang w:eastAsia="es-MX"/>
        </w:rPr>
        <w:t>Santa María,</w:t>
      </w:r>
      <w:r w:rsidR="00116DCF">
        <w:rPr>
          <w:rFonts w:eastAsia="Times New Roman"/>
          <w:lang w:eastAsia="es-MX"/>
        </w:rPr>
        <w:t xml:space="preserve"> formando parte del </w:t>
      </w:r>
      <w:r w:rsidR="001D4E76" w:rsidRPr="001D4E76">
        <w:rPr>
          <w:rFonts w:eastAsia="Times New Roman"/>
          <w:lang w:eastAsia="es-MX"/>
        </w:rPr>
        <w:t>Departamento y 1er. cantón de Guadalajara</w:t>
      </w:r>
      <w:r w:rsidR="00116DCF">
        <w:rPr>
          <w:rFonts w:eastAsia="Times New Roman"/>
          <w:lang w:eastAsia="es-MX"/>
        </w:rPr>
        <w:t xml:space="preserve">. </w:t>
      </w:r>
      <w:r w:rsidR="00116DCF">
        <w:t xml:space="preserve">Actualmente </w:t>
      </w:r>
      <w:r w:rsidR="00F57E62" w:rsidRPr="00F57E62">
        <w:rPr>
          <w:szCs w:val="24"/>
        </w:rPr>
        <w:t xml:space="preserve">el Municipio de San Pedro Tlaquepaque, Jalisco, </w:t>
      </w:r>
      <w:r w:rsidR="00116DCF">
        <w:rPr>
          <w:szCs w:val="24"/>
        </w:rPr>
        <w:t xml:space="preserve">se constituye con las siguientes </w:t>
      </w:r>
      <w:r w:rsidR="00F57E62" w:rsidRPr="00F57E62">
        <w:rPr>
          <w:szCs w:val="24"/>
        </w:rPr>
        <w:t>Delegaciones:</w:t>
      </w:r>
      <w:r w:rsidR="00116DCF">
        <w:rPr>
          <w:szCs w:val="24"/>
        </w:rPr>
        <w:t xml:space="preserve"> </w:t>
      </w:r>
      <w:r w:rsidR="00F57E62" w:rsidRPr="00F57E62">
        <w:rPr>
          <w:szCs w:val="24"/>
        </w:rPr>
        <w:t>Las Juntas</w:t>
      </w:r>
      <w:r w:rsidR="00116DCF">
        <w:rPr>
          <w:szCs w:val="24"/>
        </w:rPr>
        <w:t xml:space="preserve">; </w:t>
      </w:r>
      <w:r w:rsidR="00F57E62" w:rsidRPr="00F57E62">
        <w:rPr>
          <w:szCs w:val="24"/>
        </w:rPr>
        <w:t>San Martín de las Flores</w:t>
      </w:r>
      <w:r w:rsidR="00116DCF">
        <w:rPr>
          <w:szCs w:val="24"/>
        </w:rPr>
        <w:t xml:space="preserve">; </w:t>
      </w:r>
      <w:r w:rsidR="00F57E62" w:rsidRPr="00F57E62">
        <w:rPr>
          <w:szCs w:val="24"/>
        </w:rPr>
        <w:t>Santa Anita</w:t>
      </w:r>
      <w:r w:rsidR="00116DCF">
        <w:rPr>
          <w:szCs w:val="24"/>
        </w:rPr>
        <w:t xml:space="preserve">; </w:t>
      </w:r>
      <w:proofErr w:type="spellStart"/>
      <w:r w:rsidR="00F57E62" w:rsidRPr="00F57E62">
        <w:rPr>
          <w:szCs w:val="24"/>
        </w:rPr>
        <w:t>Tateposco</w:t>
      </w:r>
      <w:proofErr w:type="spellEnd"/>
      <w:r w:rsidR="00116DCF">
        <w:rPr>
          <w:szCs w:val="24"/>
        </w:rPr>
        <w:t xml:space="preserve">; </w:t>
      </w:r>
      <w:r w:rsidR="00F57E62" w:rsidRPr="00F57E62">
        <w:rPr>
          <w:szCs w:val="24"/>
        </w:rPr>
        <w:t xml:space="preserve">Santa María </w:t>
      </w:r>
      <w:proofErr w:type="spellStart"/>
      <w:r w:rsidR="00F57E62" w:rsidRPr="00F57E62">
        <w:rPr>
          <w:szCs w:val="24"/>
        </w:rPr>
        <w:t>Tequepexpan</w:t>
      </w:r>
      <w:proofErr w:type="spellEnd"/>
      <w:r w:rsidR="00116DCF">
        <w:rPr>
          <w:szCs w:val="24"/>
        </w:rPr>
        <w:t xml:space="preserve">; </w:t>
      </w:r>
      <w:r w:rsidR="00F57E62" w:rsidRPr="00F57E62">
        <w:rPr>
          <w:szCs w:val="24"/>
        </w:rPr>
        <w:t>San Pedrito</w:t>
      </w:r>
      <w:r w:rsidR="00116DCF">
        <w:rPr>
          <w:szCs w:val="24"/>
        </w:rPr>
        <w:t xml:space="preserve">; </w:t>
      </w:r>
      <w:r w:rsidR="00F57E62" w:rsidRPr="00F57E62">
        <w:rPr>
          <w:szCs w:val="24"/>
        </w:rPr>
        <w:t xml:space="preserve">San </w:t>
      </w:r>
      <w:proofErr w:type="spellStart"/>
      <w:r w:rsidR="00F57E62" w:rsidRPr="00F57E62">
        <w:rPr>
          <w:szCs w:val="24"/>
        </w:rPr>
        <w:t>Sebastianito</w:t>
      </w:r>
      <w:proofErr w:type="spellEnd"/>
      <w:r w:rsidR="00116DCF">
        <w:rPr>
          <w:szCs w:val="24"/>
        </w:rPr>
        <w:t xml:space="preserve">; </w:t>
      </w:r>
      <w:proofErr w:type="spellStart"/>
      <w:r w:rsidR="00F57E62" w:rsidRPr="00F57E62">
        <w:rPr>
          <w:szCs w:val="24"/>
        </w:rPr>
        <w:t>Toluquilla</w:t>
      </w:r>
      <w:proofErr w:type="spellEnd"/>
      <w:r w:rsidR="00116DCF">
        <w:rPr>
          <w:szCs w:val="24"/>
        </w:rPr>
        <w:t xml:space="preserve"> y </w:t>
      </w:r>
      <w:r w:rsidR="00F57E62" w:rsidRPr="00F57E62">
        <w:rPr>
          <w:szCs w:val="24"/>
        </w:rPr>
        <w:t>Manuel López Cotilla.</w:t>
      </w:r>
      <w:r w:rsidR="00116DCF">
        <w:rPr>
          <w:szCs w:val="24"/>
        </w:rPr>
        <w:t xml:space="preserve"> Así como por las </w:t>
      </w:r>
      <w:r w:rsidR="00F57E62" w:rsidRPr="00F57E62">
        <w:rPr>
          <w:szCs w:val="24"/>
        </w:rPr>
        <w:t>Agencias</w:t>
      </w:r>
      <w:r w:rsidR="00116DCF">
        <w:rPr>
          <w:szCs w:val="24"/>
        </w:rPr>
        <w:t xml:space="preserve"> municipales de </w:t>
      </w:r>
      <w:r w:rsidR="00F57E62" w:rsidRPr="00F57E62">
        <w:rPr>
          <w:szCs w:val="24"/>
        </w:rPr>
        <w:t>La Calerilla</w:t>
      </w:r>
      <w:r w:rsidR="00116DCF">
        <w:rPr>
          <w:szCs w:val="24"/>
        </w:rPr>
        <w:t xml:space="preserve">; </w:t>
      </w:r>
      <w:r w:rsidR="00F57E62" w:rsidRPr="00F57E62">
        <w:rPr>
          <w:szCs w:val="24"/>
        </w:rPr>
        <w:t>Loma Bonita</w:t>
      </w:r>
      <w:r w:rsidR="00116DCF">
        <w:rPr>
          <w:szCs w:val="24"/>
        </w:rPr>
        <w:t xml:space="preserve"> y </w:t>
      </w:r>
      <w:r w:rsidR="00F57E62" w:rsidRPr="00F57E62">
        <w:rPr>
          <w:szCs w:val="24"/>
        </w:rPr>
        <w:t>La Ladrillera.</w:t>
      </w:r>
    </w:p>
    <w:p w:rsidR="00116DCF" w:rsidRDefault="00116DCF" w:rsidP="00F57E62">
      <w:pPr>
        <w:pStyle w:val="Sinespaciado"/>
        <w:rPr>
          <w:szCs w:val="24"/>
        </w:rPr>
      </w:pPr>
    </w:p>
    <w:p w:rsidR="00F57E62" w:rsidRPr="00F57E62" w:rsidRDefault="00F57E62" w:rsidP="00F57E62">
      <w:pPr>
        <w:pStyle w:val="Sinespaciado"/>
        <w:rPr>
          <w:color w:val="232020"/>
          <w:szCs w:val="24"/>
          <w:lang w:val="es-MX"/>
        </w:rPr>
      </w:pPr>
      <w:r w:rsidRPr="00F57E62">
        <w:rPr>
          <w:szCs w:val="24"/>
        </w:rPr>
        <w:t xml:space="preserve">Escudo Oficial del Municipio </w:t>
      </w:r>
      <w:r w:rsidRPr="00F57E62">
        <w:rPr>
          <w:color w:val="232020"/>
          <w:szCs w:val="24"/>
          <w:lang w:val="es-MX"/>
        </w:rPr>
        <w:t>cuenta con cuatro cuarteles que oficialmente se describen así:</w:t>
      </w:r>
      <w:r w:rsidR="00116DCF">
        <w:rPr>
          <w:color w:val="232020"/>
          <w:szCs w:val="24"/>
          <w:lang w:val="es-MX"/>
        </w:rPr>
        <w:t xml:space="preserve"> </w:t>
      </w:r>
      <w:r w:rsidRPr="00F57E62">
        <w:rPr>
          <w:color w:val="232020"/>
          <w:szCs w:val="24"/>
          <w:lang w:val="es-MX"/>
        </w:rPr>
        <w:t>I. En campo de azul una cazuela, una jarra con juego de taza y plato de oro, perfilados de sable (negro) representa la tradición alfarera del municipio;</w:t>
      </w:r>
      <w:r w:rsidR="00116DCF">
        <w:rPr>
          <w:color w:val="232020"/>
          <w:szCs w:val="24"/>
          <w:lang w:val="es-MX"/>
        </w:rPr>
        <w:t xml:space="preserve"> </w:t>
      </w:r>
      <w:r w:rsidRPr="00F57E62">
        <w:rPr>
          <w:color w:val="232020"/>
          <w:szCs w:val="24"/>
          <w:lang w:val="es-MX"/>
        </w:rPr>
        <w:t>II. En campo de oro dos brazos, el brazo desnudo representa el brazo de Cristo en su color natural, y otro representa el de San Francisco con el color del hábito; el sable (negro) es símbolo de la prudencia, tristeza, rigor, honestidad y obediencia; representa a la ciencia y la aflicción, el gules (rojo) es símbolo de valor, atrevimiento e intrepidez;</w:t>
      </w:r>
      <w:r w:rsidR="00116DCF">
        <w:rPr>
          <w:color w:val="232020"/>
          <w:szCs w:val="24"/>
          <w:lang w:val="es-MX"/>
        </w:rPr>
        <w:t xml:space="preserve"> </w:t>
      </w:r>
      <w:r w:rsidRPr="00F57E62">
        <w:rPr>
          <w:color w:val="232020"/>
          <w:szCs w:val="24"/>
          <w:lang w:val="es-MX"/>
        </w:rPr>
        <w:t>III. El horno, significa el medio por el cual las piezas de barro alcanzan su fase final en el proceso artesanal al que se dedican los moradores de la Villa Alfarera; y</w:t>
      </w:r>
      <w:r w:rsidR="00116DCF">
        <w:rPr>
          <w:color w:val="232020"/>
          <w:szCs w:val="24"/>
          <w:lang w:val="es-MX"/>
        </w:rPr>
        <w:t xml:space="preserve"> </w:t>
      </w:r>
      <w:r w:rsidRPr="00F57E62">
        <w:rPr>
          <w:color w:val="232020"/>
          <w:szCs w:val="24"/>
          <w:lang w:val="es-MX"/>
        </w:rPr>
        <w:t>IV. Las llaves, significan que el pueblo fue encargado a San Pedro, y desde la Conquista es su Santo Patrono.</w:t>
      </w:r>
    </w:p>
    <w:p w:rsidR="00116DCF" w:rsidRDefault="00116DCF" w:rsidP="00F57E62">
      <w:pPr>
        <w:pStyle w:val="Sinespaciado"/>
        <w:rPr>
          <w:szCs w:val="24"/>
          <w:lang w:val="es-MX"/>
        </w:rPr>
      </w:pPr>
    </w:p>
    <w:p w:rsidR="00116DCF" w:rsidRDefault="00116DCF" w:rsidP="00116DCF">
      <w:pPr>
        <w:pStyle w:val="Sinespaciado"/>
        <w:jc w:val="center"/>
        <w:rPr>
          <w:szCs w:val="24"/>
          <w:lang w:val="es-MX"/>
        </w:rPr>
      </w:pPr>
      <w:r w:rsidRPr="00F57E62">
        <w:rPr>
          <w:noProof/>
          <w:szCs w:val="24"/>
          <w:lang w:val="es-MX" w:eastAsia="es-MX"/>
        </w:rPr>
        <w:drawing>
          <wp:inline distT="0" distB="0" distL="0" distR="0" wp14:anchorId="3304EFB2" wp14:editId="5F6C4978">
            <wp:extent cx="1073150" cy="118491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3150" cy="1184910"/>
                    </a:xfrm>
                    <a:prstGeom prst="rect">
                      <a:avLst/>
                    </a:prstGeom>
                    <a:solidFill>
                      <a:srgbClr val="FFFFFF">
                        <a:alpha val="0"/>
                      </a:srgbClr>
                    </a:solidFill>
                    <a:ln>
                      <a:noFill/>
                    </a:ln>
                  </pic:spPr>
                </pic:pic>
              </a:graphicData>
            </a:graphic>
          </wp:inline>
        </w:drawing>
      </w:r>
    </w:p>
    <w:p w:rsidR="00116DCF" w:rsidRPr="00F57E62" w:rsidRDefault="00116DCF" w:rsidP="00F57E62">
      <w:pPr>
        <w:pStyle w:val="Sinespaciado"/>
        <w:rPr>
          <w:szCs w:val="24"/>
          <w:lang w:val="es-MX"/>
        </w:rPr>
      </w:pPr>
    </w:p>
    <w:p w:rsidR="00F57E62" w:rsidRPr="00E04B26" w:rsidRDefault="00F57E62" w:rsidP="00F57E62">
      <w:pPr>
        <w:pStyle w:val="Sinespaciado"/>
        <w:rPr>
          <w:color w:val="232020"/>
          <w:szCs w:val="24"/>
          <w:lang w:val="es-MX"/>
        </w:rPr>
      </w:pPr>
      <w:r w:rsidRPr="00F57E62">
        <w:rPr>
          <w:color w:val="232020"/>
          <w:szCs w:val="24"/>
          <w:lang w:val="es-MX"/>
        </w:rPr>
        <w:t>El escudo tiene en la cimera la leyenda “ARS FIGULI” que se traduce como el arte alfarero. Más arriba de la cimera una cruz latina de sable (negro) se sitúa en la parte posterior del casco o yelmo.</w:t>
      </w:r>
      <w:r w:rsidR="00116DCF">
        <w:rPr>
          <w:color w:val="232020"/>
          <w:szCs w:val="24"/>
          <w:lang w:val="es-MX"/>
        </w:rPr>
        <w:t xml:space="preserve"> Asimismo, </w:t>
      </w:r>
      <w:r w:rsidRPr="00F57E62">
        <w:rPr>
          <w:color w:val="232020"/>
          <w:szCs w:val="24"/>
          <w:lang w:val="es-MX"/>
        </w:rPr>
        <w:t xml:space="preserve">lleva como leyenda “PRIMA OPERA FIGLINAE HOMO” que significa “La primera obra de barro fue el </w:t>
      </w:r>
      <w:r w:rsidRPr="00507191">
        <w:rPr>
          <w:szCs w:val="24"/>
          <w:lang w:val="es-MX"/>
        </w:rPr>
        <w:t>hombre”.</w:t>
      </w:r>
      <w:r w:rsidR="00E04B26" w:rsidRPr="00507191">
        <w:rPr>
          <w:szCs w:val="24"/>
          <w:lang w:val="es-MX"/>
        </w:rPr>
        <w:t xml:space="preserve"> En el año de</w:t>
      </w:r>
      <w:r w:rsidR="00507191" w:rsidRPr="00507191">
        <w:rPr>
          <w:szCs w:val="24"/>
          <w:lang w:val="es-MX"/>
        </w:rPr>
        <w:t xml:space="preserve"> 2008</w:t>
      </w:r>
      <w:r w:rsidR="00E04B26" w:rsidRPr="00507191">
        <w:rPr>
          <w:szCs w:val="24"/>
          <w:lang w:val="es-MX"/>
        </w:rPr>
        <w:t xml:space="preserve"> fue aprobada </w:t>
      </w:r>
      <w:r w:rsidR="00805846" w:rsidRPr="00507191">
        <w:rPr>
          <w:szCs w:val="24"/>
          <w:lang w:val="es-MX"/>
        </w:rPr>
        <w:t xml:space="preserve">por el H. Ayuntamiento </w:t>
      </w:r>
      <w:r w:rsidR="00E04B26" w:rsidRPr="00507191">
        <w:rPr>
          <w:szCs w:val="24"/>
          <w:lang w:val="es-MX"/>
        </w:rPr>
        <w:t xml:space="preserve">la </w:t>
      </w:r>
      <w:r w:rsidRPr="00507191">
        <w:rPr>
          <w:szCs w:val="24"/>
        </w:rPr>
        <w:t xml:space="preserve">Bandera Municipal </w:t>
      </w:r>
      <w:r w:rsidR="00E04B26" w:rsidRPr="00507191">
        <w:rPr>
          <w:szCs w:val="24"/>
        </w:rPr>
        <w:t xml:space="preserve">que </w:t>
      </w:r>
      <w:r w:rsidRPr="00507191">
        <w:rPr>
          <w:szCs w:val="24"/>
          <w:lang w:val="es-MX" w:eastAsia="es-MX"/>
        </w:rPr>
        <w:t xml:space="preserve">es una extensión de los colores de los cantones manteniendo la imagen del </w:t>
      </w:r>
      <w:r w:rsidRPr="00F57E62">
        <w:rPr>
          <w:color w:val="000000"/>
          <w:szCs w:val="24"/>
          <w:lang w:val="es-MX" w:eastAsia="es-MX"/>
        </w:rPr>
        <w:t>escudo al centro.</w:t>
      </w:r>
    </w:p>
    <w:p w:rsidR="007C71F9" w:rsidRPr="004D24A5" w:rsidRDefault="007C71F9" w:rsidP="00FD2DBF">
      <w:pPr>
        <w:pStyle w:val="Sinespaciado"/>
        <w:rPr>
          <w:szCs w:val="24"/>
        </w:rPr>
      </w:pPr>
    </w:p>
    <w:p w:rsidR="00FD2DBF" w:rsidRPr="00FD2DBF" w:rsidRDefault="00FD2DBF" w:rsidP="004930F4">
      <w:pPr>
        <w:pStyle w:val="Sinespaciado"/>
        <w:numPr>
          <w:ilvl w:val="1"/>
          <w:numId w:val="3"/>
        </w:numPr>
        <w:rPr>
          <w:b/>
          <w:szCs w:val="24"/>
        </w:rPr>
      </w:pPr>
      <w:r w:rsidRPr="00FD2DBF">
        <w:rPr>
          <w:b/>
          <w:szCs w:val="24"/>
        </w:rPr>
        <w:t>Localización geográfica:</w:t>
      </w:r>
    </w:p>
    <w:p w:rsidR="00FD2DBF" w:rsidRDefault="00FD2DBF" w:rsidP="00FD2DBF">
      <w:pPr>
        <w:pStyle w:val="Sinespaciado"/>
        <w:rPr>
          <w:szCs w:val="24"/>
        </w:rPr>
      </w:pPr>
    </w:p>
    <w:p w:rsidR="00FD2DBF" w:rsidRDefault="00FD2DBF" w:rsidP="00FD2DBF">
      <w:pPr>
        <w:pStyle w:val="Sinespaciado"/>
        <w:rPr>
          <w:szCs w:val="24"/>
        </w:rPr>
      </w:pPr>
      <w:r w:rsidRPr="00FD2DBF">
        <w:rPr>
          <w:szCs w:val="24"/>
        </w:rPr>
        <w:t xml:space="preserve">El municipio de San </w:t>
      </w:r>
      <w:r w:rsidR="006F0129">
        <w:rPr>
          <w:szCs w:val="24"/>
        </w:rPr>
        <w:t>P</w:t>
      </w:r>
      <w:r w:rsidRPr="00FD2DBF">
        <w:rPr>
          <w:szCs w:val="24"/>
        </w:rPr>
        <w:t xml:space="preserve">edro </w:t>
      </w:r>
      <w:r w:rsidRPr="00AE2413">
        <w:rPr>
          <w:szCs w:val="24"/>
        </w:rPr>
        <w:t>Tlaquepaque</w:t>
      </w:r>
      <w:r w:rsidR="008D2B39" w:rsidRPr="00AE2413">
        <w:rPr>
          <w:szCs w:val="24"/>
        </w:rPr>
        <w:t>,</w:t>
      </w:r>
      <w:r w:rsidRPr="00AE2413">
        <w:rPr>
          <w:szCs w:val="24"/>
        </w:rPr>
        <w:t xml:space="preserve"> </w:t>
      </w:r>
      <w:r w:rsidR="006F0129" w:rsidRPr="00AE2413">
        <w:rPr>
          <w:szCs w:val="24"/>
        </w:rPr>
        <w:t xml:space="preserve">forma parte de la Zona Metropolitana de Guadalajara </w:t>
      </w:r>
      <w:r w:rsidRPr="00AE2413">
        <w:rPr>
          <w:szCs w:val="24"/>
        </w:rPr>
        <w:t>en la Región Centro del Es</w:t>
      </w:r>
      <w:r w:rsidRPr="00FD2DBF">
        <w:rPr>
          <w:szCs w:val="24"/>
        </w:rPr>
        <w:t>tado de Jalisco, cu</w:t>
      </w:r>
      <w:r w:rsidR="008D2B39">
        <w:rPr>
          <w:szCs w:val="24"/>
        </w:rPr>
        <w:t>e</w:t>
      </w:r>
      <w:r w:rsidRPr="00FD2DBF">
        <w:rPr>
          <w:szCs w:val="24"/>
        </w:rPr>
        <w:t>nta con una superficie aproximada de 131 Km2 en las coordenadas extremas 20°38´53” Norte, 20°32´11” Sur, 103°12´43” Este y 103°27´43” Oeste, el municipio limita con las siguientes municipalidades:</w:t>
      </w:r>
    </w:p>
    <w:p w:rsidR="00FD2DBF" w:rsidRPr="00FD2DBF" w:rsidRDefault="00FD2DBF" w:rsidP="00FD2DBF">
      <w:pPr>
        <w:pStyle w:val="Sinespaciado"/>
      </w:pPr>
    </w:p>
    <w:p w:rsidR="00FD2DBF" w:rsidRDefault="00FD2DBF" w:rsidP="00FD2DBF">
      <w:pPr>
        <w:pStyle w:val="Sinespaciado"/>
      </w:pPr>
      <w:r>
        <w:t>Al Norte con Guadalajara.</w:t>
      </w:r>
    </w:p>
    <w:p w:rsidR="00FD2DBF" w:rsidRDefault="00FD2DBF" w:rsidP="00FD2DBF">
      <w:pPr>
        <w:pStyle w:val="Sinespaciado"/>
      </w:pPr>
      <w:r>
        <w:lastRenderedPageBreak/>
        <w:t>Al Noreste con Tonalá.</w:t>
      </w:r>
    </w:p>
    <w:p w:rsidR="00FD2DBF" w:rsidRDefault="00FD2DBF" w:rsidP="00FD2DBF">
      <w:pPr>
        <w:pStyle w:val="Sinespaciado"/>
      </w:pPr>
      <w:r>
        <w:t>Al Sur con Tlajomulco de Zúñiga.</w:t>
      </w:r>
    </w:p>
    <w:p w:rsidR="00FD2DBF" w:rsidRDefault="00FD2DBF" w:rsidP="00FD2DBF">
      <w:pPr>
        <w:pStyle w:val="Sinespaciado"/>
      </w:pPr>
      <w:r>
        <w:t>Al Sureste con El Salto.</w:t>
      </w:r>
    </w:p>
    <w:p w:rsidR="00FD2DBF" w:rsidRPr="00FD2DBF" w:rsidRDefault="00FD2DBF" w:rsidP="00FD2DBF">
      <w:pPr>
        <w:pStyle w:val="Sinespaciado"/>
        <w:rPr>
          <w:szCs w:val="24"/>
        </w:rPr>
      </w:pPr>
      <w:r>
        <w:t>Al Poniente con Zapopan.</w:t>
      </w:r>
    </w:p>
    <w:p w:rsidR="00FD2DBF" w:rsidRDefault="00FD2DBF" w:rsidP="00FD2DBF">
      <w:pPr>
        <w:pStyle w:val="Sinespaciado"/>
        <w:rPr>
          <w:szCs w:val="24"/>
        </w:rPr>
      </w:pPr>
    </w:p>
    <w:p w:rsidR="00FD2DBF" w:rsidRDefault="00FD2DBF" w:rsidP="00FD2DBF">
      <w:pPr>
        <w:pStyle w:val="Sinespaciado"/>
        <w:rPr>
          <w:szCs w:val="24"/>
        </w:rPr>
      </w:pPr>
      <w:r w:rsidRPr="00FD2DBF">
        <w:rPr>
          <w:szCs w:val="24"/>
        </w:rPr>
        <w:t xml:space="preserve">La mayoría de la parte de su territorio es plano, con algunos lomeríos y pocas tierras altas cerriles, el punto más alto del municipio es el Cerro del Cuatro con una altura de 1,870 y la mínima al sur del territorio con 1,530 </w:t>
      </w:r>
      <w:proofErr w:type="spellStart"/>
      <w:r w:rsidRPr="00FD2DBF">
        <w:rPr>
          <w:szCs w:val="24"/>
        </w:rPr>
        <w:t>msnmm</w:t>
      </w:r>
      <w:proofErr w:type="spellEnd"/>
      <w:r w:rsidRPr="00FD2DBF">
        <w:rPr>
          <w:szCs w:val="24"/>
        </w:rPr>
        <w:t xml:space="preserve"> (metros sobre el nivel medio del mar).</w:t>
      </w:r>
      <w:r w:rsidRPr="00FD2DBF">
        <w:rPr>
          <w:sz w:val="16"/>
          <w:szCs w:val="16"/>
        </w:rPr>
        <w:t xml:space="preserve"> </w:t>
      </w:r>
      <w:r w:rsidRPr="009F6590">
        <w:rPr>
          <w:sz w:val="16"/>
          <w:szCs w:val="16"/>
        </w:rPr>
        <w:footnoteReference w:id="13"/>
      </w:r>
    </w:p>
    <w:p w:rsidR="00FD2DBF" w:rsidRDefault="00FD2DBF" w:rsidP="00FD2DBF">
      <w:pPr>
        <w:pStyle w:val="Sinespaciado"/>
        <w:rPr>
          <w:szCs w:val="24"/>
        </w:rPr>
      </w:pPr>
    </w:p>
    <w:p w:rsidR="00FD2DBF" w:rsidRPr="00FD2DBF" w:rsidRDefault="00FD2DBF" w:rsidP="004930F4">
      <w:pPr>
        <w:pStyle w:val="Sinespaciado"/>
        <w:numPr>
          <w:ilvl w:val="1"/>
          <w:numId w:val="3"/>
        </w:numPr>
        <w:rPr>
          <w:b/>
        </w:rPr>
      </w:pPr>
      <w:r w:rsidRPr="00FD2DBF">
        <w:rPr>
          <w:b/>
        </w:rPr>
        <w:t>Clima:</w:t>
      </w:r>
    </w:p>
    <w:p w:rsidR="00FD2DBF" w:rsidRDefault="00FD2DBF" w:rsidP="00FD2DBF">
      <w:pPr>
        <w:pStyle w:val="Sinespaciado"/>
      </w:pPr>
    </w:p>
    <w:p w:rsidR="00FD2DBF" w:rsidRDefault="00FD2DBF" w:rsidP="00FD2DBF">
      <w:pPr>
        <w:pStyle w:val="Sinespaciado"/>
      </w:pPr>
      <w:r>
        <w:t xml:space="preserve">El clima predominante es </w:t>
      </w:r>
      <w:proofErr w:type="spellStart"/>
      <w:r>
        <w:t>semicálido</w:t>
      </w:r>
      <w:proofErr w:type="spellEnd"/>
      <w:r>
        <w:t>-subhúmedo con cociente de precipitación sobre temperatura inferior a 43.2° (según la clasificación de climas) y el porcentaje de lluvia invernal con respecto a la anual inferior a 5%. La temperatura media anual del área de estudio es mayor de 18° C., presenta el clima más seco de los templados subhúmedos debido a que la oscilación térmica mensual es de 8.7° C.</w:t>
      </w:r>
    </w:p>
    <w:p w:rsidR="00FD2DBF" w:rsidRDefault="00FD2DBF" w:rsidP="00FD2DBF">
      <w:pPr>
        <w:pStyle w:val="Sinespaciado"/>
      </w:pPr>
      <w:r>
        <w:t>La temperatura media anual es de 18.4° C; la temperatura media mensual más alta presenta en mayo (22.6° C) y la más baja en enero (13.9° C); por lo tanto la oscilación media mensual es de 8.7° C. La temperatura más alta que se ha registrado es de 40.1° C (en mayo de 1903) y la más baja de 2.5° C (en octubre de 1909) por lo siguiente la oscilación térmica extrema-absoluta es de 37.6° C., sin embargo, las temperaturas máximas promedio oscilan entre 28.0° C (mayo) y 17.9° C (enero); a su vez, las mínimas promedio van de 18.2° C (junio) a 9.8° C (diciembre).</w:t>
      </w:r>
    </w:p>
    <w:p w:rsidR="00FD2DBF" w:rsidRDefault="00FD2DBF" w:rsidP="00FD2DBF">
      <w:pPr>
        <w:pStyle w:val="Sinespaciado"/>
      </w:pPr>
    </w:p>
    <w:p w:rsidR="00FD2DBF" w:rsidRDefault="00FD2DBF" w:rsidP="00FD2DBF">
      <w:pPr>
        <w:pStyle w:val="Sinespaciado"/>
      </w:pPr>
      <w:r>
        <w:t>La precipitación media anual es de 946.7mm y en promedio la lluvia máxima en un día es de 42.0mm en junio, 32.5mm en julio, 34.7mm en agosto y 41.5mm en septiembre. Los vientos dominantes son del Noroeste, con una velocidad promedio de 8 a 14 km/h.</w:t>
      </w:r>
      <w:r w:rsidRPr="00FD2DBF">
        <w:rPr>
          <w:sz w:val="16"/>
          <w:szCs w:val="16"/>
        </w:rPr>
        <w:t xml:space="preserve"> </w:t>
      </w:r>
      <w:r w:rsidRPr="009F6590">
        <w:rPr>
          <w:sz w:val="16"/>
          <w:szCs w:val="16"/>
        </w:rPr>
        <w:footnoteReference w:id="14"/>
      </w:r>
    </w:p>
    <w:p w:rsidR="00FD2DBF" w:rsidRDefault="00FD2DBF" w:rsidP="00FD2DBF">
      <w:pPr>
        <w:pStyle w:val="Sinespaciado"/>
      </w:pPr>
    </w:p>
    <w:p w:rsidR="00FD2DBF" w:rsidRPr="00EF710A" w:rsidRDefault="00FD2DBF" w:rsidP="004930F4">
      <w:pPr>
        <w:pStyle w:val="Sinespaciado"/>
        <w:numPr>
          <w:ilvl w:val="1"/>
          <w:numId w:val="3"/>
        </w:numPr>
        <w:rPr>
          <w:b/>
          <w:szCs w:val="24"/>
        </w:rPr>
      </w:pPr>
      <w:r w:rsidRPr="00EF710A">
        <w:rPr>
          <w:b/>
          <w:szCs w:val="24"/>
        </w:rPr>
        <w:t>Tipo de suelo:</w:t>
      </w:r>
    </w:p>
    <w:p w:rsidR="004549B4" w:rsidRDefault="004549B4" w:rsidP="004549B4">
      <w:pPr>
        <w:pStyle w:val="Sinespaciado"/>
        <w:rPr>
          <w:szCs w:val="24"/>
        </w:rPr>
      </w:pPr>
    </w:p>
    <w:p w:rsidR="00FD2DBF" w:rsidRDefault="00FD2DBF" w:rsidP="004549B4">
      <w:pPr>
        <w:pStyle w:val="Sinespaciado"/>
        <w:rPr>
          <w:szCs w:val="24"/>
        </w:rPr>
      </w:pPr>
      <w:r>
        <w:rPr>
          <w:szCs w:val="24"/>
        </w:rPr>
        <w:t xml:space="preserve">La topografía de la </w:t>
      </w:r>
      <w:proofErr w:type="spellStart"/>
      <w:r>
        <w:rPr>
          <w:szCs w:val="24"/>
        </w:rPr>
        <w:t>subprovincia</w:t>
      </w:r>
      <w:proofErr w:type="spellEnd"/>
      <w:r>
        <w:rPr>
          <w:szCs w:val="24"/>
        </w:rPr>
        <w:t xml:space="preserve"> “Guadalajara”, los tipos de clima y la vegetación que en ella se encuentran se determinan por la presencia de cuatro tipos de suelo en el municipio, </w:t>
      </w:r>
      <w:proofErr w:type="spellStart"/>
      <w:r>
        <w:rPr>
          <w:szCs w:val="24"/>
        </w:rPr>
        <w:t>Regosol</w:t>
      </w:r>
      <w:proofErr w:type="spellEnd"/>
      <w:r>
        <w:rPr>
          <w:szCs w:val="24"/>
        </w:rPr>
        <w:t xml:space="preserve"> </w:t>
      </w:r>
      <w:proofErr w:type="spellStart"/>
      <w:r>
        <w:rPr>
          <w:szCs w:val="24"/>
        </w:rPr>
        <w:t>eu</w:t>
      </w:r>
      <w:bookmarkStart w:id="1" w:name="_GoBack"/>
      <w:bookmarkEnd w:id="1"/>
      <w:r>
        <w:rPr>
          <w:szCs w:val="24"/>
        </w:rPr>
        <w:t>trico</w:t>
      </w:r>
      <w:proofErr w:type="spellEnd"/>
      <w:r>
        <w:rPr>
          <w:szCs w:val="24"/>
        </w:rPr>
        <w:t xml:space="preserve">, </w:t>
      </w:r>
      <w:proofErr w:type="spellStart"/>
      <w:r>
        <w:rPr>
          <w:szCs w:val="24"/>
        </w:rPr>
        <w:t>Feozem</w:t>
      </w:r>
      <w:proofErr w:type="spellEnd"/>
      <w:r>
        <w:rPr>
          <w:szCs w:val="24"/>
        </w:rPr>
        <w:t xml:space="preserve"> </w:t>
      </w:r>
      <w:proofErr w:type="spellStart"/>
      <w:r>
        <w:rPr>
          <w:szCs w:val="24"/>
        </w:rPr>
        <w:t>háplico</w:t>
      </w:r>
      <w:proofErr w:type="spellEnd"/>
      <w:r>
        <w:rPr>
          <w:szCs w:val="24"/>
        </w:rPr>
        <w:t xml:space="preserve">, </w:t>
      </w:r>
      <w:proofErr w:type="spellStart"/>
      <w:r>
        <w:rPr>
          <w:szCs w:val="24"/>
        </w:rPr>
        <w:t>Fluviosol</w:t>
      </w:r>
      <w:proofErr w:type="spellEnd"/>
      <w:r>
        <w:rPr>
          <w:szCs w:val="24"/>
        </w:rPr>
        <w:t xml:space="preserve"> </w:t>
      </w:r>
      <w:proofErr w:type="spellStart"/>
      <w:r>
        <w:rPr>
          <w:szCs w:val="24"/>
        </w:rPr>
        <w:t>eutrico</w:t>
      </w:r>
      <w:proofErr w:type="spellEnd"/>
      <w:r>
        <w:rPr>
          <w:szCs w:val="24"/>
        </w:rPr>
        <w:t xml:space="preserve">, </w:t>
      </w:r>
      <w:proofErr w:type="spellStart"/>
      <w:r>
        <w:rPr>
          <w:szCs w:val="24"/>
        </w:rPr>
        <w:t>Planosol</w:t>
      </w:r>
      <w:proofErr w:type="spellEnd"/>
      <w:r>
        <w:rPr>
          <w:szCs w:val="24"/>
        </w:rPr>
        <w:t xml:space="preserve"> </w:t>
      </w:r>
      <w:proofErr w:type="spellStart"/>
      <w:r>
        <w:rPr>
          <w:szCs w:val="24"/>
        </w:rPr>
        <w:t>Eutrico</w:t>
      </w:r>
      <w:proofErr w:type="spellEnd"/>
      <w:r>
        <w:rPr>
          <w:szCs w:val="24"/>
        </w:rPr>
        <w:t xml:space="preserve">, </w:t>
      </w:r>
      <w:proofErr w:type="spellStart"/>
      <w:r>
        <w:rPr>
          <w:szCs w:val="24"/>
        </w:rPr>
        <w:t>Gleysol</w:t>
      </w:r>
      <w:proofErr w:type="spellEnd"/>
      <w:r>
        <w:rPr>
          <w:szCs w:val="24"/>
        </w:rPr>
        <w:t xml:space="preserve"> </w:t>
      </w:r>
      <w:proofErr w:type="spellStart"/>
      <w:r>
        <w:rPr>
          <w:szCs w:val="24"/>
        </w:rPr>
        <w:t>Eutrico</w:t>
      </w:r>
      <w:proofErr w:type="spellEnd"/>
      <w:r>
        <w:rPr>
          <w:szCs w:val="24"/>
        </w:rPr>
        <w:t xml:space="preserve"> y </w:t>
      </w:r>
      <w:proofErr w:type="spellStart"/>
      <w:r>
        <w:rPr>
          <w:szCs w:val="24"/>
        </w:rPr>
        <w:t>Litosol</w:t>
      </w:r>
      <w:proofErr w:type="spellEnd"/>
      <w:r>
        <w:rPr>
          <w:szCs w:val="24"/>
        </w:rPr>
        <w:t xml:space="preserve">; todos de origen residual y desarrollados de rocas madre formadas por rocas ígneas de composición basáltica, </w:t>
      </w:r>
      <w:proofErr w:type="spellStart"/>
      <w:r>
        <w:rPr>
          <w:szCs w:val="24"/>
        </w:rPr>
        <w:t>andesítica</w:t>
      </w:r>
      <w:proofErr w:type="spellEnd"/>
      <w:r>
        <w:rPr>
          <w:szCs w:val="24"/>
        </w:rPr>
        <w:t xml:space="preserve"> y </w:t>
      </w:r>
      <w:proofErr w:type="spellStart"/>
      <w:r>
        <w:rPr>
          <w:szCs w:val="24"/>
        </w:rPr>
        <w:t>riolitica</w:t>
      </w:r>
      <w:proofErr w:type="spellEnd"/>
      <w:r>
        <w:rPr>
          <w:szCs w:val="24"/>
        </w:rPr>
        <w:t xml:space="preserve"> y tobas </w:t>
      </w:r>
      <w:proofErr w:type="spellStart"/>
      <w:r>
        <w:rPr>
          <w:szCs w:val="24"/>
        </w:rPr>
        <w:t>pumiticas</w:t>
      </w:r>
      <w:proofErr w:type="spellEnd"/>
      <w:r>
        <w:rPr>
          <w:szCs w:val="24"/>
        </w:rPr>
        <w:t>.</w:t>
      </w:r>
      <w:r w:rsidR="004549B4" w:rsidRPr="004549B4">
        <w:rPr>
          <w:sz w:val="16"/>
          <w:szCs w:val="16"/>
        </w:rPr>
        <w:t xml:space="preserve"> </w:t>
      </w:r>
      <w:r w:rsidR="004549B4" w:rsidRPr="009F6590">
        <w:rPr>
          <w:sz w:val="16"/>
          <w:szCs w:val="16"/>
        </w:rPr>
        <w:footnoteReference w:id="15"/>
      </w:r>
    </w:p>
    <w:p w:rsidR="004549B4" w:rsidRDefault="004549B4" w:rsidP="004549B4">
      <w:pPr>
        <w:pStyle w:val="Sinespaciado"/>
      </w:pPr>
    </w:p>
    <w:p w:rsidR="00FD2DBF" w:rsidRPr="00EF710A" w:rsidRDefault="00FD2DBF" w:rsidP="004930F4">
      <w:pPr>
        <w:pStyle w:val="Sinespaciado"/>
        <w:numPr>
          <w:ilvl w:val="1"/>
          <w:numId w:val="3"/>
        </w:numPr>
        <w:rPr>
          <w:b/>
          <w:szCs w:val="24"/>
        </w:rPr>
      </w:pPr>
      <w:r>
        <w:rPr>
          <w:b/>
          <w:szCs w:val="24"/>
        </w:rPr>
        <w:t>Geologí</w:t>
      </w:r>
      <w:r w:rsidRPr="00EF710A">
        <w:rPr>
          <w:b/>
          <w:szCs w:val="24"/>
        </w:rPr>
        <w:t>a:</w:t>
      </w:r>
    </w:p>
    <w:p w:rsidR="004549B4" w:rsidRDefault="004549B4" w:rsidP="004549B4">
      <w:pPr>
        <w:pStyle w:val="Sinespaciado"/>
        <w:rPr>
          <w:szCs w:val="24"/>
        </w:rPr>
      </w:pPr>
    </w:p>
    <w:p w:rsidR="00FD2DBF" w:rsidRDefault="00FD2DBF" w:rsidP="004549B4">
      <w:pPr>
        <w:pStyle w:val="Sinespaciado"/>
        <w:rPr>
          <w:szCs w:val="24"/>
        </w:rPr>
      </w:pPr>
      <w:r w:rsidRPr="00C20818">
        <w:rPr>
          <w:szCs w:val="24"/>
        </w:rPr>
        <w:t xml:space="preserve">San Pedro Tlaquepaque se localiza en la intersección de dos grandes provincias geológicas; La Sierra Madre Occidental Y la Faja Volcánica </w:t>
      </w:r>
      <w:proofErr w:type="spellStart"/>
      <w:r w:rsidRPr="00C20818">
        <w:rPr>
          <w:szCs w:val="24"/>
        </w:rPr>
        <w:t>Transmexicana</w:t>
      </w:r>
      <w:proofErr w:type="spellEnd"/>
      <w:r w:rsidRPr="00C20818">
        <w:rPr>
          <w:szCs w:val="24"/>
        </w:rPr>
        <w:t xml:space="preserve">.  Se ubica en la zona correspondiente al eje </w:t>
      </w:r>
      <w:proofErr w:type="spellStart"/>
      <w:r w:rsidRPr="00C20818">
        <w:rPr>
          <w:szCs w:val="24"/>
        </w:rPr>
        <w:t>Neovolcánico</w:t>
      </w:r>
      <w:proofErr w:type="spellEnd"/>
      <w:r w:rsidRPr="00C20818">
        <w:rPr>
          <w:szCs w:val="24"/>
        </w:rPr>
        <w:t>.</w:t>
      </w:r>
    </w:p>
    <w:p w:rsidR="004549B4" w:rsidRDefault="004549B4" w:rsidP="004549B4">
      <w:pPr>
        <w:pStyle w:val="Sinespaciado"/>
        <w:rPr>
          <w:szCs w:val="24"/>
        </w:rPr>
      </w:pPr>
    </w:p>
    <w:p w:rsidR="00FD2DBF" w:rsidRDefault="00FD2DBF" w:rsidP="004549B4">
      <w:pPr>
        <w:pStyle w:val="Sinespaciado"/>
        <w:rPr>
          <w:szCs w:val="24"/>
        </w:rPr>
      </w:pPr>
      <w:r>
        <w:rPr>
          <w:szCs w:val="24"/>
        </w:rPr>
        <w:t>La Cadena Volcánica del sur de Guadalajara (CVSG) se conforma por 8 estructuras volcánicas de composición basáltico-</w:t>
      </w:r>
      <w:proofErr w:type="spellStart"/>
      <w:r>
        <w:rPr>
          <w:szCs w:val="24"/>
        </w:rPr>
        <w:t>andesitica</w:t>
      </w:r>
      <w:proofErr w:type="spellEnd"/>
      <w:r>
        <w:rPr>
          <w:szCs w:val="24"/>
        </w:rPr>
        <w:t xml:space="preserve"> de edad </w:t>
      </w:r>
      <w:proofErr w:type="spellStart"/>
      <w:r>
        <w:rPr>
          <w:szCs w:val="24"/>
        </w:rPr>
        <w:t>Plio-Pleistocénica</w:t>
      </w:r>
      <w:proofErr w:type="spellEnd"/>
      <w:r>
        <w:rPr>
          <w:szCs w:val="24"/>
        </w:rPr>
        <w:t xml:space="preserve"> (1.4 a1.8 millones de años) de los cuales 3 estructuras pertenecen al Municipio de Tlaquepaque las cuales son El Cerro del Cuatro, Santa María, San Martín. En la parte noroeste se localiza el cordón Volcánico de Tonalá (CVT), el cual presenta una buena preservación de sus </w:t>
      </w:r>
      <w:proofErr w:type="spellStart"/>
      <w:r>
        <w:rPr>
          <w:szCs w:val="24"/>
        </w:rPr>
        <w:t>geoformas</w:t>
      </w:r>
      <w:proofErr w:type="spellEnd"/>
      <w:r>
        <w:rPr>
          <w:szCs w:val="24"/>
        </w:rPr>
        <w:t xml:space="preserve"> por lo que probablemente tuvo su génesis durante el Plioceno, el CVT tiene una alineación de aproximadamente 15 kilómetros e inicia en el cono </w:t>
      </w:r>
      <w:proofErr w:type="spellStart"/>
      <w:r>
        <w:rPr>
          <w:szCs w:val="24"/>
        </w:rPr>
        <w:t>monogenético</w:t>
      </w:r>
      <w:proofErr w:type="spellEnd"/>
      <w:r>
        <w:rPr>
          <w:szCs w:val="24"/>
        </w:rPr>
        <w:t xml:space="preserve">  basáltico del Tapatío y continua con una serie de conos de tetra y de composición basáltica como el Ocotillo.</w:t>
      </w:r>
    </w:p>
    <w:p w:rsidR="004549B4" w:rsidRDefault="004549B4" w:rsidP="004549B4">
      <w:pPr>
        <w:pStyle w:val="Sinespaciado"/>
        <w:rPr>
          <w:szCs w:val="24"/>
        </w:rPr>
      </w:pPr>
    </w:p>
    <w:p w:rsidR="00FD2DBF" w:rsidRDefault="00FD2DBF" w:rsidP="004549B4">
      <w:pPr>
        <w:pStyle w:val="Sinespaciado"/>
        <w:rPr>
          <w:szCs w:val="24"/>
        </w:rPr>
      </w:pPr>
      <w:r>
        <w:rPr>
          <w:szCs w:val="24"/>
        </w:rPr>
        <w:t xml:space="preserve">En la parte sur del municipio se identifica una extensa zona de planicie conocida como “Valle de </w:t>
      </w:r>
      <w:proofErr w:type="spellStart"/>
      <w:r>
        <w:rPr>
          <w:szCs w:val="24"/>
        </w:rPr>
        <w:t>Toluquilla</w:t>
      </w:r>
      <w:proofErr w:type="spellEnd"/>
      <w:r>
        <w:rPr>
          <w:szCs w:val="24"/>
        </w:rPr>
        <w:t xml:space="preserve">” formada por material sedimentario aluvial durante el cuaternario, en este sitio se han depositado los materiales transportados desde las estructuras volcánicas que limitan al municipio con la Cadena Volcánica del Sur de Guadalajara y al poniente con la Sierra de la Primavera, cuya red de drenaje ha servido de canales de transporte de los sedimentos arrastrados durante el temporal de lluvias y depositados hasta formar un paquete de sedimentos hasta de 300 metros de espesor, lo cual al formado una extensa planicie. Cabe mencionar que los materiales </w:t>
      </w:r>
      <w:proofErr w:type="spellStart"/>
      <w:r>
        <w:rPr>
          <w:szCs w:val="24"/>
        </w:rPr>
        <w:t>volcano</w:t>
      </w:r>
      <w:proofErr w:type="spellEnd"/>
      <w:r>
        <w:rPr>
          <w:szCs w:val="24"/>
        </w:rPr>
        <w:t>-lacustres son aprovechados como materia prima en la fabricación de ladrillos para la construcción y elaboración de artesanías de Tonalá como de Tlaquepaque.</w:t>
      </w:r>
    </w:p>
    <w:p w:rsidR="004549B4" w:rsidRDefault="004549B4" w:rsidP="004549B4">
      <w:pPr>
        <w:pStyle w:val="Sinespaciado"/>
        <w:rPr>
          <w:szCs w:val="24"/>
        </w:rPr>
      </w:pPr>
    </w:p>
    <w:p w:rsidR="00FD2DBF" w:rsidRPr="00C20818" w:rsidRDefault="00FD2DBF" w:rsidP="004549B4">
      <w:pPr>
        <w:pStyle w:val="Sinespaciado"/>
        <w:rPr>
          <w:szCs w:val="24"/>
        </w:rPr>
      </w:pPr>
      <w:r w:rsidRPr="00C20818">
        <w:rPr>
          <w:szCs w:val="24"/>
        </w:rPr>
        <w:t xml:space="preserve">La clasificación de las estructuras Geológicas que caracterizan al </w:t>
      </w:r>
      <w:proofErr w:type="spellStart"/>
      <w:r w:rsidRPr="00C20818">
        <w:rPr>
          <w:szCs w:val="24"/>
        </w:rPr>
        <w:t>Muicipio</w:t>
      </w:r>
      <w:proofErr w:type="spellEnd"/>
      <w:r w:rsidRPr="00C20818">
        <w:rPr>
          <w:szCs w:val="24"/>
        </w:rPr>
        <w:t xml:space="preserve"> son las siguientes:</w:t>
      </w:r>
    </w:p>
    <w:p w:rsidR="00FD2DBF" w:rsidRPr="00C20818" w:rsidRDefault="00FD2DBF" w:rsidP="004549B4">
      <w:pPr>
        <w:pStyle w:val="Sinespaciado"/>
        <w:rPr>
          <w:szCs w:val="24"/>
        </w:rPr>
      </w:pPr>
      <w:proofErr w:type="spellStart"/>
      <w:r w:rsidRPr="00C20818">
        <w:rPr>
          <w:szCs w:val="24"/>
        </w:rPr>
        <w:t>Qpl</w:t>
      </w:r>
      <w:proofErr w:type="spellEnd"/>
      <w:r w:rsidRPr="00C20818">
        <w:rPr>
          <w:szCs w:val="24"/>
        </w:rPr>
        <w:t xml:space="preserve"> (F-L) Aluvial;  que corresponde a los subsuelos de los valles como el de </w:t>
      </w:r>
      <w:proofErr w:type="spellStart"/>
      <w:r w:rsidRPr="00C20818">
        <w:rPr>
          <w:szCs w:val="24"/>
        </w:rPr>
        <w:t>Toluquilla</w:t>
      </w:r>
      <w:proofErr w:type="spellEnd"/>
      <w:r w:rsidRPr="00C20818">
        <w:rPr>
          <w:szCs w:val="24"/>
        </w:rPr>
        <w:t xml:space="preserve">. Los llanos agrícolas de </w:t>
      </w:r>
      <w:proofErr w:type="spellStart"/>
      <w:r w:rsidRPr="00C20818">
        <w:rPr>
          <w:szCs w:val="24"/>
        </w:rPr>
        <w:t>Toluquilla</w:t>
      </w:r>
      <w:proofErr w:type="spellEnd"/>
      <w:r w:rsidRPr="00C20818">
        <w:rPr>
          <w:szCs w:val="24"/>
        </w:rPr>
        <w:t xml:space="preserve"> son una de las unidades morfológicas más extensas que revierten importancia en sus actividades agrícolas, son unidades formadas a partir de  procesos de carácter volcánico y </w:t>
      </w:r>
      <w:proofErr w:type="spellStart"/>
      <w:r w:rsidRPr="00C20818">
        <w:rPr>
          <w:szCs w:val="24"/>
        </w:rPr>
        <w:t>fluvio</w:t>
      </w:r>
      <w:proofErr w:type="spellEnd"/>
      <w:r w:rsidRPr="00C20818">
        <w:rPr>
          <w:szCs w:val="24"/>
        </w:rPr>
        <w:t>-lacustre.</w:t>
      </w:r>
    </w:p>
    <w:p w:rsidR="004549B4" w:rsidRDefault="004549B4" w:rsidP="004549B4">
      <w:pPr>
        <w:pStyle w:val="Sinespaciado"/>
        <w:rPr>
          <w:szCs w:val="24"/>
        </w:rPr>
      </w:pPr>
    </w:p>
    <w:p w:rsidR="00FD2DBF" w:rsidRPr="00C20818" w:rsidRDefault="00FD2DBF" w:rsidP="004549B4">
      <w:pPr>
        <w:pStyle w:val="Sinespaciado"/>
        <w:rPr>
          <w:szCs w:val="24"/>
        </w:rPr>
      </w:pPr>
      <w:proofErr w:type="spellStart"/>
      <w:r w:rsidRPr="00C20818">
        <w:rPr>
          <w:szCs w:val="24"/>
        </w:rPr>
        <w:t>Qpl</w:t>
      </w:r>
      <w:proofErr w:type="spellEnd"/>
      <w:r w:rsidRPr="00C20818">
        <w:rPr>
          <w:szCs w:val="24"/>
        </w:rPr>
        <w:t xml:space="preserve"> (p, t, t) </w:t>
      </w:r>
      <w:proofErr w:type="spellStart"/>
      <w:r w:rsidRPr="00C20818">
        <w:rPr>
          <w:szCs w:val="24"/>
        </w:rPr>
        <w:t>Pomitico</w:t>
      </w:r>
      <w:proofErr w:type="spellEnd"/>
      <w:r w:rsidRPr="00C20818">
        <w:rPr>
          <w:szCs w:val="24"/>
        </w:rPr>
        <w:t>-Toba-Tala; Que corresponde a las planicies.</w:t>
      </w:r>
    </w:p>
    <w:p w:rsidR="00FD2DBF" w:rsidRPr="00C20818" w:rsidRDefault="00FD2DBF" w:rsidP="004549B4">
      <w:pPr>
        <w:pStyle w:val="Sinespaciado"/>
        <w:rPr>
          <w:szCs w:val="24"/>
        </w:rPr>
      </w:pPr>
      <w:proofErr w:type="spellStart"/>
      <w:r w:rsidRPr="00C20818">
        <w:rPr>
          <w:szCs w:val="24"/>
        </w:rPr>
        <w:t>Qpt</w:t>
      </w:r>
      <w:proofErr w:type="spellEnd"/>
      <w:r w:rsidRPr="00C20818">
        <w:rPr>
          <w:szCs w:val="24"/>
        </w:rPr>
        <w:t xml:space="preserve"> (B-A) </w:t>
      </w:r>
      <w:proofErr w:type="spellStart"/>
      <w:r w:rsidRPr="00C20818">
        <w:rPr>
          <w:szCs w:val="24"/>
        </w:rPr>
        <w:t>Basalto_Andesita</w:t>
      </w:r>
      <w:proofErr w:type="spellEnd"/>
      <w:r w:rsidRPr="00C20818">
        <w:rPr>
          <w:szCs w:val="24"/>
        </w:rPr>
        <w:t>; que corresponde a áreas cerriles.</w:t>
      </w:r>
    </w:p>
    <w:p w:rsidR="00FD2DBF" w:rsidRPr="00C20818" w:rsidRDefault="00FD2DBF" w:rsidP="004549B4">
      <w:pPr>
        <w:pStyle w:val="Sinespaciado"/>
        <w:rPr>
          <w:szCs w:val="24"/>
        </w:rPr>
      </w:pPr>
      <w:proofErr w:type="spellStart"/>
      <w:r w:rsidRPr="00C20818">
        <w:rPr>
          <w:szCs w:val="24"/>
        </w:rPr>
        <w:t>Tpl</w:t>
      </w:r>
      <w:proofErr w:type="spellEnd"/>
      <w:r w:rsidRPr="00C20818">
        <w:rPr>
          <w:szCs w:val="24"/>
        </w:rPr>
        <w:t xml:space="preserve"> (I-B) Intrusivo-</w:t>
      </w:r>
      <w:proofErr w:type="spellStart"/>
      <w:r w:rsidRPr="00C20818">
        <w:rPr>
          <w:szCs w:val="24"/>
        </w:rPr>
        <w:t>Basaltico</w:t>
      </w:r>
      <w:proofErr w:type="spellEnd"/>
      <w:r w:rsidRPr="00C20818">
        <w:rPr>
          <w:szCs w:val="24"/>
        </w:rPr>
        <w:t>; que corresponde a zonas altas.</w:t>
      </w:r>
    </w:p>
    <w:p w:rsidR="00FD2DBF" w:rsidRPr="00C20818" w:rsidRDefault="00FD2DBF" w:rsidP="004549B4">
      <w:pPr>
        <w:pStyle w:val="Sinespaciado"/>
        <w:rPr>
          <w:szCs w:val="24"/>
        </w:rPr>
      </w:pPr>
      <w:proofErr w:type="spellStart"/>
      <w:r w:rsidRPr="00C20818">
        <w:rPr>
          <w:szCs w:val="24"/>
        </w:rPr>
        <w:t>Qpt</w:t>
      </w:r>
      <w:proofErr w:type="spellEnd"/>
      <w:r w:rsidRPr="00C20818">
        <w:rPr>
          <w:szCs w:val="24"/>
        </w:rPr>
        <w:t xml:space="preserve"> (R)  </w:t>
      </w:r>
      <w:proofErr w:type="spellStart"/>
      <w:r w:rsidRPr="00C20818">
        <w:rPr>
          <w:szCs w:val="24"/>
        </w:rPr>
        <w:t>Rodiacitico-Basaltico</w:t>
      </w:r>
      <w:proofErr w:type="spellEnd"/>
      <w:r w:rsidRPr="00C20818">
        <w:rPr>
          <w:szCs w:val="24"/>
        </w:rPr>
        <w:t>; que corresponde a zonas bajas.</w:t>
      </w:r>
      <w:r w:rsidR="004549B4" w:rsidRPr="004549B4">
        <w:rPr>
          <w:sz w:val="16"/>
          <w:szCs w:val="16"/>
        </w:rPr>
        <w:t xml:space="preserve"> </w:t>
      </w:r>
      <w:r w:rsidR="004549B4" w:rsidRPr="009F6590">
        <w:rPr>
          <w:sz w:val="16"/>
          <w:szCs w:val="16"/>
        </w:rPr>
        <w:footnoteReference w:id="16"/>
      </w:r>
    </w:p>
    <w:p w:rsidR="004549B4" w:rsidRPr="00250093" w:rsidRDefault="004549B4" w:rsidP="004549B4">
      <w:pPr>
        <w:pStyle w:val="Sinespaciado"/>
        <w:rPr>
          <w:szCs w:val="24"/>
        </w:rPr>
      </w:pPr>
    </w:p>
    <w:p w:rsidR="00FD2DBF" w:rsidRPr="00250093" w:rsidRDefault="00FD2DBF" w:rsidP="004930F4">
      <w:pPr>
        <w:pStyle w:val="Sinespaciado"/>
        <w:numPr>
          <w:ilvl w:val="1"/>
          <w:numId w:val="3"/>
        </w:numPr>
        <w:rPr>
          <w:b/>
          <w:szCs w:val="24"/>
        </w:rPr>
      </w:pPr>
      <w:r w:rsidRPr="00250093">
        <w:rPr>
          <w:b/>
          <w:szCs w:val="24"/>
        </w:rPr>
        <w:t>Descripción Fisiográfica</w:t>
      </w:r>
      <w:r w:rsidR="004549B4" w:rsidRPr="00250093">
        <w:rPr>
          <w:b/>
          <w:szCs w:val="24"/>
        </w:rPr>
        <w:t>.</w:t>
      </w:r>
    </w:p>
    <w:p w:rsidR="004549B4" w:rsidRPr="00250093" w:rsidRDefault="004549B4" w:rsidP="004549B4">
      <w:pPr>
        <w:pStyle w:val="Sinespaciado"/>
        <w:rPr>
          <w:szCs w:val="24"/>
        </w:rPr>
      </w:pPr>
    </w:p>
    <w:p w:rsidR="00FD2DBF" w:rsidRPr="00EF710A" w:rsidRDefault="00FD2DBF" w:rsidP="004549B4">
      <w:pPr>
        <w:pStyle w:val="Sinespaciado"/>
      </w:pPr>
      <w:r w:rsidRPr="00EF710A">
        <w:lastRenderedPageBreak/>
        <w:t xml:space="preserve">El municipio de San Pedro Tlaquepaque se localiza dentro de la pequeña </w:t>
      </w:r>
      <w:proofErr w:type="spellStart"/>
      <w:r w:rsidRPr="00EF710A">
        <w:t>subprovincia</w:t>
      </w:r>
      <w:proofErr w:type="spellEnd"/>
      <w:r w:rsidRPr="00EF710A">
        <w:t xml:space="preserve"> </w:t>
      </w:r>
      <w:proofErr w:type="spellStart"/>
      <w:r w:rsidRPr="00EF710A">
        <w:t>denominda</w:t>
      </w:r>
      <w:proofErr w:type="spellEnd"/>
      <w:r w:rsidRPr="00EF710A">
        <w:t xml:space="preserve"> como “Guadalajara” la cual queda totalmente dentro del estado de Jalisco ocupando el 3.73% de su superficie. Cubre totalmente los municipios de Antonio Escobedo, El Arenal, Guadalajara, Zapopan, </w:t>
      </w:r>
      <w:proofErr w:type="spellStart"/>
      <w:r w:rsidRPr="00EF710A">
        <w:t>Ahualuco</w:t>
      </w:r>
      <w:proofErr w:type="spellEnd"/>
      <w:r w:rsidRPr="00EF710A">
        <w:t xml:space="preserve"> de Mercados, </w:t>
      </w:r>
      <w:proofErr w:type="spellStart"/>
      <w:r w:rsidRPr="00EF710A">
        <w:t>Amatitán</w:t>
      </w:r>
      <w:proofErr w:type="spellEnd"/>
      <w:r w:rsidRPr="00EF710A">
        <w:t xml:space="preserve">, </w:t>
      </w:r>
      <w:proofErr w:type="spellStart"/>
      <w:r w:rsidRPr="00EF710A">
        <w:t>Etzatlán</w:t>
      </w:r>
      <w:proofErr w:type="spellEnd"/>
      <w:r w:rsidRPr="00EF710A">
        <w:t xml:space="preserve">, </w:t>
      </w:r>
      <w:proofErr w:type="spellStart"/>
      <w:r w:rsidRPr="00EF710A">
        <w:t>Hostotipaquillo</w:t>
      </w:r>
      <w:proofErr w:type="spellEnd"/>
      <w:r w:rsidRPr="00EF710A">
        <w:t xml:space="preserve">, Magdalena, San Marcos, Tala, Tequila, </w:t>
      </w:r>
      <w:proofErr w:type="spellStart"/>
      <w:r w:rsidRPr="00EF710A">
        <w:t>Teuchitlán</w:t>
      </w:r>
      <w:proofErr w:type="spellEnd"/>
      <w:r w:rsidRPr="00EF710A">
        <w:t>, Tlaquepaque y Tonalá.</w:t>
      </w:r>
    </w:p>
    <w:p w:rsidR="004549B4" w:rsidRDefault="004549B4" w:rsidP="004549B4">
      <w:pPr>
        <w:pStyle w:val="Sinespaciado"/>
      </w:pPr>
    </w:p>
    <w:p w:rsidR="00FD2DBF" w:rsidRPr="00EF710A" w:rsidRDefault="00FD2DBF" w:rsidP="004549B4">
      <w:pPr>
        <w:pStyle w:val="Sinespaciado"/>
      </w:pPr>
      <w:r w:rsidRPr="00EF710A">
        <w:t xml:space="preserve">La </w:t>
      </w:r>
      <w:proofErr w:type="spellStart"/>
      <w:r w:rsidRPr="00EF710A">
        <w:t>subprovincia</w:t>
      </w:r>
      <w:proofErr w:type="spellEnd"/>
      <w:r w:rsidRPr="00EF710A">
        <w:t xml:space="preserve"> se caracteriza por las notables manifestaciones de vulcanismo explosivo generadas en la Sierra de la Primavera, la cual es una </w:t>
      </w:r>
      <w:proofErr w:type="spellStart"/>
      <w:r w:rsidRPr="00EF710A">
        <w:t>geoforma</w:t>
      </w:r>
      <w:proofErr w:type="spellEnd"/>
      <w:r w:rsidRPr="00EF710A">
        <w:t xml:space="preserve"> ubicada al poniente del municipio, y que se caracteriza por ser una </w:t>
      </w:r>
      <w:proofErr w:type="spellStart"/>
      <w:r w:rsidRPr="00EF710A">
        <w:t>geoforma</w:t>
      </w:r>
      <w:proofErr w:type="spellEnd"/>
      <w:r w:rsidRPr="00EF710A">
        <w:t xml:space="preserve"> de domos y gruesos derrames de lavas </w:t>
      </w:r>
      <w:proofErr w:type="spellStart"/>
      <w:r w:rsidRPr="00EF710A">
        <w:t>rioliticas</w:t>
      </w:r>
      <w:proofErr w:type="spellEnd"/>
      <w:r w:rsidRPr="00EF710A">
        <w:t xml:space="preserve">. De este centro eruptivo de edad </w:t>
      </w:r>
      <w:proofErr w:type="spellStart"/>
      <w:r w:rsidRPr="00EF710A">
        <w:t>Holocénica</w:t>
      </w:r>
      <w:proofErr w:type="spellEnd"/>
      <w:r w:rsidRPr="00EF710A">
        <w:t xml:space="preserve"> se emitieron importantes volúmenes de materiales </w:t>
      </w:r>
      <w:proofErr w:type="spellStart"/>
      <w:r w:rsidRPr="00EF710A">
        <w:t>piroclásticos</w:t>
      </w:r>
      <w:proofErr w:type="spellEnd"/>
      <w:r w:rsidRPr="00EF710A">
        <w:t xml:space="preserve">, los que formaron importantes depósitos de tobas y flujos </w:t>
      </w:r>
      <w:proofErr w:type="spellStart"/>
      <w:r w:rsidRPr="00EF710A">
        <w:t>piroclásticos</w:t>
      </w:r>
      <w:proofErr w:type="spellEnd"/>
      <w:r w:rsidRPr="00EF710A">
        <w:t xml:space="preserve"> en su entorno y que se aprecian en los escarpes de relictos del sistema de barrancas ubicados en el sector poniente del territorio municipal, y en las cuales drenan una serie de escurrimientos de temporal que son capturados por el arroyo Atemajac y el río San Juan de Dios en el norte y que desalojan estas aguas en el río Grande de Santiago.</w:t>
      </w:r>
    </w:p>
    <w:p w:rsidR="004549B4" w:rsidRDefault="004549B4" w:rsidP="004549B4">
      <w:pPr>
        <w:pStyle w:val="Sinespaciado"/>
      </w:pPr>
    </w:p>
    <w:p w:rsidR="00FD2DBF" w:rsidRPr="00EF710A" w:rsidRDefault="00FD2DBF" w:rsidP="004549B4">
      <w:pPr>
        <w:pStyle w:val="Sinespaciado"/>
      </w:pPr>
      <w:r w:rsidRPr="00EF710A">
        <w:t>Cuenta con la presencia de una cadena volcánica denominada “Cadena Volcánica del Sur de Guadalajara” que tiene un lineamiento NW-SE y con llanos que se desprenden de la parte oriental de la Sierra de la Primavera.</w:t>
      </w:r>
      <w:r w:rsidR="004549B4" w:rsidRPr="004549B4">
        <w:rPr>
          <w:sz w:val="16"/>
          <w:szCs w:val="16"/>
        </w:rPr>
        <w:t xml:space="preserve"> </w:t>
      </w:r>
      <w:r w:rsidR="004549B4" w:rsidRPr="009F6590">
        <w:rPr>
          <w:sz w:val="16"/>
          <w:szCs w:val="16"/>
        </w:rPr>
        <w:footnoteReference w:id="17"/>
      </w:r>
    </w:p>
    <w:p w:rsidR="004549B4" w:rsidRDefault="004549B4" w:rsidP="004549B4">
      <w:pPr>
        <w:pStyle w:val="Sinespaciado"/>
      </w:pPr>
    </w:p>
    <w:p w:rsidR="00FD2DBF" w:rsidRPr="004549B4" w:rsidRDefault="00FD2DBF" w:rsidP="004930F4">
      <w:pPr>
        <w:pStyle w:val="Sinespaciado"/>
        <w:numPr>
          <w:ilvl w:val="1"/>
          <w:numId w:val="3"/>
        </w:numPr>
        <w:rPr>
          <w:b/>
        </w:rPr>
      </w:pPr>
      <w:r w:rsidRPr="004549B4">
        <w:rPr>
          <w:b/>
        </w:rPr>
        <w:t>Flora y Fauna:</w:t>
      </w:r>
    </w:p>
    <w:p w:rsidR="004549B4" w:rsidRDefault="004549B4" w:rsidP="004549B4">
      <w:pPr>
        <w:pStyle w:val="Sinespaciado"/>
      </w:pPr>
    </w:p>
    <w:p w:rsidR="00FD2DBF" w:rsidRDefault="00FD2DBF" w:rsidP="004549B4">
      <w:pPr>
        <w:pStyle w:val="Sinespaciado"/>
      </w:pPr>
      <w:r>
        <w:t xml:space="preserve">En el inventario preliminar se incluyeron 510 especies, 23 variedades y una sub-especie de 312 géneros pertenecientes a 96 familias, en términos generales podemos adelantar que existen pocas diferencias especiales en la vegetación, puesto que las formaciones dominantes son asociaciones de elementos del bosque espinoso con relictos del bosque tropical caducifolio (esta formación es considerada secundaria) y el bosque templado de </w:t>
      </w:r>
      <w:proofErr w:type="spellStart"/>
      <w:r>
        <w:t>Quercus</w:t>
      </w:r>
      <w:proofErr w:type="spellEnd"/>
      <w:r>
        <w:t xml:space="preserve"> </w:t>
      </w:r>
      <w:proofErr w:type="spellStart"/>
      <w:r>
        <w:t>sp</w:t>
      </w:r>
      <w:proofErr w:type="spellEnd"/>
      <w:r>
        <w:t xml:space="preserve">., con relación a los cambios temporales las formaciones autóctonas debieron estar dominadas por bosques de </w:t>
      </w:r>
      <w:proofErr w:type="spellStart"/>
      <w:r>
        <w:t>Quercus</w:t>
      </w:r>
      <w:proofErr w:type="spellEnd"/>
      <w:r>
        <w:t xml:space="preserve"> </w:t>
      </w:r>
      <w:proofErr w:type="spellStart"/>
      <w:r>
        <w:t>sp</w:t>
      </w:r>
      <w:proofErr w:type="spellEnd"/>
      <w:r>
        <w:t>., que evolucionaron paulatinamente en la medida de pequeños cambios climáticos o de intervención antrópica hacia un bosque tropical caducifolio, debido a la penetración de elementos tropicales por la vecindad de la barranca del Río Santiago, de esta manera se llega en estos tiempos hasta las formaciones secundarias que son dominantes en la actualidad.</w:t>
      </w:r>
    </w:p>
    <w:p w:rsidR="004549B4" w:rsidRDefault="004549B4" w:rsidP="004549B4">
      <w:pPr>
        <w:pStyle w:val="Sinespaciado"/>
      </w:pPr>
    </w:p>
    <w:p w:rsidR="00FD2DBF" w:rsidRDefault="00FD2DBF" w:rsidP="004549B4">
      <w:pPr>
        <w:pStyle w:val="Sinespaciado"/>
      </w:pPr>
      <w:r>
        <w:t xml:space="preserve">La supervivencia en el tiempo de actividades agrícolas y el continuo uso del fuego derivaron en el establecimiento de asociaciones de formaciones secundarias de acacias, pastos (naturales e inducidos) y, en menor proporción </w:t>
      </w:r>
      <w:proofErr w:type="spellStart"/>
      <w:r>
        <w:t>Bursera</w:t>
      </w:r>
      <w:proofErr w:type="spellEnd"/>
      <w:r>
        <w:t xml:space="preserve"> </w:t>
      </w:r>
      <w:proofErr w:type="spellStart"/>
      <w:r>
        <w:t>sp</w:t>
      </w:r>
      <w:proofErr w:type="spellEnd"/>
      <w:r>
        <w:t>., y otros elementos relictos del bosque tropical caducifolio.</w:t>
      </w:r>
    </w:p>
    <w:p w:rsidR="004549B4" w:rsidRDefault="004549B4" w:rsidP="004549B4">
      <w:pPr>
        <w:pStyle w:val="Sinespaciado"/>
      </w:pPr>
    </w:p>
    <w:p w:rsidR="00FD2DBF" w:rsidRDefault="00FD2DBF" w:rsidP="004549B4">
      <w:pPr>
        <w:pStyle w:val="Sinespaciado"/>
      </w:pPr>
      <w:r>
        <w:lastRenderedPageBreak/>
        <w:t>La fauna en este municipio está compuesta de especies como: conejo, liebre, ardilla, algunos reptiles y en las presas del municipio se encuentran diversas especies de aves que debido a la destrucción de su habitad se encuentran amenazadas a causa del excesivo y desmedido cambio de uso de suelo, así como la disminución de su espacio vital de coexistencia por el incremento e in</w:t>
      </w:r>
      <w:r w:rsidR="004549B4">
        <w:t xml:space="preserve">vasión de actividades humanas. </w:t>
      </w:r>
      <w:r w:rsidR="004549B4" w:rsidRPr="009F6590">
        <w:rPr>
          <w:sz w:val="16"/>
          <w:szCs w:val="16"/>
        </w:rPr>
        <w:footnoteReference w:id="18"/>
      </w:r>
    </w:p>
    <w:p w:rsidR="004549B4" w:rsidRDefault="004549B4" w:rsidP="004549B4">
      <w:pPr>
        <w:pStyle w:val="Sinespaciado"/>
      </w:pPr>
    </w:p>
    <w:p w:rsidR="00FD2DBF" w:rsidRPr="004549B4" w:rsidRDefault="00FD2DBF" w:rsidP="004930F4">
      <w:pPr>
        <w:pStyle w:val="Sinespaciado"/>
        <w:numPr>
          <w:ilvl w:val="1"/>
          <w:numId w:val="3"/>
        </w:numPr>
        <w:rPr>
          <w:b/>
        </w:rPr>
      </w:pPr>
      <w:r w:rsidRPr="004549B4">
        <w:rPr>
          <w:b/>
        </w:rPr>
        <w:t>Riesgos de inundación</w:t>
      </w:r>
      <w:r w:rsidR="00610492">
        <w:rPr>
          <w:b/>
        </w:rPr>
        <w:t>.</w:t>
      </w:r>
      <w:r w:rsidR="00610492" w:rsidRPr="00610492">
        <w:rPr>
          <w:sz w:val="16"/>
          <w:szCs w:val="16"/>
        </w:rPr>
        <w:t xml:space="preserve"> </w:t>
      </w:r>
      <w:r w:rsidR="00610492" w:rsidRPr="009F6590">
        <w:rPr>
          <w:sz w:val="16"/>
          <w:szCs w:val="16"/>
        </w:rPr>
        <w:footnoteReference w:id="19"/>
      </w:r>
    </w:p>
    <w:p w:rsidR="004549B4" w:rsidRDefault="004549B4" w:rsidP="004549B4">
      <w:pPr>
        <w:pStyle w:val="Sinespaciado"/>
      </w:pPr>
    </w:p>
    <w:p w:rsidR="00FD2DBF" w:rsidRDefault="00FD2DBF" w:rsidP="004549B4">
      <w:pPr>
        <w:pStyle w:val="Sinespaciado"/>
      </w:pPr>
      <w:r w:rsidRPr="005710C5">
        <w:t xml:space="preserve">Sobre el municipio se generan fuertes tormentas de elevada intensidad horaria, las cuales precipitan en un marco hidrográfico-hidrológico adecuado para la formación y propagación de las avenidas fluviales de carácter torrencial (repentinas) generando lo que se conoce como inundaciones súbitas; tipo flash </w:t>
      </w:r>
      <w:proofErr w:type="spellStart"/>
      <w:r w:rsidRPr="005710C5">
        <w:t>flood</w:t>
      </w:r>
      <w:proofErr w:type="spellEnd"/>
      <w:r w:rsidRPr="005710C5">
        <w:t>, en total el municipio cuenta con aproximadamente 14 km</w:t>
      </w:r>
      <w:r w:rsidRPr="005710C5">
        <w:rPr>
          <w:vertAlign w:val="superscript"/>
        </w:rPr>
        <w:t>2</w:t>
      </w:r>
      <w:r>
        <w:t xml:space="preserve"> </w:t>
      </w:r>
      <w:r w:rsidRPr="005710C5">
        <w:t>en donde se han manifestado inundaciones y representan un riesgo que puede ser desde bajo a alto para la población que habita en estas zonas al igual que para sus bienes.</w:t>
      </w:r>
    </w:p>
    <w:p w:rsidR="004549B4" w:rsidRPr="005710C5" w:rsidRDefault="004549B4" w:rsidP="00D630F4">
      <w:pPr>
        <w:pStyle w:val="Sinespaciado"/>
        <w:jc w:val="center"/>
      </w:pPr>
    </w:p>
    <w:tbl>
      <w:tblPr>
        <w:tblpPr w:leftFromText="141" w:rightFromText="141" w:vertAnchor="text" w:horzAnchor="margin" w:tblpXSpec="center" w:tblpY="116"/>
        <w:tblW w:w="6591" w:type="dxa"/>
        <w:tblCellMar>
          <w:left w:w="70" w:type="dxa"/>
          <w:right w:w="70" w:type="dxa"/>
        </w:tblCellMar>
        <w:tblLook w:val="04A0" w:firstRow="1" w:lastRow="0" w:firstColumn="1" w:lastColumn="0" w:noHBand="0" w:noVBand="1"/>
      </w:tblPr>
      <w:tblGrid>
        <w:gridCol w:w="1346"/>
        <w:gridCol w:w="2126"/>
        <w:gridCol w:w="3119"/>
      </w:tblGrid>
      <w:tr w:rsidR="00FD2DBF" w:rsidRPr="005710C5" w:rsidTr="00470CAB">
        <w:trPr>
          <w:trHeight w:val="300"/>
        </w:trPr>
        <w:tc>
          <w:tcPr>
            <w:tcW w:w="659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D2DBF" w:rsidRPr="005710C5" w:rsidRDefault="00D630F4" w:rsidP="00470CAB">
            <w:pPr>
              <w:spacing w:after="0" w:line="240" w:lineRule="auto"/>
              <w:jc w:val="center"/>
              <w:rPr>
                <w:rFonts w:eastAsia="Times New Roman" w:cs="Times New Roman"/>
                <w:b/>
                <w:bCs/>
                <w:color w:val="000000"/>
                <w:sz w:val="20"/>
                <w:szCs w:val="20"/>
                <w:lang w:eastAsia="es-MX"/>
              </w:rPr>
            </w:pPr>
            <w:r>
              <w:rPr>
                <w:rFonts w:eastAsia="Times New Roman" w:cs="Times New Roman"/>
                <w:b/>
                <w:bCs/>
                <w:color w:val="000000"/>
                <w:sz w:val="20"/>
                <w:szCs w:val="20"/>
                <w:lang w:eastAsia="es-MX"/>
              </w:rPr>
              <w:t xml:space="preserve">Cuadro 4. </w:t>
            </w:r>
            <w:r w:rsidR="00FD2DBF" w:rsidRPr="005710C5">
              <w:rPr>
                <w:rFonts w:eastAsia="Times New Roman" w:cs="Times New Roman"/>
                <w:b/>
                <w:bCs/>
                <w:color w:val="000000"/>
                <w:sz w:val="20"/>
                <w:szCs w:val="20"/>
                <w:lang w:eastAsia="es-MX"/>
              </w:rPr>
              <w:t>Superficie con Riesgo de Inundarse en el municipio</w:t>
            </w:r>
          </w:p>
        </w:tc>
      </w:tr>
      <w:tr w:rsidR="00FD2DBF" w:rsidRPr="005710C5" w:rsidTr="00470CAB">
        <w:trPr>
          <w:trHeight w:val="248"/>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Riesgo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Superficie en Hectáreas</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Superficie en Kilómetros cuadrados</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Bajo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0.04</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Medio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882</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8.82</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Alto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488</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4.88</w:t>
            </w:r>
          </w:p>
        </w:tc>
      </w:tr>
    </w:tbl>
    <w:p w:rsidR="00FD2DBF" w:rsidRPr="005710C5" w:rsidRDefault="00FD2DBF" w:rsidP="00FD2DBF">
      <w:pPr>
        <w:jc w:val="both"/>
        <w:rPr>
          <w:sz w:val="20"/>
          <w:szCs w:val="20"/>
        </w:rPr>
      </w:pPr>
    </w:p>
    <w:p w:rsidR="00FD2DBF" w:rsidRPr="005710C5" w:rsidRDefault="00FD2DBF" w:rsidP="00FD2DBF">
      <w:pPr>
        <w:jc w:val="both"/>
        <w:rPr>
          <w:sz w:val="20"/>
          <w:szCs w:val="20"/>
        </w:rPr>
      </w:pPr>
    </w:p>
    <w:p w:rsidR="00FD2DBF" w:rsidRPr="005710C5" w:rsidRDefault="00FD2DBF" w:rsidP="00FD2DBF">
      <w:pPr>
        <w:jc w:val="both"/>
        <w:rPr>
          <w:sz w:val="20"/>
          <w:szCs w:val="20"/>
        </w:rPr>
      </w:pPr>
    </w:p>
    <w:p w:rsidR="00FD2DBF" w:rsidRPr="005710C5" w:rsidRDefault="00FD2DBF" w:rsidP="004549B4">
      <w:pPr>
        <w:pStyle w:val="Sinespaciado"/>
      </w:pPr>
    </w:p>
    <w:p w:rsidR="00610492" w:rsidRDefault="00610492" w:rsidP="00610492">
      <w:pPr>
        <w:pStyle w:val="Sinespaciado"/>
        <w:ind w:left="708" w:firstLine="708"/>
        <w:rPr>
          <w:sz w:val="20"/>
          <w:szCs w:val="20"/>
        </w:rPr>
      </w:pPr>
      <w:r>
        <w:rPr>
          <w:sz w:val="16"/>
          <w:szCs w:val="16"/>
        </w:rPr>
        <w:t xml:space="preserve">Fuente: </w:t>
      </w:r>
      <w:r w:rsidRPr="00610492">
        <w:rPr>
          <w:sz w:val="16"/>
          <w:szCs w:val="16"/>
        </w:rPr>
        <w:t>Atlas de Riesgos Naturales del Municipio de San Pedro Tlaquepaque, Jalisco</w:t>
      </w:r>
      <w:r>
        <w:rPr>
          <w:sz w:val="16"/>
          <w:szCs w:val="16"/>
        </w:rPr>
        <w:t>.</w:t>
      </w:r>
    </w:p>
    <w:p w:rsidR="00610492" w:rsidRPr="0083138E" w:rsidRDefault="00610492" w:rsidP="004549B4">
      <w:pPr>
        <w:pStyle w:val="Sinespaciado"/>
        <w:rPr>
          <w:szCs w:val="24"/>
        </w:rPr>
      </w:pPr>
    </w:p>
    <w:p w:rsidR="00FD2DBF" w:rsidRDefault="00FD2DBF" w:rsidP="004549B4">
      <w:pPr>
        <w:pStyle w:val="Sinespaciado"/>
      </w:pPr>
      <w:r w:rsidRPr="005710C5">
        <w:t>Las inundaciones atraen como consecuencia los siguientes daños colaterales:</w:t>
      </w:r>
    </w:p>
    <w:p w:rsidR="004549B4" w:rsidRPr="005710C5" w:rsidRDefault="004549B4" w:rsidP="004549B4">
      <w:pPr>
        <w:pStyle w:val="Sinespaciado"/>
      </w:pPr>
    </w:p>
    <w:p w:rsidR="00FD2DBF" w:rsidRPr="005747D2" w:rsidRDefault="00FD2DBF" w:rsidP="00246F6B">
      <w:pPr>
        <w:pStyle w:val="Sinespaciado"/>
        <w:numPr>
          <w:ilvl w:val="0"/>
          <w:numId w:val="1"/>
        </w:numPr>
        <w:jc w:val="left"/>
        <w:rPr>
          <w:sz w:val="20"/>
          <w:szCs w:val="20"/>
        </w:rPr>
      </w:pPr>
      <w:r w:rsidRPr="005747D2">
        <w:rPr>
          <w:sz w:val="20"/>
          <w:szCs w:val="20"/>
        </w:rPr>
        <w:t>Congestionamiento vehicular se incrementó en un 30% de accidentes.</w:t>
      </w:r>
    </w:p>
    <w:p w:rsidR="00FD2DBF" w:rsidRPr="005747D2" w:rsidRDefault="00FD2DBF" w:rsidP="00246F6B">
      <w:pPr>
        <w:pStyle w:val="Sinespaciado"/>
        <w:numPr>
          <w:ilvl w:val="0"/>
          <w:numId w:val="1"/>
        </w:numPr>
        <w:jc w:val="left"/>
        <w:rPr>
          <w:sz w:val="20"/>
          <w:szCs w:val="20"/>
        </w:rPr>
      </w:pPr>
      <w:r w:rsidRPr="005747D2">
        <w:rPr>
          <w:sz w:val="20"/>
          <w:szCs w:val="20"/>
        </w:rPr>
        <w:t>Caída de ramas, arboles, anuncios, tendido eléctrico, etc.</w:t>
      </w:r>
    </w:p>
    <w:p w:rsidR="00FD2DBF" w:rsidRPr="005747D2" w:rsidRDefault="00FD2DBF" w:rsidP="00246F6B">
      <w:pPr>
        <w:pStyle w:val="Sinespaciado"/>
        <w:numPr>
          <w:ilvl w:val="0"/>
          <w:numId w:val="1"/>
        </w:numPr>
        <w:jc w:val="left"/>
        <w:rPr>
          <w:sz w:val="20"/>
          <w:szCs w:val="20"/>
        </w:rPr>
      </w:pPr>
      <w:r w:rsidRPr="005747D2">
        <w:rPr>
          <w:sz w:val="20"/>
          <w:szCs w:val="20"/>
        </w:rPr>
        <w:t>Daños a vehículos por caídas de árboles, anuncios, etc.</w:t>
      </w:r>
    </w:p>
    <w:p w:rsidR="00FD2DBF" w:rsidRPr="005747D2" w:rsidRDefault="00FD2DBF" w:rsidP="00246F6B">
      <w:pPr>
        <w:pStyle w:val="Sinespaciado"/>
        <w:numPr>
          <w:ilvl w:val="0"/>
          <w:numId w:val="1"/>
        </w:numPr>
        <w:jc w:val="left"/>
        <w:rPr>
          <w:sz w:val="20"/>
          <w:szCs w:val="20"/>
        </w:rPr>
      </w:pPr>
      <w:r w:rsidRPr="005747D2">
        <w:rPr>
          <w:sz w:val="20"/>
          <w:szCs w:val="20"/>
        </w:rPr>
        <w:t>Problemas en los servicios públicos.</w:t>
      </w:r>
    </w:p>
    <w:p w:rsidR="00FD2DBF" w:rsidRPr="005747D2" w:rsidRDefault="00FD2DBF" w:rsidP="00246F6B">
      <w:pPr>
        <w:pStyle w:val="Sinespaciado"/>
        <w:numPr>
          <w:ilvl w:val="0"/>
          <w:numId w:val="1"/>
        </w:numPr>
        <w:jc w:val="left"/>
        <w:rPr>
          <w:sz w:val="20"/>
          <w:szCs w:val="20"/>
        </w:rPr>
      </w:pPr>
      <w:r w:rsidRPr="005747D2">
        <w:rPr>
          <w:sz w:val="20"/>
          <w:szCs w:val="20"/>
        </w:rPr>
        <w:t>Interrupción de los pasos a desnivel.</w:t>
      </w:r>
    </w:p>
    <w:p w:rsidR="00FD2DBF" w:rsidRPr="005747D2" w:rsidRDefault="00FD2DBF" w:rsidP="00246F6B">
      <w:pPr>
        <w:pStyle w:val="Sinespaciado"/>
        <w:numPr>
          <w:ilvl w:val="0"/>
          <w:numId w:val="1"/>
        </w:numPr>
        <w:jc w:val="left"/>
        <w:rPr>
          <w:sz w:val="20"/>
          <w:szCs w:val="20"/>
        </w:rPr>
      </w:pPr>
      <w:r w:rsidRPr="005747D2">
        <w:rPr>
          <w:sz w:val="20"/>
          <w:szCs w:val="20"/>
        </w:rPr>
        <w:t xml:space="preserve">Interrupción del tren ligero y </w:t>
      </w:r>
      <w:proofErr w:type="spellStart"/>
      <w:r w:rsidRPr="005747D2">
        <w:rPr>
          <w:sz w:val="20"/>
          <w:szCs w:val="20"/>
        </w:rPr>
        <w:t>macrobús</w:t>
      </w:r>
      <w:proofErr w:type="spellEnd"/>
      <w:r w:rsidRPr="005747D2">
        <w:rPr>
          <w:sz w:val="20"/>
          <w:szCs w:val="20"/>
        </w:rPr>
        <w:t>.</w:t>
      </w:r>
    </w:p>
    <w:p w:rsidR="00FD2DBF" w:rsidRPr="005747D2" w:rsidRDefault="00FD2DBF" w:rsidP="00246F6B">
      <w:pPr>
        <w:pStyle w:val="Sinespaciado"/>
        <w:numPr>
          <w:ilvl w:val="0"/>
          <w:numId w:val="1"/>
        </w:numPr>
        <w:jc w:val="left"/>
        <w:rPr>
          <w:sz w:val="20"/>
          <w:szCs w:val="20"/>
        </w:rPr>
      </w:pPr>
      <w:r w:rsidRPr="005747D2">
        <w:rPr>
          <w:sz w:val="20"/>
          <w:szCs w:val="20"/>
        </w:rPr>
        <w:t>Aislamiento de amplios sectores de la ciudad.</w:t>
      </w:r>
    </w:p>
    <w:p w:rsidR="00FD2DBF" w:rsidRPr="005747D2" w:rsidRDefault="00FD2DBF" w:rsidP="00246F6B">
      <w:pPr>
        <w:pStyle w:val="Sinespaciado"/>
        <w:numPr>
          <w:ilvl w:val="0"/>
          <w:numId w:val="1"/>
        </w:numPr>
        <w:jc w:val="left"/>
        <w:rPr>
          <w:sz w:val="20"/>
          <w:szCs w:val="20"/>
        </w:rPr>
      </w:pPr>
      <w:r w:rsidRPr="005747D2">
        <w:rPr>
          <w:sz w:val="20"/>
          <w:szCs w:val="20"/>
        </w:rPr>
        <w:t>Arrastre de vehículos.</w:t>
      </w:r>
    </w:p>
    <w:p w:rsidR="00FD2DBF" w:rsidRPr="005747D2" w:rsidRDefault="00FD2DBF" w:rsidP="00246F6B">
      <w:pPr>
        <w:pStyle w:val="Sinespaciado"/>
        <w:numPr>
          <w:ilvl w:val="0"/>
          <w:numId w:val="1"/>
        </w:numPr>
        <w:jc w:val="left"/>
        <w:rPr>
          <w:sz w:val="20"/>
          <w:szCs w:val="20"/>
        </w:rPr>
      </w:pPr>
      <w:r w:rsidRPr="005747D2">
        <w:rPr>
          <w:sz w:val="20"/>
          <w:szCs w:val="20"/>
        </w:rPr>
        <w:t>Perdida de enseres.</w:t>
      </w:r>
    </w:p>
    <w:p w:rsidR="00FD2DBF" w:rsidRPr="005747D2" w:rsidRDefault="00FD2DBF" w:rsidP="00246F6B">
      <w:pPr>
        <w:pStyle w:val="Sinespaciado"/>
        <w:numPr>
          <w:ilvl w:val="0"/>
          <w:numId w:val="1"/>
        </w:numPr>
        <w:jc w:val="left"/>
        <w:rPr>
          <w:sz w:val="20"/>
          <w:szCs w:val="20"/>
        </w:rPr>
      </w:pPr>
      <w:r w:rsidRPr="005747D2">
        <w:rPr>
          <w:sz w:val="20"/>
          <w:szCs w:val="20"/>
        </w:rPr>
        <w:t>Colapso parcial o total de viviendas.</w:t>
      </w:r>
    </w:p>
    <w:p w:rsidR="00FD2DBF" w:rsidRPr="005747D2" w:rsidRDefault="00FD2DBF" w:rsidP="00246F6B">
      <w:pPr>
        <w:pStyle w:val="Sinespaciado"/>
        <w:numPr>
          <w:ilvl w:val="0"/>
          <w:numId w:val="1"/>
        </w:numPr>
        <w:jc w:val="left"/>
        <w:rPr>
          <w:sz w:val="20"/>
          <w:szCs w:val="20"/>
        </w:rPr>
      </w:pPr>
      <w:r w:rsidRPr="005747D2">
        <w:rPr>
          <w:sz w:val="20"/>
          <w:szCs w:val="20"/>
        </w:rPr>
        <w:t>Pérdida de vidas (por arrastre).</w:t>
      </w:r>
    </w:p>
    <w:p w:rsidR="00610492" w:rsidRDefault="00610492" w:rsidP="00610492">
      <w:pPr>
        <w:pStyle w:val="Sinespaciado"/>
      </w:pPr>
    </w:p>
    <w:p w:rsidR="00FD2DBF" w:rsidRDefault="00FD2DBF" w:rsidP="00610492">
      <w:pPr>
        <w:pStyle w:val="Sinespaciado"/>
      </w:pPr>
      <w:r>
        <w:t>A continuación se mencionan algunas colonias en donde se han manifestado inundaciones:</w:t>
      </w:r>
    </w:p>
    <w:p w:rsidR="00610492" w:rsidRPr="005710C5" w:rsidRDefault="00610492" w:rsidP="00610492">
      <w:pPr>
        <w:pStyle w:val="Sinespaciado"/>
      </w:pPr>
    </w:p>
    <w:p w:rsidR="00FD2DBF" w:rsidRPr="005710C5" w:rsidRDefault="00FD2DBF" w:rsidP="00246F6B">
      <w:pPr>
        <w:pStyle w:val="Sinespaciado"/>
        <w:numPr>
          <w:ilvl w:val="0"/>
          <w:numId w:val="2"/>
        </w:numPr>
        <w:rPr>
          <w:sz w:val="20"/>
          <w:szCs w:val="20"/>
        </w:rPr>
      </w:pPr>
      <w:r w:rsidRPr="005710C5">
        <w:rPr>
          <w:sz w:val="20"/>
          <w:szCs w:val="20"/>
        </w:rPr>
        <w:lastRenderedPageBreak/>
        <w:t>La cabecera municipal (Niños Héroes, Rio Nilo, centro y Lomas de Tlaquepaque.</w:t>
      </w:r>
    </w:p>
    <w:p w:rsidR="00FD2DBF" w:rsidRPr="005710C5" w:rsidRDefault="00FD2DBF" w:rsidP="00246F6B">
      <w:pPr>
        <w:pStyle w:val="Sinespaciado"/>
        <w:numPr>
          <w:ilvl w:val="0"/>
          <w:numId w:val="2"/>
        </w:numPr>
        <w:rPr>
          <w:sz w:val="20"/>
          <w:szCs w:val="20"/>
        </w:rPr>
      </w:pPr>
      <w:r w:rsidRPr="005710C5">
        <w:rPr>
          <w:sz w:val="20"/>
          <w:szCs w:val="20"/>
        </w:rPr>
        <w:t>Fraccionamiento las Huertas Revolución.</w:t>
      </w:r>
    </w:p>
    <w:p w:rsidR="00FD2DBF" w:rsidRPr="005710C5" w:rsidRDefault="00FD2DBF" w:rsidP="00246F6B">
      <w:pPr>
        <w:pStyle w:val="Sinespaciado"/>
        <w:numPr>
          <w:ilvl w:val="0"/>
          <w:numId w:val="2"/>
        </w:numPr>
        <w:rPr>
          <w:sz w:val="20"/>
          <w:szCs w:val="20"/>
        </w:rPr>
      </w:pPr>
      <w:r>
        <w:rPr>
          <w:sz w:val="20"/>
          <w:szCs w:val="20"/>
        </w:rPr>
        <w:t xml:space="preserve">Las pintas, La </w:t>
      </w:r>
      <w:proofErr w:type="spellStart"/>
      <w:r>
        <w:rPr>
          <w:sz w:val="20"/>
          <w:szCs w:val="20"/>
        </w:rPr>
        <w:t>Duraznera</w:t>
      </w:r>
      <w:proofErr w:type="spellEnd"/>
      <w:r w:rsidRPr="005710C5">
        <w:rPr>
          <w:sz w:val="20"/>
          <w:szCs w:val="20"/>
        </w:rPr>
        <w:t>, San Martín (poblado), Fraccionamiento los Naranjos y Los Puestos.</w:t>
      </w:r>
    </w:p>
    <w:p w:rsidR="00FD2DBF" w:rsidRPr="005710C5" w:rsidRDefault="00FD2DBF" w:rsidP="00246F6B">
      <w:pPr>
        <w:pStyle w:val="Sinespaciado"/>
        <w:numPr>
          <w:ilvl w:val="0"/>
          <w:numId w:val="2"/>
        </w:numPr>
        <w:rPr>
          <w:sz w:val="20"/>
          <w:szCs w:val="20"/>
        </w:rPr>
      </w:pPr>
      <w:r w:rsidRPr="005710C5">
        <w:rPr>
          <w:sz w:val="20"/>
          <w:szCs w:val="20"/>
        </w:rPr>
        <w:t>Santibáñez, Hacienda San Martin y Prados de San Martín.</w:t>
      </w:r>
    </w:p>
    <w:p w:rsidR="00FD2DBF" w:rsidRPr="005710C5" w:rsidRDefault="00FD2DBF" w:rsidP="00246F6B">
      <w:pPr>
        <w:pStyle w:val="Sinespaciado"/>
        <w:numPr>
          <w:ilvl w:val="0"/>
          <w:numId w:val="2"/>
        </w:numPr>
        <w:rPr>
          <w:sz w:val="20"/>
          <w:szCs w:val="20"/>
        </w:rPr>
      </w:pPr>
      <w:r w:rsidRPr="005710C5">
        <w:rPr>
          <w:sz w:val="20"/>
          <w:szCs w:val="20"/>
        </w:rPr>
        <w:t>Cerro del cuatro, Lomas del Cuarto, Las Juntas y Gobernador Curiel</w:t>
      </w:r>
    </w:p>
    <w:p w:rsidR="00FD2DBF" w:rsidRPr="005710C5" w:rsidRDefault="00FD2DBF" w:rsidP="00246F6B">
      <w:pPr>
        <w:pStyle w:val="Sinespaciado"/>
        <w:numPr>
          <w:ilvl w:val="0"/>
          <w:numId w:val="2"/>
        </w:numPr>
        <w:rPr>
          <w:sz w:val="20"/>
          <w:szCs w:val="20"/>
        </w:rPr>
      </w:pPr>
      <w:r w:rsidRPr="005710C5">
        <w:rPr>
          <w:sz w:val="20"/>
          <w:szCs w:val="20"/>
        </w:rPr>
        <w:t>Compositores, Juan de la Barrera</w:t>
      </w:r>
      <w:r>
        <w:rPr>
          <w:sz w:val="20"/>
          <w:szCs w:val="20"/>
        </w:rPr>
        <w:t xml:space="preserve">, Valle Verde, Las Liebres, La </w:t>
      </w:r>
      <w:proofErr w:type="spellStart"/>
      <w:r>
        <w:rPr>
          <w:sz w:val="20"/>
          <w:szCs w:val="20"/>
        </w:rPr>
        <w:t>D</w:t>
      </w:r>
      <w:r w:rsidRPr="005710C5">
        <w:rPr>
          <w:sz w:val="20"/>
          <w:szCs w:val="20"/>
        </w:rPr>
        <w:t>uraznera</w:t>
      </w:r>
      <w:proofErr w:type="spellEnd"/>
      <w:r w:rsidRPr="005710C5">
        <w:rPr>
          <w:sz w:val="20"/>
          <w:szCs w:val="20"/>
        </w:rPr>
        <w:t>, Valle de la Misericordia.</w:t>
      </w:r>
    </w:p>
    <w:p w:rsidR="00FD2DBF" w:rsidRPr="005710C5" w:rsidRDefault="00FD2DBF" w:rsidP="00246F6B">
      <w:pPr>
        <w:pStyle w:val="Sinespaciado"/>
        <w:numPr>
          <w:ilvl w:val="0"/>
          <w:numId w:val="2"/>
        </w:numPr>
        <w:rPr>
          <w:sz w:val="20"/>
          <w:szCs w:val="20"/>
        </w:rPr>
      </w:pPr>
      <w:proofErr w:type="spellStart"/>
      <w:r w:rsidRPr="005710C5">
        <w:rPr>
          <w:sz w:val="20"/>
          <w:szCs w:val="20"/>
        </w:rPr>
        <w:t>Toluquilla</w:t>
      </w:r>
      <w:proofErr w:type="spellEnd"/>
      <w:r w:rsidRPr="005710C5">
        <w:rPr>
          <w:sz w:val="20"/>
          <w:szCs w:val="20"/>
        </w:rPr>
        <w:t xml:space="preserve">, San </w:t>
      </w:r>
      <w:proofErr w:type="spellStart"/>
      <w:r w:rsidRPr="005710C5">
        <w:rPr>
          <w:sz w:val="20"/>
          <w:szCs w:val="20"/>
        </w:rPr>
        <w:t>Sebastianito</w:t>
      </w:r>
      <w:proofErr w:type="spellEnd"/>
      <w:r w:rsidRPr="005710C5">
        <w:rPr>
          <w:sz w:val="20"/>
          <w:szCs w:val="20"/>
        </w:rPr>
        <w:t xml:space="preserve">, Los cajetes, Fraccionamiento los olivos, Valle de San </w:t>
      </w:r>
      <w:proofErr w:type="spellStart"/>
      <w:r w:rsidRPr="005710C5">
        <w:rPr>
          <w:sz w:val="20"/>
          <w:szCs w:val="20"/>
        </w:rPr>
        <w:t>Sebastianito</w:t>
      </w:r>
      <w:proofErr w:type="spellEnd"/>
      <w:r w:rsidRPr="005710C5">
        <w:rPr>
          <w:sz w:val="20"/>
          <w:szCs w:val="20"/>
        </w:rPr>
        <w:t>, Balcones de Santa María.</w:t>
      </w:r>
    </w:p>
    <w:p w:rsidR="00FD2DBF" w:rsidRDefault="00FD2DBF" w:rsidP="00246F6B">
      <w:pPr>
        <w:pStyle w:val="Sinespaciado"/>
        <w:numPr>
          <w:ilvl w:val="0"/>
          <w:numId w:val="2"/>
        </w:numPr>
        <w:rPr>
          <w:sz w:val="20"/>
          <w:szCs w:val="20"/>
        </w:rPr>
      </w:pPr>
      <w:r w:rsidRPr="005710C5">
        <w:rPr>
          <w:sz w:val="20"/>
          <w:szCs w:val="20"/>
        </w:rPr>
        <w:t xml:space="preserve">Las águilas, Santa María </w:t>
      </w:r>
      <w:proofErr w:type="spellStart"/>
      <w:r w:rsidRPr="005710C5">
        <w:rPr>
          <w:sz w:val="20"/>
          <w:szCs w:val="20"/>
        </w:rPr>
        <w:t>Tequepaxpan</w:t>
      </w:r>
      <w:proofErr w:type="spellEnd"/>
      <w:r w:rsidRPr="005710C5">
        <w:rPr>
          <w:sz w:val="20"/>
          <w:szCs w:val="20"/>
        </w:rPr>
        <w:t>, Nueva Santa María, Villa Real, Ojo de agua, Santa Anita.</w:t>
      </w:r>
    </w:p>
    <w:p w:rsidR="005747D2" w:rsidRDefault="005747D2" w:rsidP="00610492">
      <w:pPr>
        <w:pStyle w:val="Sinespaciado"/>
      </w:pPr>
    </w:p>
    <w:p w:rsidR="00FD2DBF" w:rsidRPr="00610492" w:rsidRDefault="00FD2DBF" w:rsidP="004930F4">
      <w:pPr>
        <w:pStyle w:val="Sinespaciado"/>
        <w:numPr>
          <w:ilvl w:val="1"/>
          <w:numId w:val="3"/>
        </w:numPr>
        <w:rPr>
          <w:b/>
        </w:rPr>
      </w:pPr>
      <w:r w:rsidRPr="00610492">
        <w:rPr>
          <w:b/>
        </w:rPr>
        <w:t>Riesgo de Hundimientos</w:t>
      </w:r>
      <w:r w:rsidR="00610492">
        <w:rPr>
          <w:b/>
        </w:rPr>
        <w:t>.</w:t>
      </w:r>
      <w:r w:rsidR="00610492" w:rsidRPr="00610492">
        <w:rPr>
          <w:sz w:val="16"/>
          <w:szCs w:val="16"/>
        </w:rPr>
        <w:t xml:space="preserve"> </w:t>
      </w:r>
      <w:r w:rsidR="00610492" w:rsidRPr="009F6590">
        <w:rPr>
          <w:sz w:val="16"/>
          <w:szCs w:val="16"/>
        </w:rPr>
        <w:footnoteReference w:id="20"/>
      </w:r>
    </w:p>
    <w:p w:rsidR="00610492" w:rsidRDefault="00610492" w:rsidP="00610492">
      <w:pPr>
        <w:pStyle w:val="Sinespaciado"/>
      </w:pPr>
    </w:p>
    <w:p w:rsidR="00FD2DBF" w:rsidRPr="005710C5" w:rsidRDefault="00FD2DBF" w:rsidP="00610492">
      <w:pPr>
        <w:pStyle w:val="Sinespaciado"/>
      </w:pPr>
      <w:r>
        <w:t>Los hundimientos son un fenómeno que está afectando a las vialidades y algunas viviendas del municipio. Estas zonas de riesgo de hundimiento son principalmente aquellas donde en algún momento existieron bancos de material dentro del municipio y que han sido parcialmente o totalmente rellenados,</w:t>
      </w:r>
      <w:r w:rsidRPr="00743952">
        <w:t xml:space="preserve"> </w:t>
      </w:r>
      <w:r w:rsidRPr="005710C5">
        <w:t>en total el munici</w:t>
      </w:r>
      <w:r>
        <w:t>pio cuenta con aproximadamente 15</w:t>
      </w:r>
      <w:r w:rsidRPr="005710C5">
        <w:t xml:space="preserve"> km</w:t>
      </w:r>
      <w:r w:rsidRPr="005710C5">
        <w:rPr>
          <w:vertAlign w:val="superscript"/>
        </w:rPr>
        <w:t>2</w:t>
      </w:r>
      <w:r w:rsidRPr="005710C5">
        <w:t xml:space="preserve"> </w:t>
      </w:r>
      <w:r>
        <w:t>que presentan riesgo de hundimiento poniendo en</w:t>
      </w:r>
      <w:r w:rsidRPr="005710C5">
        <w:t xml:space="preserve"> </w:t>
      </w:r>
      <w:r>
        <w:t>peligro</w:t>
      </w:r>
      <w:r w:rsidRPr="005710C5">
        <w:t xml:space="preserve"> </w:t>
      </w:r>
      <w:r>
        <w:t xml:space="preserve">a </w:t>
      </w:r>
      <w:r w:rsidRPr="005710C5">
        <w:t>la población que habita en estas zonas al igual sus bienes.</w:t>
      </w:r>
    </w:p>
    <w:p w:rsidR="00610492" w:rsidRDefault="00610492" w:rsidP="00610492">
      <w:pPr>
        <w:pStyle w:val="Sinespaciado"/>
      </w:pPr>
    </w:p>
    <w:p w:rsidR="00FD2DBF" w:rsidRDefault="00FD2DBF" w:rsidP="00610492">
      <w:pPr>
        <w:pStyle w:val="Sinespaciado"/>
      </w:pPr>
      <w:r>
        <w:t>En el municipio se han clasificado a partir de los siguientes criterios:</w:t>
      </w:r>
    </w:p>
    <w:p w:rsidR="00610492" w:rsidRDefault="00610492" w:rsidP="00610492">
      <w:pPr>
        <w:pStyle w:val="Sinespaciado"/>
      </w:pPr>
    </w:p>
    <w:p w:rsidR="00FD2DBF" w:rsidRPr="00743952" w:rsidRDefault="00FD2DBF" w:rsidP="0083138E">
      <w:pPr>
        <w:pStyle w:val="Sinespaciado"/>
      </w:pPr>
      <w:r w:rsidRPr="00743952">
        <w:t xml:space="preserve">Zonas de relleno: </w:t>
      </w:r>
      <w:r>
        <w:t>por el tipo de relleno</w:t>
      </w:r>
      <w:r w:rsidRPr="00743952">
        <w:t>, la edad.</w:t>
      </w:r>
    </w:p>
    <w:p w:rsidR="00FD2DBF" w:rsidRPr="00743952" w:rsidRDefault="00FD2DBF" w:rsidP="0083138E">
      <w:pPr>
        <w:pStyle w:val="Sinespaciado"/>
      </w:pPr>
      <w:r w:rsidRPr="00743952">
        <w:t>Geotécnicos: condiciones del subsuelo (Arcillas)</w:t>
      </w:r>
    </w:p>
    <w:p w:rsidR="00D630F4" w:rsidRPr="00743952" w:rsidRDefault="00FD2DBF" w:rsidP="0083138E">
      <w:pPr>
        <w:pStyle w:val="Sinespaciado"/>
      </w:pPr>
      <w:r w:rsidRPr="00743952">
        <w:t>Por fugas del sistema de agua potable y drenaje</w:t>
      </w:r>
    </w:p>
    <w:tbl>
      <w:tblPr>
        <w:tblpPr w:leftFromText="141" w:rightFromText="141" w:vertAnchor="text" w:horzAnchor="margin" w:tblpXSpec="center" w:tblpY="390"/>
        <w:tblW w:w="5599" w:type="dxa"/>
        <w:tblCellMar>
          <w:left w:w="70" w:type="dxa"/>
          <w:right w:w="70" w:type="dxa"/>
        </w:tblCellMar>
        <w:tblLook w:val="04A0" w:firstRow="1" w:lastRow="0" w:firstColumn="1" w:lastColumn="0" w:noHBand="0" w:noVBand="1"/>
      </w:tblPr>
      <w:tblGrid>
        <w:gridCol w:w="1063"/>
        <w:gridCol w:w="1842"/>
        <w:gridCol w:w="2694"/>
      </w:tblGrid>
      <w:tr w:rsidR="00FD2DBF" w:rsidRPr="00F1497A" w:rsidTr="00FA7D0A">
        <w:trPr>
          <w:trHeight w:val="300"/>
        </w:trPr>
        <w:tc>
          <w:tcPr>
            <w:tcW w:w="5599" w:type="dxa"/>
            <w:gridSpan w:val="3"/>
            <w:tcBorders>
              <w:top w:val="single" w:sz="8" w:space="0" w:color="auto"/>
              <w:left w:val="single" w:sz="8" w:space="0" w:color="auto"/>
              <w:bottom w:val="single" w:sz="4" w:space="0" w:color="auto"/>
              <w:right w:val="single" w:sz="8" w:space="0" w:color="000000"/>
            </w:tcBorders>
            <w:shd w:val="clear" w:color="000000" w:fill="D9D9D9"/>
            <w:noWrap/>
            <w:vAlign w:val="bottom"/>
            <w:hideMark/>
          </w:tcPr>
          <w:p w:rsidR="00FD2DBF" w:rsidRPr="00FA7D0A" w:rsidRDefault="00D630F4" w:rsidP="00FA7D0A">
            <w:pPr>
              <w:pStyle w:val="Sinespaciado"/>
              <w:jc w:val="center"/>
              <w:rPr>
                <w:rFonts w:ascii="Calibri" w:eastAsia="Times New Roman" w:hAnsi="Calibri" w:cs="Times New Roman"/>
                <w:b/>
                <w:bCs/>
                <w:color w:val="000000"/>
                <w:sz w:val="20"/>
                <w:szCs w:val="20"/>
                <w:lang w:eastAsia="es-MX"/>
              </w:rPr>
            </w:pPr>
            <w:r>
              <w:rPr>
                <w:rFonts w:ascii="Calibri" w:eastAsia="Times New Roman" w:hAnsi="Calibri" w:cs="Times New Roman"/>
                <w:b/>
                <w:bCs/>
                <w:color w:val="000000"/>
                <w:sz w:val="20"/>
                <w:szCs w:val="20"/>
                <w:lang w:eastAsia="es-MX"/>
              </w:rPr>
              <w:t xml:space="preserve">Cuadro 5. </w:t>
            </w:r>
            <w:r w:rsidR="00FD2DBF" w:rsidRPr="00FA7D0A">
              <w:rPr>
                <w:rFonts w:ascii="Calibri" w:eastAsia="Times New Roman" w:hAnsi="Calibri" w:cs="Times New Roman"/>
                <w:b/>
                <w:bCs/>
                <w:color w:val="000000"/>
                <w:sz w:val="20"/>
                <w:szCs w:val="20"/>
                <w:lang w:eastAsia="es-MX"/>
              </w:rPr>
              <w:t>Superficie con Riesgo de Hundimiento</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Riesgo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Superficie en Hectáreas</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Superficie en Kilómetros Cuadrados</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Bajo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7</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0.07</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Medio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959</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9.59</w:t>
            </w:r>
          </w:p>
        </w:tc>
      </w:tr>
      <w:tr w:rsidR="00FD2DBF" w:rsidRPr="00F1497A" w:rsidTr="00FA7D0A">
        <w:trPr>
          <w:trHeight w:val="315"/>
        </w:trPr>
        <w:tc>
          <w:tcPr>
            <w:tcW w:w="1063" w:type="dxa"/>
            <w:tcBorders>
              <w:top w:val="nil"/>
              <w:left w:val="single" w:sz="8" w:space="0" w:color="auto"/>
              <w:bottom w:val="single" w:sz="8"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Alto</w:t>
            </w:r>
          </w:p>
        </w:tc>
        <w:tc>
          <w:tcPr>
            <w:tcW w:w="1842" w:type="dxa"/>
            <w:tcBorders>
              <w:top w:val="nil"/>
              <w:left w:val="nil"/>
              <w:bottom w:val="single" w:sz="8"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539</w:t>
            </w:r>
          </w:p>
        </w:tc>
        <w:tc>
          <w:tcPr>
            <w:tcW w:w="2694" w:type="dxa"/>
            <w:tcBorders>
              <w:top w:val="nil"/>
              <w:left w:val="nil"/>
              <w:bottom w:val="single" w:sz="8"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5.39</w:t>
            </w:r>
          </w:p>
        </w:tc>
      </w:tr>
    </w:tbl>
    <w:p w:rsidR="00FD2DBF" w:rsidRDefault="00FD2DBF" w:rsidP="0083138E">
      <w:pPr>
        <w:pStyle w:val="Sinespaciado"/>
      </w:pPr>
    </w:p>
    <w:p w:rsidR="00D630F4" w:rsidRPr="005710C5" w:rsidRDefault="00D630F4" w:rsidP="0083138E">
      <w:pPr>
        <w:pStyle w:val="Sinespaciado"/>
      </w:pPr>
    </w:p>
    <w:p w:rsidR="00FD2DBF" w:rsidRPr="005710C5" w:rsidRDefault="00FD2DBF" w:rsidP="0083138E">
      <w:pPr>
        <w:pStyle w:val="Sinespaciado"/>
      </w:pPr>
    </w:p>
    <w:p w:rsidR="00FD2DBF" w:rsidRDefault="00FD2DBF" w:rsidP="0083138E">
      <w:pPr>
        <w:pStyle w:val="Sinespaciado"/>
      </w:pPr>
    </w:p>
    <w:p w:rsidR="0083138E" w:rsidRDefault="0083138E" w:rsidP="0083138E">
      <w:pPr>
        <w:pStyle w:val="Sinespaciado"/>
        <w:rPr>
          <w:lang w:val="es-MX"/>
        </w:rPr>
      </w:pPr>
    </w:p>
    <w:p w:rsidR="0083138E" w:rsidRDefault="0083138E" w:rsidP="0083138E">
      <w:pPr>
        <w:pStyle w:val="Sinespaciado"/>
        <w:rPr>
          <w:lang w:val="es-MX"/>
        </w:rPr>
      </w:pPr>
    </w:p>
    <w:p w:rsidR="0083138E" w:rsidRDefault="0083138E" w:rsidP="0083138E">
      <w:pPr>
        <w:pStyle w:val="Sinespaciado"/>
        <w:rPr>
          <w:sz w:val="16"/>
          <w:szCs w:val="16"/>
        </w:rPr>
      </w:pPr>
    </w:p>
    <w:p w:rsidR="0083138E" w:rsidRDefault="0083138E" w:rsidP="0083138E">
      <w:pPr>
        <w:pStyle w:val="Sinespaciado"/>
        <w:rPr>
          <w:sz w:val="16"/>
          <w:szCs w:val="16"/>
        </w:rPr>
      </w:pPr>
    </w:p>
    <w:p w:rsidR="00610492" w:rsidRPr="00610492" w:rsidRDefault="00610492" w:rsidP="00FA7D0A">
      <w:pPr>
        <w:pStyle w:val="Sinespaciado"/>
        <w:ind w:left="708" w:firstLine="708"/>
        <w:rPr>
          <w:sz w:val="16"/>
          <w:szCs w:val="16"/>
        </w:rPr>
      </w:pPr>
      <w:r w:rsidRPr="00610492">
        <w:rPr>
          <w:sz w:val="16"/>
          <w:szCs w:val="16"/>
        </w:rPr>
        <w:t>Fuente: Atlas de Riesgos Naturales del Municipio de San Pedro Tlaquepaque, Jalisco.</w:t>
      </w:r>
    </w:p>
    <w:p w:rsidR="00796249" w:rsidRDefault="00796249" w:rsidP="0083138E">
      <w:pPr>
        <w:pStyle w:val="Sinespaciado"/>
        <w:rPr>
          <w:b/>
        </w:rPr>
      </w:pPr>
    </w:p>
    <w:p w:rsidR="00FD2DBF" w:rsidRPr="00610492" w:rsidRDefault="00FD2DBF" w:rsidP="004930F4">
      <w:pPr>
        <w:pStyle w:val="Sinespaciado"/>
        <w:numPr>
          <w:ilvl w:val="1"/>
          <w:numId w:val="3"/>
        </w:numPr>
        <w:rPr>
          <w:b/>
        </w:rPr>
      </w:pPr>
      <w:r w:rsidRPr="00610492">
        <w:rPr>
          <w:b/>
        </w:rPr>
        <w:t>Desprendimiento y caída de material</w:t>
      </w:r>
      <w:r w:rsidR="00610492" w:rsidRPr="00610492">
        <w:rPr>
          <w:b/>
        </w:rPr>
        <w:t>.</w:t>
      </w:r>
      <w:r w:rsidR="00610492" w:rsidRPr="00610492">
        <w:rPr>
          <w:sz w:val="16"/>
          <w:szCs w:val="16"/>
        </w:rPr>
        <w:t xml:space="preserve"> </w:t>
      </w:r>
      <w:r w:rsidR="00610492" w:rsidRPr="009F6590">
        <w:rPr>
          <w:sz w:val="16"/>
          <w:szCs w:val="16"/>
        </w:rPr>
        <w:footnoteReference w:id="21"/>
      </w:r>
    </w:p>
    <w:p w:rsidR="00610492" w:rsidRPr="00743952" w:rsidRDefault="00610492" w:rsidP="00610492">
      <w:pPr>
        <w:pStyle w:val="Sinespaciado"/>
      </w:pPr>
    </w:p>
    <w:p w:rsidR="00FD2DBF" w:rsidRDefault="00FD2DBF" w:rsidP="00FD2DBF">
      <w:pPr>
        <w:pStyle w:val="Sinespaciado"/>
        <w:rPr>
          <w:b/>
          <w:color w:val="0000FF"/>
          <w:sz w:val="28"/>
          <w:szCs w:val="28"/>
        </w:rPr>
      </w:pPr>
      <w:r>
        <w:t xml:space="preserve">Por las condiciones topográficas de la ladera del Cerro del Cuatro combinado con la precariedad de la urbanización y precipitaciones extremas, las laderas son altamente propensas a generar flujos densos denominados de detritus </w:t>
      </w:r>
      <w:proofErr w:type="spellStart"/>
      <w:r>
        <w:t>antropo</w:t>
      </w:r>
      <w:proofErr w:type="spellEnd"/>
      <w:r>
        <w:t>-naturales, que pueden ocasionar severos impactos por la velocidad que alcanzan y la capacidad de colapsar construcciones.</w:t>
      </w:r>
      <w:r>
        <w:rPr>
          <w:lang w:val="es-MX"/>
        </w:rPr>
        <w:br w:type="page"/>
      </w:r>
    </w:p>
    <w:p w:rsidR="00C8243D" w:rsidRPr="00583D32" w:rsidRDefault="004F59ED" w:rsidP="004930F4">
      <w:pPr>
        <w:pStyle w:val="Sinespaciado"/>
        <w:numPr>
          <w:ilvl w:val="0"/>
          <w:numId w:val="9"/>
        </w:numPr>
        <w:rPr>
          <w:b/>
          <w:sz w:val="28"/>
          <w:szCs w:val="28"/>
        </w:rPr>
      </w:pPr>
      <w:r>
        <w:rPr>
          <w:b/>
          <w:sz w:val="28"/>
          <w:szCs w:val="28"/>
        </w:rPr>
        <w:lastRenderedPageBreak/>
        <w:t>Perfil S</w:t>
      </w:r>
      <w:r w:rsidR="00C8243D" w:rsidRPr="00583D32">
        <w:rPr>
          <w:b/>
          <w:sz w:val="28"/>
          <w:szCs w:val="28"/>
        </w:rPr>
        <w:t>ocio</w:t>
      </w:r>
      <w:r>
        <w:rPr>
          <w:b/>
          <w:sz w:val="28"/>
          <w:szCs w:val="28"/>
        </w:rPr>
        <w:t>demográfico.</w:t>
      </w:r>
    </w:p>
    <w:p w:rsidR="00AB387D" w:rsidRDefault="00AB387D" w:rsidP="00AB387D">
      <w:pPr>
        <w:pStyle w:val="Sinespaciado"/>
        <w:rPr>
          <w:b/>
          <w:szCs w:val="24"/>
        </w:rPr>
      </w:pPr>
    </w:p>
    <w:p w:rsidR="000B0847" w:rsidRPr="00026A39" w:rsidRDefault="00026A39" w:rsidP="00AB387D">
      <w:pPr>
        <w:pStyle w:val="Sinespaciado"/>
        <w:rPr>
          <w:rFonts w:eastAsia="Times New Roman"/>
          <w:lang w:eastAsia="es-MX"/>
        </w:rPr>
      </w:pPr>
      <w:r w:rsidRPr="00026A39">
        <w:rPr>
          <w:szCs w:val="24"/>
        </w:rPr>
        <w:t>L</w:t>
      </w:r>
      <w:r w:rsidR="00AB387D" w:rsidRPr="00026A39">
        <w:rPr>
          <w:szCs w:val="24"/>
        </w:rPr>
        <w:t xml:space="preserve">a municipalidad de </w:t>
      </w:r>
      <w:r w:rsidR="004F59ED" w:rsidRPr="00026A39">
        <w:rPr>
          <w:szCs w:val="24"/>
        </w:rPr>
        <w:t>San Pedro Tlaquepaque, Jalisco,</w:t>
      </w:r>
      <w:r w:rsidR="003E0357" w:rsidRPr="00026A39">
        <w:rPr>
          <w:szCs w:val="24"/>
        </w:rPr>
        <w:t xml:space="preserve"> </w:t>
      </w:r>
      <w:r w:rsidR="004F59ED" w:rsidRPr="00026A39">
        <w:rPr>
          <w:szCs w:val="24"/>
        </w:rPr>
        <w:t>en los últimos veinte años</w:t>
      </w:r>
      <w:r w:rsidRPr="00026A39">
        <w:rPr>
          <w:szCs w:val="24"/>
        </w:rPr>
        <w:t xml:space="preserve"> ha tenido </w:t>
      </w:r>
      <w:r w:rsidR="004F59ED" w:rsidRPr="00026A39">
        <w:rPr>
          <w:szCs w:val="24"/>
        </w:rPr>
        <w:t>un crecimiento poblacional que oscil</w:t>
      </w:r>
      <w:r w:rsidRPr="00026A39">
        <w:rPr>
          <w:szCs w:val="24"/>
        </w:rPr>
        <w:t>a</w:t>
      </w:r>
      <w:r w:rsidR="004F59ED" w:rsidRPr="00026A39">
        <w:rPr>
          <w:szCs w:val="24"/>
        </w:rPr>
        <w:t xml:space="preserve"> </w:t>
      </w:r>
      <w:r w:rsidR="00D24B66">
        <w:rPr>
          <w:szCs w:val="24"/>
        </w:rPr>
        <w:t xml:space="preserve">la tasa </w:t>
      </w:r>
      <w:r w:rsidR="004F59ED" w:rsidRPr="00026A39">
        <w:rPr>
          <w:szCs w:val="24"/>
        </w:rPr>
        <w:t>entre el 1.67 y el 1.90 % por ciento</w:t>
      </w:r>
      <w:r w:rsidR="00396038" w:rsidRPr="00026A39">
        <w:rPr>
          <w:szCs w:val="24"/>
        </w:rPr>
        <w:t xml:space="preserve">, siendo su </w:t>
      </w:r>
      <w:r w:rsidR="00D449B3" w:rsidRPr="00026A39">
        <w:rPr>
          <w:szCs w:val="24"/>
        </w:rPr>
        <w:t xml:space="preserve">índice </w:t>
      </w:r>
      <w:r w:rsidR="00396038" w:rsidRPr="00026A39">
        <w:rPr>
          <w:szCs w:val="24"/>
        </w:rPr>
        <w:t xml:space="preserve">más alto </w:t>
      </w:r>
      <w:r w:rsidRPr="00026A39">
        <w:rPr>
          <w:szCs w:val="24"/>
        </w:rPr>
        <w:t xml:space="preserve">el </w:t>
      </w:r>
      <w:r w:rsidR="004F59ED" w:rsidRPr="00026A39">
        <w:rPr>
          <w:szCs w:val="24"/>
        </w:rPr>
        <w:t>3.07% por ciento</w:t>
      </w:r>
      <w:r w:rsidRPr="00026A39">
        <w:rPr>
          <w:szCs w:val="24"/>
        </w:rPr>
        <w:t xml:space="preserve"> cuyo r</w:t>
      </w:r>
      <w:r w:rsidR="00396038" w:rsidRPr="00026A39">
        <w:rPr>
          <w:szCs w:val="24"/>
        </w:rPr>
        <w:t xml:space="preserve">egistro </w:t>
      </w:r>
      <w:r w:rsidRPr="00026A39">
        <w:rPr>
          <w:szCs w:val="24"/>
        </w:rPr>
        <w:t xml:space="preserve">se dio </w:t>
      </w:r>
      <w:r w:rsidR="004F59ED" w:rsidRPr="00026A39">
        <w:rPr>
          <w:szCs w:val="24"/>
        </w:rPr>
        <w:t>en</w:t>
      </w:r>
      <w:r w:rsidR="00396038" w:rsidRPr="00026A39">
        <w:rPr>
          <w:szCs w:val="24"/>
        </w:rPr>
        <w:t xml:space="preserve"> el</w:t>
      </w:r>
      <w:r w:rsidR="004F59ED" w:rsidRPr="00026A39">
        <w:rPr>
          <w:szCs w:val="24"/>
        </w:rPr>
        <w:t xml:space="preserve"> año 2000 (ver Grafica 1), situación que infiere una ta</w:t>
      </w:r>
      <w:r w:rsidR="00D24B66">
        <w:rPr>
          <w:szCs w:val="24"/>
        </w:rPr>
        <w:t>s</w:t>
      </w:r>
      <w:r w:rsidR="004F59ED" w:rsidRPr="00026A39">
        <w:rPr>
          <w:szCs w:val="24"/>
        </w:rPr>
        <w:t>a de crecimiento baja en comparación con los municipios vecinos</w:t>
      </w:r>
      <w:r w:rsidRPr="00026A39">
        <w:rPr>
          <w:szCs w:val="24"/>
        </w:rPr>
        <w:t>. A</w:t>
      </w:r>
      <w:r w:rsidR="004F59ED" w:rsidRPr="00026A39">
        <w:rPr>
          <w:szCs w:val="24"/>
        </w:rPr>
        <w:t xml:space="preserve">sí </w:t>
      </w:r>
      <w:r w:rsidR="00396038" w:rsidRPr="00026A39">
        <w:rPr>
          <w:szCs w:val="24"/>
        </w:rPr>
        <w:t xml:space="preserve">para el año 2015 el </w:t>
      </w:r>
      <w:r w:rsidR="00AB387D" w:rsidRPr="00026A39">
        <w:rPr>
          <w:szCs w:val="24"/>
        </w:rPr>
        <w:t xml:space="preserve">INEGI informa que </w:t>
      </w:r>
      <w:r w:rsidR="00396038" w:rsidRPr="00026A39">
        <w:rPr>
          <w:szCs w:val="24"/>
        </w:rPr>
        <w:t xml:space="preserve">hay  </w:t>
      </w:r>
      <w:r w:rsidR="00396038" w:rsidRPr="00396038">
        <w:rPr>
          <w:rFonts w:eastAsia="Times New Roman"/>
          <w:lang w:eastAsia="es-MX"/>
        </w:rPr>
        <w:t>664,193</w:t>
      </w:r>
      <w:r w:rsidR="00396038" w:rsidRPr="00026A39">
        <w:rPr>
          <w:rFonts w:eastAsia="Times New Roman"/>
          <w:lang w:eastAsia="es-MX"/>
        </w:rPr>
        <w:t xml:space="preserve"> </w:t>
      </w:r>
      <w:r w:rsidR="00AB387D" w:rsidRPr="00026A39">
        <w:rPr>
          <w:szCs w:val="24"/>
        </w:rPr>
        <w:t>habitantes</w:t>
      </w:r>
      <w:r w:rsidR="00396038" w:rsidRPr="00026A39">
        <w:rPr>
          <w:szCs w:val="24"/>
        </w:rPr>
        <w:t>,</w:t>
      </w:r>
      <w:r w:rsidR="00D449B3" w:rsidRPr="00026A39">
        <w:rPr>
          <w:rStyle w:val="Smbolodenotaalpie"/>
          <w:szCs w:val="24"/>
        </w:rPr>
        <w:footnoteReference w:id="22"/>
      </w:r>
      <w:r w:rsidR="00396038" w:rsidRPr="00026A39">
        <w:rPr>
          <w:szCs w:val="24"/>
        </w:rPr>
        <w:t xml:space="preserve"> d</w:t>
      </w:r>
      <w:r w:rsidR="000B0847" w:rsidRPr="00026A39">
        <w:rPr>
          <w:szCs w:val="24"/>
        </w:rPr>
        <w:t xml:space="preserve">e ese universo </w:t>
      </w:r>
      <w:r w:rsidR="00396038" w:rsidRPr="00396038">
        <w:rPr>
          <w:rFonts w:eastAsia="Times New Roman"/>
          <w:lang w:eastAsia="es-MX"/>
        </w:rPr>
        <w:t>328,802</w:t>
      </w:r>
      <w:r w:rsidR="000B0847" w:rsidRPr="00026A39">
        <w:rPr>
          <w:rFonts w:eastAsia="Times New Roman"/>
          <w:lang w:eastAsia="es-MX"/>
        </w:rPr>
        <w:t xml:space="preserve"> son</w:t>
      </w:r>
      <w:r w:rsidR="00396038" w:rsidRPr="00026A39">
        <w:rPr>
          <w:rFonts w:eastAsia="Times New Roman"/>
          <w:lang w:eastAsia="es-MX"/>
        </w:rPr>
        <w:t xml:space="preserve"> hombres</w:t>
      </w:r>
      <w:r w:rsidR="00506B62" w:rsidRPr="00026A39">
        <w:rPr>
          <w:rFonts w:eastAsia="Times New Roman"/>
          <w:lang w:eastAsia="es-MX"/>
        </w:rPr>
        <w:t xml:space="preserve"> </w:t>
      </w:r>
      <w:r w:rsidR="00396038" w:rsidRPr="00026A39">
        <w:rPr>
          <w:rFonts w:eastAsia="Times New Roman"/>
          <w:lang w:eastAsia="es-MX"/>
        </w:rPr>
        <w:t xml:space="preserve">y </w:t>
      </w:r>
      <w:r w:rsidR="00396038" w:rsidRPr="00396038">
        <w:rPr>
          <w:rFonts w:eastAsia="Times New Roman"/>
          <w:lang w:eastAsia="es-MX"/>
        </w:rPr>
        <w:t>335,391</w:t>
      </w:r>
      <w:r w:rsidR="000B0847" w:rsidRPr="00026A39">
        <w:rPr>
          <w:rFonts w:eastAsia="Times New Roman"/>
          <w:lang w:eastAsia="es-MX"/>
        </w:rPr>
        <w:t xml:space="preserve"> son</w:t>
      </w:r>
      <w:r w:rsidR="00506B62" w:rsidRPr="00026A39">
        <w:rPr>
          <w:rFonts w:eastAsia="Times New Roman"/>
          <w:lang w:eastAsia="es-MX"/>
        </w:rPr>
        <w:t xml:space="preserve"> mujeres</w:t>
      </w:r>
      <w:r w:rsidR="00D449B3" w:rsidRPr="00026A39">
        <w:rPr>
          <w:rFonts w:eastAsia="Times New Roman"/>
          <w:lang w:eastAsia="es-MX"/>
        </w:rPr>
        <w:t>,</w:t>
      </w:r>
      <w:r w:rsidR="000B0847" w:rsidRPr="00026A39">
        <w:rPr>
          <w:rFonts w:eastAsia="Times New Roman"/>
          <w:lang w:eastAsia="es-MX"/>
        </w:rPr>
        <w:t xml:space="preserve"> siendo mayor la presencia de las mujeres en términos demográficos con </w:t>
      </w:r>
      <w:r w:rsidR="00D449B3" w:rsidRPr="00026A39">
        <w:rPr>
          <w:rFonts w:eastAsia="Times New Roman"/>
          <w:lang w:eastAsia="es-MX"/>
        </w:rPr>
        <w:t xml:space="preserve">un </w:t>
      </w:r>
      <w:r w:rsidR="00396038" w:rsidRPr="00026A39">
        <w:rPr>
          <w:rFonts w:eastAsia="Times New Roman"/>
          <w:lang w:eastAsia="es-MX"/>
        </w:rPr>
        <w:t>50.50 %</w:t>
      </w:r>
      <w:r w:rsidR="00D449B3" w:rsidRPr="00026A39">
        <w:rPr>
          <w:rFonts w:eastAsia="Times New Roman"/>
          <w:lang w:eastAsia="es-MX"/>
        </w:rPr>
        <w:t xml:space="preserve"> por ciento más que</w:t>
      </w:r>
      <w:r w:rsidR="000B0847" w:rsidRPr="00026A39">
        <w:rPr>
          <w:rFonts w:eastAsia="Times New Roman"/>
          <w:lang w:eastAsia="es-MX"/>
        </w:rPr>
        <w:t xml:space="preserve"> l</w:t>
      </w:r>
      <w:r w:rsidR="00D449B3" w:rsidRPr="00026A39">
        <w:rPr>
          <w:rFonts w:eastAsia="Times New Roman"/>
          <w:lang w:eastAsia="es-MX"/>
        </w:rPr>
        <w:t xml:space="preserve">os </w:t>
      </w:r>
      <w:r w:rsidR="000B0847" w:rsidRPr="00026A39">
        <w:rPr>
          <w:rFonts w:eastAsia="Times New Roman"/>
          <w:lang w:eastAsia="es-MX"/>
        </w:rPr>
        <w:t>varones.</w:t>
      </w:r>
    </w:p>
    <w:p w:rsidR="004F59ED" w:rsidRPr="00026A39" w:rsidRDefault="004F59ED" w:rsidP="00AB387D">
      <w:pPr>
        <w:pStyle w:val="Sinespaciado"/>
        <w:rPr>
          <w:szCs w:val="24"/>
        </w:rPr>
      </w:pPr>
    </w:p>
    <w:p w:rsidR="004F59ED" w:rsidRPr="00026A39" w:rsidRDefault="000B0847" w:rsidP="000B0847">
      <w:pPr>
        <w:pStyle w:val="Sinespaciado"/>
        <w:jc w:val="center"/>
        <w:rPr>
          <w:szCs w:val="24"/>
        </w:rPr>
      </w:pPr>
      <w:r w:rsidRPr="00C17509">
        <w:rPr>
          <w:b/>
          <w:sz w:val="20"/>
          <w:szCs w:val="20"/>
        </w:rPr>
        <w:t xml:space="preserve">Grafica </w:t>
      </w:r>
      <w:r w:rsidR="00D630F4">
        <w:rPr>
          <w:b/>
          <w:sz w:val="20"/>
          <w:szCs w:val="20"/>
        </w:rPr>
        <w:t>6</w:t>
      </w:r>
      <w:r w:rsidRPr="00C17509">
        <w:rPr>
          <w:b/>
          <w:sz w:val="20"/>
          <w:szCs w:val="20"/>
        </w:rPr>
        <w:t>. Tasa de crecimiento promedio anual en San Pero Tlaquepaque</w:t>
      </w:r>
      <w:r w:rsidR="00026A39" w:rsidRPr="00026A39">
        <w:rPr>
          <w:szCs w:val="24"/>
        </w:rPr>
        <w:t>.</w:t>
      </w:r>
    </w:p>
    <w:p w:rsidR="00D449B3" w:rsidRPr="00026A39" w:rsidRDefault="00D449B3" w:rsidP="000B0847">
      <w:pPr>
        <w:pStyle w:val="Sinespaciado"/>
        <w:jc w:val="center"/>
        <w:rPr>
          <w:szCs w:val="24"/>
        </w:rPr>
      </w:pPr>
      <w:r w:rsidRPr="00026A39">
        <w:rPr>
          <w:noProof/>
          <w:lang w:val="es-MX" w:eastAsia="es-MX"/>
        </w:rPr>
        <w:drawing>
          <wp:inline distT="0" distB="0" distL="0" distR="0" wp14:anchorId="3A9CECA9" wp14:editId="312FE543">
            <wp:extent cx="4516341" cy="1749287"/>
            <wp:effectExtent l="0" t="0" r="17780" b="2286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B0847" w:rsidRPr="00C17509" w:rsidRDefault="000B0847" w:rsidP="000B0847">
      <w:pPr>
        <w:pStyle w:val="Sinespaciado"/>
        <w:ind w:left="708"/>
        <w:rPr>
          <w:b/>
          <w:bCs/>
          <w:sz w:val="16"/>
          <w:szCs w:val="16"/>
          <w:lang w:eastAsia="es-MX"/>
        </w:rPr>
      </w:pPr>
      <w:r w:rsidRPr="00C17509">
        <w:rPr>
          <w:b/>
          <w:bCs/>
          <w:sz w:val="16"/>
          <w:szCs w:val="16"/>
          <w:lang w:eastAsia="es-MX"/>
        </w:rPr>
        <w:t>Fuente</w:t>
      </w:r>
      <w:r w:rsidRPr="00C17509">
        <w:rPr>
          <w:sz w:val="16"/>
          <w:szCs w:val="16"/>
          <w:lang w:eastAsia="es-MX"/>
        </w:rPr>
        <w:t xml:space="preserve">: Elaboración propia en base a  la población en los municipios de México 1950-1990; INEGI, Conteos de Población y Vivienda 1995 y 2005; XII Censo General de Población y Vivienda 2000,  2010, Encuesta </w:t>
      </w:r>
      <w:proofErr w:type="spellStart"/>
      <w:r w:rsidRPr="00C17509">
        <w:rPr>
          <w:sz w:val="16"/>
          <w:szCs w:val="16"/>
          <w:lang w:eastAsia="es-MX"/>
        </w:rPr>
        <w:t>Intercensal</w:t>
      </w:r>
      <w:proofErr w:type="spellEnd"/>
      <w:r w:rsidRPr="00C17509">
        <w:rPr>
          <w:sz w:val="16"/>
          <w:szCs w:val="16"/>
          <w:lang w:eastAsia="es-MX"/>
        </w:rPr>
        <w:t xml:space="preserve"> 2015.</w:t>
      </w:r>
    </w:p>
    <w:p w:rsidR="00D449B3" w:rsidRPr="00026A39" w:rsidRDefault="00D449B3" w:rsidP="00AB387D">
      <w:pPr>
        <w:pStyle w:val="Sinespaciado"/>
        <w:rPr>
          <w:szCs w:val="24"/>
          <w:lang w:val="es-MX"/>
        </w:rPr>
      </w:pPr>
    </w:p>
    <w:p w:rsidR="003E0357" w:rsidRPr="00026A39" w:rsidRDefault="00026A39" w:rsidP="00AB387D">
      <w:pPr>
        <w:pStyle w:val="Sinespaciado"/>
        <w:rPr>
          <w:szCs w:val="24"/>
        </w:rPr>
      </w:pPr>
      <w:r w:rsidRPr="00026A39">
        <w:rPr>
          <w:szCs w:val="24"/>
        </w:rPr>
        <w:t>Cabe hacer mención que a principios de los años noventa San Pedro Tlaquepaque, contaba con aproximadamente la mitad de la población que hoy lo habita (ver Grafica 2), a partir del año de 1995 su ta</w:t>
      </w:r>
      <w:r w:rsidR="00C17509">
        <w:rPr>
          <w:szCs w:val="24"/>
        </w:rPr>
        <w:t>s</w:t>
      </w:r>
      <w:r w:rsidRPr="00026A39">
        <w:rPr>
          <w:szCs w:val="24"/>
        </w:rPr>
        <w:t xml:space="preserve">a de crecimiento fue bajando no obstante siguió aumentando la población pero a un ritmo menor que el de principio de la década. </w:t>
      </w:r>
      <w:r w:rsidR="00A60A99">
        <w:rPr>
          <w:szCs w:val="24"/>
        </w:rPr>
        <w:t>L</w:t>
      </w:r>
      <w:r w:rsidR="00A60A99" w:rsidRPr="00977974">
        <w:rPr>
          <w:szCs w:val="24"/>
        </w:rPr>
        <w:t>a densidad de Población es de 5,069 hab</w:t>
      </w:r>
      <w:proofErr w:type="gramStart"/>
      <w:r w:rsidR="00E27C7F">
        <w:rPr>
          <w:szCs w:val="24"/>
        </w:rPr>
        <w:t>.</w:t>
      </w:r>
      <w:r w:rsidR="00A60A99" w:rsidRPr="00977974">
        <w:rPr>
          <w:szCs w:val="24"/>
        </w:rPr>
        <w:t>/</w:t>
      </w:r>
      <w:proofErr w:type="gramEnd"/>
      <w:r w:rsidR="00A60A99" w:rsidRPr="00977974">
        <w:rPr>
          <w:szCs w:val="24"/>
        </w:rPr>
        <w:t>km2.</w:t>
      </w:r>
    </w:p>
    <w:p w:rsidR="003E0357" w:rsidRPr="00026A39" w:rsidRDefault="003E0357" w:rsidP="00AB387D">
      <w:pPr>
        <w:pStyle w:val="Sinespaciado"/>
        <w:rPr>
          <w:szCs w:val="24"/>
        </w:rPr>
      </w:pPr>
    </w:p>
    <w:p w:rsidR="00026A39" w:rsidRPr="00C17509" w:rsidRDefault="00D630F4" w:rsidP="00026A39">
      <w:pPr>
        <w:pStyle w:val="Sinespaciado"/>
        <w:jc w:val="center"/>
        <w:rPr>
          <w:b/>
          <w:sz w:val="20"/>
          <w:szCs w:val="20"/>
        </w:rPr>
      </w:pPr>
      <w:r>
        <w:rPr>
          <w:b/>
          <w:sz w:val="20"/>
          <w:szCs w:val="20"/>
        </w:rPr>
        <w:t>Grafica 7</w:t>
      </w:r>
      <w:r w:rsidR="00026A39" w:rsidRPr="00C17509">
        <w:rPr>
          <w:b/>
          <w:sz w:val="20"/>
          <w:szCs w:val="20"/>
        </w:rPr>
        <w:t>. Tasa de crecimiento poblacional en San Pero Tlaquepaque.</w:t>
      </w:r>
    </w:p>
    <w:p w:rsidR="003E0357" w:rsidRDefault="003E0357" w:rsidP="003E0357">
      <w:pPr>
        <w:pStyle w:val="Sinespaciado"/>
        <w:jc w:val="center"/>
        <w:rPr>
          <w:color w:val="0000FF"/>
          <w:szCs w:val="24"/>
        </w:rPr>
      </w:pPr>
      <w:r>
        <w:rPr>
          <w:noProof/>
          <w:lang w:val="es-MX" w:eastAsia="es-MX"/>
        </w:rPr>
        <w:drawing>
          <wp:inline distT="0" distB="0" distL="0" distR="0" wp14:anchorId="157B1B53" wp14:editId="2ED40CC8">
            <wp:extent cx="3466768" cy="1717482"/>
            <wp:effectExtent l="0" t="0" r="19685" b="1651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17509" w:rsidRPr="00C17509" w:rsidRDefault="00C17509" w:rsidP="00C17509">
      <w:pPr>
        <w:pStyle w:val="Sinespaciado"/>
        <w:ind w:left="1416"/>
        <w:rPr>
          <w:b/>
          <w:bCs/>
          <w:sz w:val="16"/>
          <w:szCs w:val="16"/>
          <w:lang w:eastAsia="es-MX"/>
        </w:rPr>
      </w:pPr>
      <w:r w:rsidRPr="00C17509">
        <w:rPr>
          <w:b/>
          <w:bCs/>
          <w:sz w:val="16"/>
          <w:szCs w:val="16"/>
          <w:lang w:eastAsia="es-MX"/>
        </w:rPr>
        <w:t>Fuente</w:t>
      </w:r>
      <w:r w:rsidRPr="00C17509">
        <w:rPr>
          <w:sz w:val="16"/>
          <w:szCs w:val="16"/>
          <w:lang w:eastAsia="es-MX"/>
        </w:rPr>
        <w:t xml:space="preserve">: Elaboración propia en base a  la población en los municipios de México 1950-1990; INEGI, Conteos de Población y Vivienda 1995 y 2005; XII Censo General de Población y Vivienda 2000,  2010, Encuesta </w:t>
      </w:r>
      <w:proofErr w:type="spellStart"/>
      <w:r w:rsidRPr="00C17509">
        <w:rPr>
          <w:sz w:val="16"/>
          <w:szCs w:val="16"/>
          <w:lang w:eastAsia="es-MX"/>
        </w:rPr>
        <w:t>Intercensal</w:t>
      </w:r>
      <w:proofErr w:type="spellEnd"/>
      <w:r w:rsidRPr="00C17509">
        <w:rPr>
          <w:sz w:val="16"/>
          <w:szCs w:val="16"/>
          <w:lang w:eastAsia="es-MX"/>
        </w:rPr>
        <w:t xml:space="preserve"> 2015.</w:t>
      </w:r>
    </w:p>
    <w:p w:rsidR="00AB387D" w:rsidRPr="00A7662C" w:rsidRDefault="00AB387D" w:rsidP="00AB387D">
      <w:pPr>
        <w:pStyle w:val="Sinespaciado"/>
        <w:rPr>
          <w:szCs w:val="24"/>
        </w:rPr>
      </w:pPr>
      <w:r w:rsidRPr="00332263">
        <w:rPr>
          <w:szCs w:val="24"/>
        </w:rPr>
        <w:lastRenderedPageBreak/>
        <w:t xml:space="preserve">El </w:t>
      </w:r>
      <w:r w:rsidR="00332263" w:rsidRPr="00332263">
        <w:rPr>
          <w:szCs w:val="24"/>
        </w:rPr>
        <w:t>28</w:t>
      </w:r>
      <w:r w:rsidRPr="00332263">
        <w:rPr>
          <w:szCs w:val="24"/>
        </w:rPr>
        <w:t>.</w:t>
      </w:r>
      <w:r w:rsidR="00332263" w:rsidRPr="00332263">
        <w:rPr>
          <w:szCs w:val="24"/>
        </w:rPr>
        <w:t>89</w:t>
      </w:r>
      <w:r w:rsidRPr="00332263">
        <w:rPr>
          <w:szCs w:val="24"/>
        </w:rPr>
        <w:t xml:space="preserve">% </w:t>
      </w:r>
      <w:r w:rsidR="00332263">
        <w:rPr>
          <w:szCs w:val="24"/>
        </w:rPr>
        <w:t xml:space="preserve">por ciento </w:t>
      </w:r>
      <w:r w:rsidRPr="00332263">
        <w:rPr>
          <w:szCs w:val="24"/>
        </w:rPr>
        <w:t xml:space="preserve">de la población tienen de 0 a 14 años de edad, el </w:t>
      </w:r>
      <w:r w:rsidR="00332263" w:rsidRPr="00332263">
        <w:rPr>
          <w:szCs w:val="24"/>
        </w:rPr>
        <w:t>34</w:t>
      </w:r>
      <w:r w:rsidRPr="00332263">
        <w:rPr>
          <w:szCs w:val="24"/>
        </w:rPr>
        <w:t>.5</w:t>
      </w:r>
      <w:r w:rsidR="00332263" w:rsidRPr="00332263">
        <w:rPr>
          <w:szCs w:val="24"/>
        </w:rPr>
        <w:t>9</w:t>
      </w:r>
      <w:r w:rsidRPr="00332263">
        <w:rPr>
          <w:szCs w:val="24"/>
        </w:rPr>
        <w:t xml:space="preserve">% </w:t>
      </w:r>
      <w:r w:rsidR="00332263" w:rsidRPr="00332263">
        <w:rPr>
          <w:szCs w:val="24"/>
        </w:rPr>
        <w:t xml:space="preserve">por ciento </w:t>
      </w:r>
      <w:r w:rsidRPr="00332263">
        <w:rPr>
          <w:szCs w:val="24"/>
        </w:rPr>
        <w:t xml:space="preserve">se ubica entre los 15 a los </w:t>
      </w:r>
      <w:r w:rsidR="00332263" w:rsidRPr="00332263">
        <w:rPr>
          <w:szCs w:val="24"/>
        </w:rPr>
        <w:t>3</w:t>
      </w:r>
      <w:r w:rsidRPr="00332263">
        <w:rPr>
          <w:szCs w:val="24"/>
        </w:rPr>
        <w:t xml:space="preserve">4 </w:t>
      </w:r>
      <w:r w:rsidRPr="00A7662C">
        <w:rPr>
          <w:szCs w:val="24"/>
        </w:rPr>
        <w:t>años</w:t>
      </w:r>
      <w:r w:rsidR="00A7662C" w:rsidRPr="00A7662C">
        <w:rPr>
          <w:szCs w:val="24"/>
        </w:rPr>
        <w:t xml:space="preserve">, </w:t>
      </w:r>
      <w:r w:rsidRPr="00A7662C">
        <w:rPr>
          <w:szCs w:val="24"/>
        </w:rPr>
        <w:t xml:space="preserve">el </w:t>
      </w:r>
      <w:r w:rsidR="00A7662C" w:rsidRPr="00A7662C">
        <w:rPr>
          <w:szCs w:val="24"/>
        </w:rPr>
        <w:t>28.26</w:t>
      </w:r>
      <w:r w:rsidRPr="00A7662C">
        <w:rPr>
          <w:szCs w:val="24"/>
        </w:rPr>
        <w:t xml:space="preserve">% </w:t>
      </w:r>
      <w:r w:rsidR="00A7662C" w:rsidRPr="00A7662C">
        <w:rPr>
          <w:szCs w:val="24"/>
        </w:rPr>
        <w:t xml:space="preserve">por ciento de la población tiene entre 35 y 59 años y, el 8.22% por ciento de la población tiene de 60 años en adelante. </w:t>
      </w:r>
      <w:r w:rsidRPr="00A7662C">
        <w:rPr>
          <w:szCs w:val="24"/>
        </w:rPr>
        <w:t>La población de</w:t>
      </w:r>
      <w:r w:rsidR="00A7662C" w:rsidRPr="00A7662C">
        <w:rPr>
          <w:szCs w:val="24"/>
        </w:rPr>
        <w:t xml:space="preserve"> San Pedro Tlaquepaque es abrumadoramente </w:t>
      </w:r>
      <w:r w:rsidRPr="00A7662C">
        <w:rPr>
          <w:szCs w:val="24"/>
        </w:rPr>
        <w:t xml:space="preserve">joven, </w:t>
      </w:r>
      <w:r w:rsidR="00A7662C" w:rsidRPr="00A7662C">
        <w:rPr>
          <w:szCs w:val="24"/>
        </w:rPr>
        <w:t xml:space="preserve">pues el 63.48% por ciento de sus habitantes tienen menos de 35 años, estratos que se pueden apreciar en el siguiente cuadro </w:t>
      </w:r>
      <w:r w:rsidRPr="00A7662C">
        <w:rPr>
          <w:szCs w:val="24"/>
        </w:rPr>
        <w:t>(INEGI).</w:t>
      </w:r>
    </w:p>
    <w:p w:rsidR="00C17509" w:rsidRPr="00A7662C" w:rsidRDefault="00C17509" w:rsidP="00AB387D">
      <w:pPr>
        <w:pStyle w:val="Sinespaciado"/>
        <w:rPr>
          <w:szCs w:val="24"/>
        </w:rPr>
      </w:pPr>
    </w:p>
    <w:p w:rsidR="000B0847" w:rsidRPr="00A7662C" w:rsidRDefault="00C17509" w:rsidP="007A4757">
      <w:pPr>
        <w:pStyle w:val="Sinespaciado"/>
        <w:jc w:val="center"/>
        <w:rPr>
          <w:b/>
          <w:sz w:val="20"/>
          <w:szCs w:val="20"/>
        </w:rPr>
      </w:pPr>
      <w:r w:rsidRPr="00A7662C">
        <w:rPr>
          <w:b/>
          <w:sz w:val="20"/>
          <w:szCs w:val="20"/>
        </w:rPr>
        <w:t xml:space="preserve">Cuadro </w:t>
      </w:r>
      <w:r w:rsidR="00D630F4">
        <w:rPr>
          <w:b/>
          <w:sz w:val="20"/>
          <w:szCs w:val="20"/>
        </w:rPr>
        <w:t>8</w:t>
      </w:r>
      <w:r w:rsidRPr="00A7662C">
        <w:rPr>
          <w:b/>
          <w:sz w:val="20"/>
          <w:szCs w:val="20"/>
        </w:rPr>
        <w:t xml:space="preserve">. </w:t>
      </w:r>
      <w:r w:rsidR="007A4757" w:rsidRPr="00A7662C">
        <w:rPr>
          <w:b/>
          <w:sz w:val="20"/>
          <w:szCs w:val="20"/>
        </w:rPr>
        <w:t>Población por edad.</w:t>
      </w:r>
    </w:p>
    <w:tbl>
      <w:tblPr>
        <w:tblW w:w="3888" w:type="dxa"/>
        <w:tblInd w:w="2472" w:type="dxa"/>
        <w:tblCellMar>
          <w:left w:w="70" w:type="dxa"/>
          <w:right w:w="70" w:type="dxa"/>
        </w:tblCellMar>
        <w:tblLook w:val="04A0" w:firstRow="1" w:lastRow="0" w:firstColumn="1" w:lastColumn="0" w:noHBand="0" w:noVBand="1"/>
      </w:tblPr>
      <w:tblGrid>
        <w:gridCol w:w="1141"/>
        <w:gridCol w:w="791"/>
        <w:gridCol w:w="1033"/>
        <w:gridCol w:w="923"/>
      </w:tblGrid>
      <w:tr w:rsidR="00C17509" w:rsidRPr="00C17509" w:rsidTr="007A4757">
        <w:trPr>
          <w:trHeight w:val="239"/>
        </w:trPr>
        <w:tc>
          <w:tcPr>
            <w:tcW w:w="114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Edad</w:t>
            </w:r>
          </w:p>
        </w:tc>
        <w:tc>
          <w:tcPr>
            <w:tcW w:w="791"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Total</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Hombres</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Mujeres</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00-04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61,613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32,110</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29,503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05-09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65,163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33,201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31,962</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10-14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65,083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32,403</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32,680</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15-19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63,686</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32,740</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30,946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20-24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60,417</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30,755</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29,662</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25-29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53,588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26,982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26,606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30-34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52,068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25,512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26,556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35-39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49,555</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23,781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25,774</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40-44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47,488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23,872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23,616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45-49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35,710</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16,793</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18,917</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50-54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30,887</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14,278</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16,609</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55-59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24,068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11,179</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12,889</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60-64 </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18,015</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8,622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9,393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65-69 </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13,434</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6,421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7,013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70-74</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9,728</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4,257</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5,471</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75 y más</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13,432</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5,767</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7,665</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126EA3" w:rsidRDefault="00C17509" w:rsidP="00C17509">
            <w:pPr>
              <w:spacing w:after="0" w:line="240" w:lineRule="auto"/>
              <w:rPr>
                <w:rFonts w:ascii="Arial" w:eastAsia="Times New Roman" w:hAnsi="Arial" w:cs="Arial"/>
                <w:color w:val="000000"/>
                <w:sz w:val="12"/>
                <w:szCs w:val="12"/>
                <w:lang w:eastAsia="es-MX"/>
              </w:rPr>
            </w:pPr>
            <w:r w:rsidRPr="00126EA3">
              <w:rPr>
                <w:rFonts w:ascii="Arial" w:eastAsia="Times New Roman" w:hAnsi="Arial" w:cs="Arial"/>
                <w:color w:val="000000"/>
                <w:sz w:val="12"/>
                <w:szCs w:val="12"/>
                <w:lang w:eastAsia="es-MX"/>
              </w:rPr>
              <w:t>No especificado</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258</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129</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129</w:t>
            </w:r>
          </w:p>
        </w:tc>
      </w:tr>
      <w:tr w:rsidR="00C17509" w:rsidRPr="00C17509" w:rsidTr="007A4757">
        <w:trPr>
          <w:trHeight w:val="239"/>
        </w:trPr>
        <w:tc>
          <w:tcPr>
            <w:tcW w:w="1141" w:type="dxa"/>
            <w:tcBorders>
              <w:top w:val="nil"/>
              <w:left w:val="single" w:sz="8" w:space="0" w:color="auto"/>
              <w:bottom w:val="nil"/>
              <w:right w:val="nil"/>
            </w:tcBorders>
            <w:shd w:val="clear" w:color="auto" w:fill="auto"/>
            <w:noWrap/>
            <w:vAlign w:val="bottom"/>
            <w:hideMark/>
          </w:tcPr>
          <w:p w:rsidR="00C17509" w:rsidRPr="00C17509" w:rsidRDefault="00C17509" w:rsidP="00C17509">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Totales</w:t>
            </w:r>
          </w:p>
        </w:tc>
        <w:tc>
          <w:tcPr>
            <w:tcW w:w="791" w:type="dxa"/>
            <w:tcBorders>
              <w:top w:val="nil"/>
              <w:left w:val="single" w:sz="4"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664,193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328,802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335,391</w:t>
            </w:r>
          </w:p>
        </w:tc>
      </w:tr>
    </w:tbl>
    <w:p w:rsidR="000B0847" w:rsidRDefault="00C17509" w:rsidP="007A4757">
      <w:pPr>
        <w:pStyle w:val="Sinespaciado"/>
        <w:ind w:left="2124"/>
        <w:rPr>
          <w:color w:val="0000FF"/>
          <w:szCs w:val="24"/>
        </w:rPr>
      </w:pPr>
      <w:r w:rsidRPr="00C17509">
        <w:rPr>
          <w:sz w:val="16"/>
          <w:szCs w:val="16"/>
          <w:lang w:eastAsia="es-MX"/>
        </w:rPr>
        <w:t xml:space="preserve">FUENTE: INEGI. Tabulados de la Encuesta </w:t>
      </w:r>
      <w:proofErr w:type="spellStart"/>
      <w:r w:rsidRPr="00C17509">
        <w:rPr>
          <w:sz w:val="16"/>
          <w:szCs w:val="16"/>
          <w:lang w:eastAsia="es-MX"/>
        </w:rPr>
        <w:t>Intercensal</w:t>
      </w:r>
      <w:proofErr w:type="spellEnd"/>
      <w:r w:rsidRPr="00C17509">
        <w:rPr>
          <w:sz w:val="16"/>
          <w:szCs w:val="16"/>
          <w:lang w:eastAsia="es-MX"/>
        </w:rPr>
        <w:t xml:space="preserve"> 2015</w:t>
      </w:r>
    </w:p>
    <w:p w:rsidR="000B0847" w:rsidRDefault="000B0847" w:rsidP="00AB387D">
      <w:pPr>
        <w:pStyle w:val="Sinespaciado"/>
        <w:rPr>
          <w:color w:val="0000FF"/>
          <w:szCs w:val="24"/>
        </w:rPr>
      </w:pPr>
    </w:p>
    <w:p w:rsidR="00832B2A" w:rsidRPr="00832B2A" w:rsidRDefault="00AB387D" w:rsidP="00AB387D">
      <w:pPr>
        <w:pStyle w:val="Sinespaciado"/>
        <w:rPr>
          <w:szCs w:val="24"/>
        </w:rPr>
      </w:pPr>
      <w:r w:rsidRPr="00832B2A">
        <w:rPr>
          <w:szCs w:val="24"/>
        </w:rPr>
        <w:t xml:space="preserve">La Tasa Media Anual de Crecimiento es de </w:t>
      </w:r>
      <w:r w:rsidR="00D24B66" w:rsidRPr="00832B2A">
        <w:rPr>
          <w:szCs w:val="24"/>
        </w:rPr>
        <w:t>1</w:t>
      </w:r>
      <w:r w:rsidRPr="00832B2A">
        <w:rPr>
          <w:szCs w:val="24"/>
        </w:rPr>
        <w:t>.</w:t>
      </w:r>
      <w:r w:rsidR="00D24B66" w:rsidRPr="00832B2A">
        <w:rPr>
          <w:szCs w:val="24"/>
        </w:rPr>
        <w:t>9</w:t>
      </w:r>
      <w:r w:rsidRPr="00832B2A">
        <w:rPr>
          <w:szCs w:val="24"/>
        </w:rPr>
        <w:t xml:space="preserve">0%, </w:t>
      </w:r>
      <w:r w:rsidR="00832B2A" w:rsidRPr="00832B2A">
        <w:rPr>
          <w:szCs w:val="24"/>
        </w:rPr>
        <w:t xml:space="preserve">así </w:t>
      </w:r>
      <w:r w:rsidRPr="00832B2A">
        <w:rPr>
          <w:szCs w:val="24"/>
        </w:rPr>
        <w:t>en el año 201</w:t>
      </w:r>
      <w:r w:rsidR="00D24B66" w:rsidRPr="00832B2A">
        <w:rPr>
          <w:szCs w:val="24"/>
        </w:rPr>
        <w:t>5</w:t>
      </w:r>
      <w:r w:rsidRPr="00832B2A">
        <w:rPr>
          <w:szCs w:val="24"/>
        </w:rPr>
        <w:t xml:space="preserve"> los nacimientos fueron </w:t>
      </w:r>
      <w:r w:rsidR="00832B2A" w:rsidRPr="00832B2A">
        <w:rPr>
          <w:szCs w:val="24"/>
        </w:rPr>
        <w:t>1,238</w:t>
      </w:r>
      <w:r w:rsidRPr="00832B2A">
        <w:rPr>
          <w:szCs w:val="24"/>
        </w:rPr>
        <w:t xml:space="preserve"> </w:t>
      </w:r>
      <w:r w:rsidR="00832B2A" w:rsidRPr="00832B2A">
        <w:rPr>
          <w:szCs w:val="24"/>
        </w:rPr>
        <w:t>siendo 5,537</w:t>
      </w:r>
      <w:r w:rsidRPr="00832B2A">
        <w:rPr>
          <w:szCs w:val="24"/>
        </w:rPr>
        <w:t xml:space="preserve"> mujeres y </w:t>
      </w:r>
      <w:r w:rsidR="00832B2A" w:rsidRPr="00832B2A">
        <w:rPr>
          <w:szCs w:val="24"/>
        </w:rPr>
        <w:t>5,701</w:t>
      </w:r>
      <w:r w:rsidRPr="00832B2A">
        <w:rPr>
          <w:szCs w:val="24"/>
        </w:rPr>
        <w:t xml:space="preserve"> hombres</w:t>
      </w:r>
      <w:r w:rsidR="00832B2A" w:rsidRPr="00832B2A">
        <w:rPr>
          <w:szCs w:val="24"/>
        </w:rPr>
        <w:t xml:space="preserve">, en tanto que 237 fueron Reconocidos. </w:t>
      </w:r>
      <w:r w:rsidR="00832B2A" w:rsidRPr="00AE2413">
        <w:rPr>
          <w:szCs w:val="24"/>
        </w:rPr>
        <w:t>Asimismo h</w:t>
      </w:r>
      <w:r w:rsidRPr="00AE2413">
        <w:rPr>
          <w:szCs w:val="24"/>
        </w:rPr>
        <w:t>ubo</w:t>
      </w:r>
      <w:r w:rsidR="00832B2A" w:rsidRPr="00AE2413">
        <w:rPr>
          <w:szCs w:val="24"/>
        </w:rPr>
        <w:t xml:space="preserve"> 2,020 </w:t>
      </w:r>
      <w:r w:rsidRPr="00AE2413">
        <w:rPr>
          <w:szCs w:val="24"/>
        </w:rPr>
        <w:t>defunciones siendo</w:t>
      </w:r>
      <w:r w:rsidR="00AE2413" w:rsidRPr="00AE2413">
        <w:rPr>
          <w:szCs w:val="24"/>
        </w:rPr>
        <w:t xml:space="preserve"> 1,384 </w:t>
      </w:r>
      <w:r w:rsidRPr="00AE2413">
        <w:rPr>
          <w:szCs w:val="24"/>
        </w:rPr>
        <w:t>hombres</w:t>
      </w:r>
      <w:r w:rsidR="00AE2413" w:rsidRPr="00AE2413">
        <w:rPr>
          <w:szCs w:val="24"/>
        </w:rPr>
        <w:t>, 636 mujeres y 28 fetos</w:t>
      </w:r>
      <w:r w:rsidRPr="00AE2413">
        <w:rPr>
          <w:szCs w:val="24"/>
        </w:rPr>
        <w:t>.</w:t>
      </w:r>
    </w:p>
    <w:p w:rsidR="00832B2A" w:rsidRDefault="00832B2A" w:rsidP="00AB387D">
      <w:pPr>
        <w:pStyle w:val="Sinespaciado"/>
        <w:rPr>
          <w:szCs w:val="24"/>
        </w:rPr>
      </w:pPr>
    </w:p>
    <w:p w:rsidR="00977974" w:rsidRPr="00977974" w:rsidRDefault="00977974" w:rsidP="00977974">
      <w:pPr>
        <w:pStyle w:val="Sinespaciado"/>
        <w:jc w:val="center"/>
        <w:rPr>
          <w:b/>
          <w:sz w:val="20"/>
          <w:szCs w:val="20"/>
        </w:rPr>
      </w:pPr>
      <w:r w:rsidRPr="00A7662C">
        <w:rPr>
          <w:b/>
          <w:sz w:val="20"/>
          <w:szCs w:val="20"/>
        </w:rPr>
        <w:t xml:space="preserve">Cuadro </w:t>
      </w:r>
      <w:r w:rsidR="00D630F4">
        <w:rPr>
          <w:b/>
          <w:sz w:val="20"/>
          <w:szCs w:val="20"/>
        </w:rPr>
        <w:t>9</w:t>
      </w:r>
      <w:r w:rsidRPr="00A7662C">
        <w:rPr>
          <w:b/>
          <w:sz w:val="20"/>
          <w:szCs w:val="20"/>
        </w:rPr>
        <w:t>.</w:t>
      </w:r>
      <w:r>
        <w:rPr>
          <w:b/>
          <w:sz w:val="20"/>
          <w:szCs w:val="20"/>
        </w:rPr>
        <w:t>S</w:t>
      </w:r>
      <w:r w:rsidRPr="00977974">
        <w:rPr>
          <w:rFonts w:eastAsia="Times New Roman"/>
          <w:b/>
          <w:color w:val="000000"/>
          <w:sz w:val="20"/>
          <w:szCs w:val="20"/>
          <w:lang w:eastAsia="es-MX"/>
        </w:rPr>
        <w:t>ituación conyugal por sexo 2015</w:t>
      </w:r>
    </w:p>
    <w:tbl>
      <w:tblPr>
        <w:tblW w:w="5260" w:type="dxa"/>
        <w:tblInd w:w="1789" w:type="dxa"/>
        <w:tblLayout w:type="fixed"/>
        <w:tblCellMar>
          <w:left w:w="70" w:type="dxa"/>
          <w:right w:w="70" w:type="dxa"/>
        </w:tblCellMar>
        <w:tblLook w:val="04A0" w:firstRow="1" w:lastRow="0" w:firstColumn="1" w:lastColumn="0" w:noHBand="0" w:noVBand="1"/>
      </w:tblPr>
      <w:tblGrid>
        <w:gridCol w:w="1008"/>
        <w:gridCol w:w="850"/>
        <w:gridCol w:w="992"/>
        <w:gridCol w:w="1134"/>
        <w:gridCol w:w="1276"/>
      </w:tblGrid>
      <w:tr w:rsidR="00977974" w:rsidRPr="00977974" w:rsidTr="00977974">
        <w:trPr>
          <w:trHeight w:val="900"/>
        </w:trPr>
        <w:tc>
          <w:tcPr>
            <w:tcW w:w="1008"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Sexo</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Soltera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Casada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En unión libre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Separada, divorciada o viuda</w:t>
            </w:r>
          </w:p>
        </w:tc>
      </w:tr>
      <w:tr w:rsidR="00977974" w:rsidRPr="00977974" w:rsidTr="00977974">
        <w:trPr>
          <w:trHeight w:val="300"/>
        </w:trPr>
        <w:tc>
          <w:tcPr>
            <w:tcW w:w="1008" w:type="dxa"/>
            <w:tcBorders>
              <w:top w:val="nil"/>
              <w:left w:val="single" w:sz="8" w:space="0" w:color="auto"/>
              <w:bottom w:val="single" w:sz="4" w:space="0" w:color="auto"/>
              <w:right w:val="single" w:sz="4" w:space="0" w:color="auto"/>
            </w:tcBorders>
            <w:shd w:val="clear" w:color="auto" w:fill="auto"/>
            <w:hideMark/>
          </w:tcPr>
          <w:p w:rsidR="00977974" w:rsidRPr="00977974" w:rsidRDefault="00977974" w:rsidP="00977974">
            <w:pPr>
              <w:pStyle w:val="Sinespaciado"/>
              <w:jc w:val="left"/>
              <w:rPr>
                <w:sz w:val="18"/>
                <w:szCs w:val="18"/>
                <w:lang w:eastAsia="es-MX"/>
              </w:rPr>
            </w:pPr>
            <w:r w:rsidRPr="00977974">
              <w:rPr>
                <w:sz w:val="18"/>
                <w:szCs w:val="18"/>
                <w:lang w:eastAsia="es-MX"/>
              </w:rPr>
              <w:t>Hombres</w:t>
            </w:r>
          </w:p>
        </w:tc>
        <w:tc>
          <w:tcPr>
            <w:tcW w:w="85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39.29</w:t>
            </w:r>
          </w:p>
        </w:tc>
        <w:tc>
          <w:tcPr>
            <w:tcW w:w="992"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42.03</w:t>
            </w:r>
          </w:p>
        </w:tc>
        <w:tc>
          <w:tcPr>
            <w:tcW w:w="1134"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12.29</w:t>
            </w:r>
          </w:p>
        </w:tc>
        <w:tc>
          <w:tcPr>
            <w:tcW w:w="1276"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6.12</w:t>
            </w:r>
          </w:p>
        </w:tc>
      </w:tr>
      <w:tr w:rsidR="00977974" w:rsidRPr="00977974" w:rsidTr="00977974">
        <w:trPr>
          <w:trHeight w:val="300"/>
        </w:trPr>
        <w:tc>
          <w:tcPr>
            <w:tcW w:w="1008" w:type="dxa"/>
            <w:tcBorders>
              <w:top w:val="nil"/>
              <w:left w:val="single" w:sz="8" w:space="0" w:color="auto"/>
              <w:bottom w:val="single" w:sz="4" w:space="0" w:color="auto"/>
              <w:right w:val="single" w:sz="4" w:space="0" w:color="auto"/>
            </w:tcBorders>
            <w:shd w:val="clear" w:color="auto" w:fill="auto"/>
            <w:hideMark/>
          </w:tcPr>
          <w:p w:rsidR="00977974" w:rsidRPr="00977974" w:rsidRDefault="00977974" w:rsidP="00977974">
            <w:pPr>
              <w:pStyle w:val="Sinespaciado"/>
              <w:jc w:val="left"/>
              <w:rPr>
                <w:sz w:val="18"/>
                <w:szCs w:val="18"/>
                <w:lang w:eastAsia="es-MX"/>
              </w:rPr>
            </w:pPr>
            <w:r w:rsidRPr="00977974">
              <w:rPr>
                <w:sz w:val="18"/>
                <w:szCs w:val="18"/>
                <w:lang w:eastAsia="es-MX"/>
              </w:rPr>
              <w:t>Mujeres</w:t>
            </w:r>
          </w:p>
        </w:tc>
        <w:tc>
          <w:tcPr>
            <w:tcW w:w="85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33.98</w:t>
            </w:r>
          </w:p>
        </w:tc>
        <w:tc>
          <w:tcPr>
            <w:tcW w:w="992"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40.55</w:t>
            </w:r>
          </w:p>
        </w:tc>
        <w:tc>
          <w:tcPr>
            <w:tcW w:w="1134"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12.01</w:t>
            </w:r>
          </w:p>
        </w:tc>
        <w:tc>
          <w:tcPr>
            <w:tcW w:w="1276"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13.29</w:t>
            </w:r>
          </w:p>
        </w:tc>
      </w:tr>
    </w:tbl>
    <w:p w:rsidR="00977974" w:rsidRPr="00977974" w:rsidRDefault="00977974" w:rsidP="00977974">
      <w:pPr>
        <w:pStyle w:val="Sinespaciado"/>
        <w:ind w:left="1416" w:firstLine="708"/>
        <w:rPr>
          <w:sz w:val="16"/>
          <w:szCs w:val="16"/>
        </w:rPr>
      </w:pPr>
      <w:r w:rsidRPr="00977974">
        <w:rPr>
          <w:rFonts w:eastAsia="Times New Roman"/>
          <w:color w:val="000000"/>
          <w:sz w:val="16"/>
          <w:szCs w:val="16"/>
          <w:lang w:eastAsia="es-MX"/>
        </w:rPr>
        <w:t xml:space="preserve">FUENTE: INEGI. Tabulados de la Encuesta </w:t>
      </w:r>
      <w:proofErr w:type="spellStart"/>
      <w:r w:rsidRPr="00977974">
        <w:rPr>
          <w:rFonts w:eastAsia="Times New Roman"/>
          <w:color w:val="000000"/>
          <w:sz w:val="16"/>
          <w:szCs w:val="16"/>
          <w:lang w:eastAsia="es-MX"/>
        </w:rPr>
        <w:t>Intercensal</w:t>
      </w:r>
      <w:proofErr w:type="spellEnd"/>
      <w:r w:rsidRPr="00977974">
        <w:rPr>
          <w:rFonts w:eastAsia="Times New Roman"/>
          <w:color w:val="000000"/>
          <w:sz w:val="16"/>
          <w:szCs w:val="16"/>
          <w:lang w:eastAsia="es-MX"/>
        </w:rPr>
        <w:t xml:space="preserve"> 2015</w:t>
      </w:r>
    </w:p>
    <w:p w:rsidR="00977974" w:rsidRDefault="00977974" w:rsidP="00AB387D">
      <w:pPr>
        <w:pStyle w:val="Sinespaciado"/>
        <w:rPr>
          <w:szCs w:val="24"/>
        </w:rPr>
      </w:pPr>
    </w:p>
    <w:p w:rsidR="005B4727" w:rsidRDefault="00977974" w:rsidP="00AB387D">
      <w:pPr>
        <w:pStyle w:val="Sinespaciado"/>
        <w:rPr>
          <w:szCs w:val="24"/>
        </w:rPr>
      </w:pPr>
      <w:r w:rsidRPr="00AE2413">
        <w:rPr>
          <w:szCs w:val="24"/>
        </w:rPr>
        <w:t xml:space="preserve">Los </w:t>
      </w:r>
      <w:r w:rsidRPr="00832B2A">
        <w:rPr>
          <w:szCs w:val="24"/>
        </w:rPr>
        <w:t xml:space="preserve">matrimonios fueron 4,071 en tanto que los divorcios </w:t>
      </w:r>
      <w:r>
        <w:rPr>
          <w:szCs w:val="24"/>
        </w:rPr>
        <w:t xml:space="preserve">ascendieron a </w:t>
      </w:r>
      <w:r w:rsidRPr="00832B2A">
        <w:rPr>
          <w:szCs w:val="24"/>
        </w:rPr>
        <w:t>476</w:t>
      </w:r>
      <w:r>
        <w:rPr>
          <w:szCs w:val="24"/>
        </w:rPr>
        <w:t>.</w:t>
      </w:r>
      <w:r w:rsidRPr="00026A39">
        <w:rPr>
          <w:rStyle w:val="Smbolodenotaalpie"/>
          <w:szCs w:val="24"/>
        </w:rPr>
        <w:footnoteReference w:id="23"/>
      </w:r>
      <w:r w:rsidR="005B4727">
        <w:rPr>
          <w:szCs w:val="24"/>
        </w:rPr>
        <w:t xml:space="preserve"> La situación conyugal en cuanto a separaciones, divorcios o viudez de las mujeres es cincuenta por ciento mayor con respecto a los hombres.</w:t>
      </w:r>
    </w:p>
    <w:p w:rsidR="00977974" w:rsidRPr="00832B2A" w:rsidRDefault="00977974" w:rsidP="00AB387D">
      <w:pPr>
        <w:pStyle w:val="Sinespaciado"/>
        <w:rPr>
          <w:szCs w:val="24"/>
        </w:rPr>
      </w:pPr>
    </w:p>
    <w:p w:rsidR="00AB387D" w:rsidRPr="00583D32" w:rsidRDefault="00674F50" w:rsidP="00AB387D">
      <w:pPr>
        <w:pStyle w:val="Sinespaciado"/>
        <w:rPr>
          <w:color w:val="0000FF"/>
          <w:szCs w:val="24"/>
        </w:rPr>
      </w:pPr>
      <w:r>
        <w:rPr>
          <w:szCs w:val="24"/>
        </w:rPr>
        <w:lastRenderedPageBreak/>
        <w:t xml:space="preserve">En materia de asentamientos humanos en la municipalidad, por un lado existe un </w:t>
      </w:r>
      <w:r w:rsidR="00F5100F" w:rsidRPr="00F5100F">
        <w:rPr>
          <w:szCs w:val="24"/>
        </w:rPr>
        <w:t>acuerdo de Ayuntamiento que data del año 2010</w:t>
      </w:r>
      <w:r w:rsidR="00F5100F">
        <w:rPr>
          <w:szCs w:val="24"/>
        </w:rPr>
        <w:t xml:space="preserve">, </w:t>
      </w:r>
      <w:r>
        <w:rPr>
          <w:szCs w:val="24"/>
        </w:rPr>
        <w:t xml:space="preserve">mediante el cual se </w:t>
      </w:r>
      <w:r w:rsidR="00F5100F" w:rsidRPr="00F5100F">
        <w:rPr>
          <w:szCs w:val="24"/>
        </w:rPr>
        <w:t xml:space="preserve">reconocen 98 Colonias; 74 fraccionamientos y </w:t>
      </w:r>
      <w:r w:rsidR="00F5100F" w:rsidRPr="00674F50">
        <w:rPr>
          <w:szCs w:val="24"/>
        </w:rPr>
        <w:t>13 Zonas Rusticas.</w:t>
      </w:r>
      <w:r w:rsidRPr="00674F50">
        <w:rPr>
          <w:szCs w:val="24"/>
        </w:rPr>
        <w:t xml:space="preserve"> Por otro, para el registro </w:t>
      </w:r>
      <w:r w:rsidR="00AB387D" w:rsidRPr="00674F50">
        <w:rPr>
          <w:szCs w:val="24"/>
        </w:rPr>
        <w:t xml:space="preserve">del INEGI existen </w:t>
      </w:r>
      <w:r w:rsidRPr="00674F50">
        <w:rPr>
          <w:szCs w:val="24"/>
        </w:rPr>
        <w:t>162 colonias</w:t>
      </w:r>
      <w:r w:rsidR="00FA0BA2">
        <w:rPr>
          <w:szCs w:val="24"/>
        </w:rPr>
        <w:t>.</w:t>
      </w:r>
      <w:r w:rsidR="00AB387D" w:rsidRPr="00674F50">
        <w:rPr>
          <w:rStyle w:val="Smbolodenotaalpie"/>
          <w:szCs w:val="24"/>
        </w:rPr>
        <w:footnoteReference w:id="24"/>
      </w:r>
    </w:p>
    <w:p w:rsidR="00FA0BA2" w:rsidRPr="008D711D" w:rsidRDefault="00FA0BA2" w:rsidP="00AB387D">
      <w:pPr>
        <w:pStyle w:val="Sinespaciado"/>
        <w:rPr>
          <w:szCs w:val="24"/>
        </w:rPr>
      </w:pPr>
    </w:p>
    <w:p w:rsidR="00AB387D" w:rsidRPr="008D711D" w:rsidRDefault="00A72358" w:rsidP="00AB387D">
      <w:pPr>
        <w:pStyle w:val="Sinespaciado"/>
        <w:rPr>
          <w:szCs w:val="24"/>
        </w:rPr>
      </w:pPr>
      <w:r w:rsidRPr="008D711D">
        <w:rPr>
          <w:szCs w:val="24"/>
        </w:rPr>
        <w:t>Por último, en San Pedro Tlaquepaque e</w:t>
      </w:r>
      <w:r w:rsidR="00AB387D" w:rsidRPr="008D711D">
        <w:rPr>
          <w:szCs w:val="24"/>
        </w:rPr>
        <w:t>xiste</w:t>
      </w:r>
      <w:r w:rsidR="008D711D" w:rsidRPr="008D711D">
        <w:rPr>
          <w:szCs w:val="24"/>
        </w:rPr>
        <w:t xml:space="preserve"> una población indígena aproximada de </w:t>
      </w:r>
      <w:r w:rsidR="008D711D" w:rsidRPr="008D711D">
        <w:rPr>
          <w:rFonts w:ascii="Calibri" w:eastAsia="Times New Roman" w:hAnsi="Calibri" w:cs="Times New Roman"/>
          <w:lang w:eastAsia="es-MX"/>
        </w:rPr>
        <w:t xml:space="preserve">7,833 </w:t>
      </w:r>
      <w:r w:rsidR="00AB387D" w:rsidRPr="008D711D">
        <w:rPr>
          <w:szCs w:val="24"/>
        </w:rPr>
        <w:t xml:space="preserve">personas que </w:t>
      </w:r>
      <w:r w:rsidR="008D711D" w:rsidRPr="008D711D">
        <w:rPr>
          <w:szCs w:val="24"/>
        </w:rPr>
        <w:t>representan el 1.29% por ciento de los habitantes, siendo 3,924 mujeres y 3,909 hombres.</w:t>
      </w:r>
      <w:r w:rsidR="008D711D" w:rsidRPr="008D711D">
        <w:rPr>
          <w:rStyle w:val="Smbolodenotaalpie"/>
          <w:szCs w:val="24"/>
        </w:rPr>
        <w:t xml:space="preserve"> </w:t>
      </w:r>
      <w:r w:rsidR="008D711D" w:rsidRPr="00674F50">
        <w:rPr>
          <w:rStyle w:val="Smbolodenotaalpie"/>
          <w:szCs w:val="24"/>
        </w:rPr>
        <w:footnoteReference w:id="25"/>
      </w:r>
      <w:r w:rsidR="008D711D" w:rsidRPr="008D711D">
        <w:rPr>
          <w:szCs w:val="24"/>
        </w:rPr>
        <w:t xml:space="preserve"> </w:t>
      </w:r>
      <w:r w:rsidR="00AB387D" w:rsidRPr="008D711D">
        <w:rPr>
          <w:szCs w:val="24"/>
        </w:rPr>
        <w:t xml:space="preserve"> </w:t>
      </w:r>
    </w:p>
    <w:p w:rsidR="005E0DD5" w:rsidRPr="008D711D" w:rsidRDefault="005E0DD5" w:rsidP="00FD2DBF">
      <w:pPr>
        <w:pStyle w:val="Sinespaciado"/>
        <w:rPr>
          <w:sz w:val="20"/>
          <w:lang w:eastAsia="es-ES"/>
        </w:rPr>
      </w:pPr>
    </w:p>
    <w:p w:rsidR="005E0DD5" w:rsidRPr="008D711D"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610492" w:rsidRDefault="00610492" w:rsidP="00FD2DBF">
      <w:pPr>
        <w:pStyle w:val="Sinespaciado"/>
        <w:rPr>
          <w:sz w:val="20"/>
          <w:lang w:eastAsia="es-ES"/>
        </w:rPr>
      </w:pPr>
    </w:p>
    <w:p w:rsidR="00FD2DBF" w:rsidRDefault="00FD2DBF" w:rsidP="00FD2DBF">
      <w:pPr>
        <w:pStyle w:val="Sinespaciado"/>
        <w:rPr>
          <w:lang w:val="es-MX"/>
        </w:rPr>
      </w:pPr>
      <w:r>
        <w:rPr>
          <w:lang w:val="es-MX"/>
        </w:rPr>
        <w:br w:type="page"/>
      </w:r>
    </w:p>
    <w:p w:rsidR="00C8243D" w:rsidRPr="004C6B5E" w:rsidRDefault="00C8243D" w:rsidP="004930F4">
      <w:pPr>
        <w:pStyle w:val="Sinespaciado"/>
        <w:numPr>
          <w:ilvl w:val="0"/>
          <w:numId w:val="9"/>
        </w:numPr>
        <w:rPr>
          <w:b/>
          <w:sz w:val="28"/>
          <w:szCs w:val="28"/>
        </w:rPr>
      </w:pPr>
      <w:r w:rsidRPr="004C6B5E">
        <w:rPr>
          <w:b/>
          <w:sz w:val="28"/>
          <w:szCs w:val="28"/>
        </w:rPr>
        <w:lastRenderedPageBreak/>
        <w:t>Información institucional.</w:t>
      </w:r>
    </w:p>
    <w:p w:rsidR="00C8243D" w:rsidRPr="004C6B5E" w:rsidRDefault="00C8243D" w:rsidP="00FD2DBF">
      <w:pPr>
        <w:pStyle w:val="Sinespaciado"/>
        <w:rPr>
          <w:szCs w:val="24"/>
          <w:lang w:val="es-MX"/>
        </w:rPr>
      </w:pPr>
    </w:p>
    <w:p w:rsidR="007711D8" w:rsidRPr="00CC7EE1" w:rsidRDefault="00A72358" w:rsidP="002D2C78">
      <w:pPr>
        <w:pStyle w:val="Sinespaciado"/>
        <w:rPr>
          <w:bCs/>
          <w:szCs w:val="24"/>
        </w:rPr>
      </w:pPr>
      <w:r w:rsidRPr="004C6B5E">
        <w:rPr>
          <w:szCs w:val="24"/>
          <w:lang w:eastAsia="es-ES"/>
        </w:rPr>
        <w:t xml:space="preserve">La compilación </w:t>
      </w:r>
      <w:r>
        <w:rPr>
          <w:szCs w:val="24"/>
          <w:lang w:eastAsia="es-ES"/>
        </w:rPr>
        <w:t xml:space="preserve">de los datos e información institucional se realiza en razón de los seis ejes </w:t>
      </w:r>
      <w:r w:rsidRPr="00AD4237">
        <w:rPr>
          <w:szCs w:val="24"/>
          <w:lang w:eastAsia="es-ES"/>
        </w:rPr>
        <w:t xml:space="preserve">estructurales </w:t>
      </w:r>
      <w:r w:rsidR="00CC7EE1" w:rsidRPr="00AD4237">
        <w:rPr>
          <w:szCs w:val="24"/>
          <w:lang w:eastAsia="es-ES"/>
        </w:rPr>
        <w:t xml:space="preserve">del plan. En cuanto al </w:t>
      </w:r>
      <w:r w:rsidR="007711D8" w:rsidRPr="00AD4237">
        <w:rPr>
          <w:rFonts w:eastAsia="Times New Roman"/>
          <w:bCs/>
          <w:iCs/>
          <w:szCs w:val="24"/>
          <w:lang w:val="es-MX"/>
        </w:rPr>
        <w:t>Eje</w:t>
      </w:r>
      <w:r w:rsidR="002150BE" w:rsidRPr="00AD4237">
        <w:rPr>
          <w:rFonts w:eastAsia="Times New Roman"/>
          <w:bCs/>
          <w:iCs/>
          <w:szCs w:val="24"/>
          <w:lang w:val="es-MX"/>
        </w:rPr>
        <w:t xml:space="preserve"> </w:t>
      </w:r>
      <w:r w:rsidR="00AD4237">
        <w:rPr>
          <w:rFonts w:eastAsia="Times New Roman"/>
          <w:bCs/>
          <w:iCs/>
          <w:szCs w:val="24"/>
          <w:lang w:val="es-MX"/>
        </w:rPr>
        <w:t xml:space="preserve">Estratégico </w:t>
      </w:r>
      <w:r w:rsidR="002150BE" w:rsidRPr="00AD4237">
        <w:rPr>
          <w:rFonts w:eastAsia="Times New Roman"/>
          <w:bCs/>
          <w:iCs/>
          <w:szCs w:val="24"/>
          <w:lang w:val="es-MX"/>
        </w:rPr>
        <w:t>I.</w:t>
      </w:r>
      <w:r w:rsidR="00AD4237" w:rsidRPr="00AD4237">
        <w:rPr>
          <w:rFonts w:eastAsia="Times New Roman"/>
          <w:bCs/>
          <w:i/>
          <w:iCs/>
          <w:szCs w:val="24"/>
          <w:lang w:val="es-MX"/>
        </w:rPr>
        <w:t xml:space="preserve"> Calidad de vida</w:t>
      </w:r>
      <w:r w:rsidR="007711D8" w:rsidRPr="00AD4237">
        <w:rPr>
          <w:rFonts w:eastAsia="Times New Roman"/>
          <w:bCs/>
          <w:i/>
          <w:iCs/>
          <w:szCs w:val="24"/>
          <w:lang w:val="es-MX"/>
        </w:rPr>
        <w:t xml:space="preserve"> con las </w:t>
      </w:r>
      <w:r w:rsidR="00AD4237" w:rsidRPr="00AD4237">
        <w:rPr>
          <w:rFonts w:eastAsia="Times New Roman"/>
          <w:bCs/>
          <w:i/>
          <w:iCs/>
          <w:szCs w:val="24"/>
          <w:lang w:val="es-MX"/>
        </w:rPr>
        <w:t>o</w:t>
      </w:r>
      <w:r w:rsidR="007711D8" w:rsidRPr="00AD4237">
        <w:rPr>
          <w:rFonts w:eastAsia="Times New Roman"/>
          <w:bCs/>
          <w:i/>
          <w:iCs/>
          <w:szCs w:val="24"/>
          <w:lang w:val="es-MX"/>
        </w:rPr>
        <w:t xml:space="preserve">portunidades </w:t>
      </w:r>
      <w:r w:rsidR="00AD4237" w:rsidRPr="00AD4237">
        <w:rPr>
          <w:rFonts w:eastAsia="Times New Roman"/>
          <w:bCs/>
          <w:i/>
          <w:iCs/>
          <w:szCs w:val="24"/>
          <w:lang w:val="es-MX"/>
        </w:rPr>
        <w:t>r</w:t>
      </w:r>
      <w:r w:rsidR="007711D8" w:rsidRPr="00AD4237">
        <w:rPr>
          <w:rFonts w:eastAsia="Times New Roman"/>
          <w:bCs/>
          <w:i/>
          <w:iCs/>
          <w:szCs w:val="24"/>
          <w:lang w:val="es-MX"/>
        </w:rPr>
        <w:t xml:space="preserve">eales de </w:t>
      </w:r>
      <w:r w:rsidR="00AD4237" w:rsidRPr="00AD4237">
        <w:rPr>
          <w:rFonts w:eastAsia="Times New Roman"/>
          <w:bCs/>
          <w:i/>
          <w:iCs/>
          <w:szCs w:val="24"/>
          <w:lang w:val="es-MX"/>
        </w:rPr>
        <w:t>v</w:t>
      </w:r>
      <w:r w:rsidR="007711D8" w:rsidRPr="00AD4237">
        <w:rPr>
          <w:rFonts w:eastAsia="Times New Roman"/>
          <w:bCs/>
          <w:i/>
          <w:iCs/>
          <w:szCs w:val="24"/>
          <w:lang w:val="es-MX"/>
        </w:rPr>
        <w:t xml:space="preserve">ivir, la ampliación de la </w:t>
      </w:r>
      <w:r w:rsidR="00AD4237" w:rsidRPr="00AD4237">
        <w:rPr>
          <w:rFonts w:eastAsia="Times New Roman"/>
          <w:bCs/>
          <w:i/>
          <w:iCs/>
          <w:szCs w:val="24"/>
          <w:lang w:val="es-MX"/>
        </w:rPr>
        <w:t>e</w:t>
      </w:r>
      <w:r w:rsidR="007711D8" w:rsidRPr="00AD4237">
        <w:rPr>
          <w:rFonts w:eastAsia="Times New Roman"/>
          <w:bCs/>
          <w:i/>
          <w:iCs/>
          <w:szCs w:val="24"/>
          <w:lang w:val="es-MX"/>
        </w:rPr>
        <w:t>ducación y la cobertura</w:t>
      </w:r>
      <w:r w:rsidR="00AD4237" w:rsidRPr="00AD4237">
        <w:rPr>
          <w:rFonts w:eastAsia="Times New Roman"/>
          <w:bCs/>
          <w:i/>
          <w:iCs/>
          <w:szCs w:val="24"/>
          <w:lang w:val="es-MX"/>
        </w:rPr>
        <w:t xml:space="preserve"> de la s</w:t>
      </w:r>
      <w:r w:rsidR="00CC7EE1" w:rsidRPr="00AD4237">
        <w:rPr>
          <w:rFonts w:eastAsia="Times New Roman"/>
          <w:bCs/>
          <w:i/>
          <w:iCs/>
          <w:szCs w:val="24"/>
          <w:lang w:val="es-MX"/>
        </w:rPr>
        <w:t>alud</w:t>
      </w:r>
      <w:r w:rsidR="00CC7EE1" w:rsidRPr="00AD4237">
        <w:rPr>
          <w:szCs w:val="24"/>
        </w:rPr>
        <w:t xml:space="preserve">, en lo que </w:t>
      </w:r>
      <w:r w:rsidR="00CC7EE1">
        <w:rPr>
          <w:szCs w:val="24"/>
        </w:rPr>
        <w:t xml:space="preserve">corresponde a la materia de </w:t>
      </w:r>
      <w:r w:rsidR="00CC7EE1">
        <w:rPr>
          <w:b/>
          <w:szCs w:val="24"/>
        </w:rPr>
        <w:t>A</w:t>
      </w:r>
      <w:r w:rsidR="00CC7EE1" w:rsidRPr="00CC7EE1">
        <w:rPr>
          <w:b/>
          <w:szCs w:val="24"/>
        </w:rPr>
        <w:t>l</w:t>
      </w:r>
      <w:r w:rsidR="007711D8" w:rsidRPr="00CC7EE1">
        <w:rPr>
          <w:b/>
          <w:szCs w:val="24"/>
        </w:rPr>
        <w:t>imentación</w:t>
      </w:r>
      <w:r w:rsidR="00CC7EE1">
        <w:rPr>
          <w:b/>
          <w:szCs w:val="24"/>
        </w:rPr>
        <w:t>,</w:t>
      </w:r>
      <w:r w:rsidR="007711D8">
        <w:rPr>
          <w:rStyle w:val="Smbolodenotaalpie"/>
          <w:szCs w:val="24"/>
        </w:rPr>
        <w:footnoteReference w:id="26"/>
      </w:r>
      <w:r w:rsidR="00CC7EE1">
        <w:rPr>
          <w:rFonts w:eastAsia="Times New Roman"/>
          <w:bCs/>
          <w:i/>
          <w:iCs/>
          <w:szCs w:val="24"/>
          <w:lang w:val="es-MX"/>
        </w:rPr>
        <w:t xml:space="preserve"> </w:t>
      </w:r>
      <w:r w:rsidR="00CC7EE1">
        <w:rPr>
          <w:szCs w:val="24"/>
        </w:rPr>
        <w:t>e</w:t>
      </w:r>
      <w:r w:rsidR="007711D8" w:rsidRPr="00CC7EE1">
        <w:rPr>
          <w:szCs w:val="24"/>
        </w:rPr>
        <w:t xml:space="preserve">n </w:t>
      </w:r>
      <w:r w:rsidR="00CC7EE1">
        <w:rPr>
          <w:szCs w:val="24"/>
        </w:rPr>
        <w:t xml:space="preserve">la municipalidad de </w:t>
      </w:r>
      <w:r w:rsidR="007711D8" w:rsidRPr="00CC7EE1">
        <w:rPr>
          <w:szCs w:val="24"/>
        </w:rPr>
        <w:t>San Pedro Tlaquepaque,</w:t>
      </w:r>
      <w:r w:rsidR="00CC7EE1">
        <w:rPr>
          <w:szCs w:val="24"/>
        </w:rPr>
        <w:t xml:space="preserve"> hay </w:t>
      </w:r>
      <w:r w:rsidR="007711D8" w:rsidRPr="00CC7EE1">
        <w:rPr>
          <w:szCs w:val="24"/>
        </w:rPr>
        <w:t xml:space="preserve">161, 804 personas </w:t>
      </w:r>
      <w:r w:rsidR="00CC7EE1">
        <w:rPr>
          <w:szCs w:val="24"/>
        </w:rPr>
        <w:t xml:space="preserve">que </w:t>
      </w:r>
      <w:r w:rsidR="007711D8" w:rsidRPr="00CC7EE1">
        <w:rPr>
          <w:bCs/>
          <w:szCs w:val="24"/>
        </w:rPr>
        <w:t>no tienen acceso a una alimentación básica para vivir</w:t>
      </w:r>
      <w:r w:rsidR="00CC7EE1">
        <w:rPr>
          <w:bCs/>
          <w:szCs w:val="24"/>
        </w:rPr>
        <w:t xml:space="preserve">, representando el </w:t>
      </w:r>
      <w:r w:rsidR="007711D8" w:rsidRPr="00CC7EE1">
        <w:rPr>
          <w:bCs/>
          <w:szCs w:val="24"/>
        </w:rPr>
        <w:t xml:space="preserve">27.6% </w:t>
      </w:r>
      <w:r w:rsidR="00CC7EE1">
        <w:rPr>
          <w:bCs/>
          <w:szCs w:val="24"/>
        </w:rPr>
        <w:t xml:space="preserve">por ciento </w:t>
      </w:r>
      <w:r w:rsidR="007711D8" w:rsidRPr="00CC7EE1">
        <w:rPr>
          <w:bCs/>
          <w:szCs w:val="24"/>
        </w:rPr>
        <w:t>de la población (CONEVAL).</w:t>
      </w:r>
      <w:r w:rsidR="00CC7EE1">
        <w:rPr>
          <w:bCs/>
          <w:szCs w:val="24"/>
        </w:rPr>
        <w:t xml:space="preserve"> Asimismo, hay </w:t>
      </w:r>
      <w:r w:rsidR="007711D8" w:rsidRPr="00CC7EE1">
        <w:rPr>
          <w:szCs w:val="24"/>
        </w:rPr>
        <w:t>51,080 personas</w:t>
      </w:r>
      <w:r w:rsidR="00CC7EE1">
        <w:rPr>
          <w:szCs w:val="24"/>
        </w:rPr>
        <w:t xml:space="preserve"> que son el </w:t>
      </w:r>
      <w:r w:rsidR="007711D8" w:rsidRPr="00CC7EE1">
        <w:rPr>
          <w:bCs/>
          <w:szCs w:val="24"/>
        </w:rPr>
        <w:t xml:space="preserve">8.4% </w:t>
      </w:r>
      <w:r w:rsidR="00CC7EE1">
        <w:rPr>
          <w:bCs/>
          <w:szCs w:val="24"/>
        </w:rPr>
        <w:t xml:space="preserve">por ciento </w:t>
      </w:r>
      <w:r w:rsidR="007711D8" w:rsidRPr="00CC7EE1">
        <w:rPr>
          <w:bCs/>
          <w:szCs w:val="24"/>
        </w:rPr>
        <w:t>de su población</w:t>
      </w:r>
      <w:r w:rsidR="00CC7EE1">
        <w:rPr>
          <w:bCs/>
          <w:szCs w:val="24"/>
        </w:rPr>
        <w:t xml:space="preserve"> </w:t>
      </w:r>
      <w:r w:rsidR="007711D8" w:rsidRPr="00CC7EE1">
        <w:rPr>
          <w:bCs/>
          <w:szCs w:val="24"/>
        </w:rPr>
        <w:t>en Pobreza alimentaria</w:t>
      </w:r>
      <w:r w:rsidR="00CC7EE1">
        <w:rPr>
          <w:bCs/>
          <w:szCs w:val="24"/>
        </w:rPr>
        <w:t>, esto es, i</w:t>
      </w:r>
      <w:r w:rsidR="007711D8" w:rsidRPr="00CC7EE1">
        <w:rPr>
          <w:szCs w:val="24"/>
        </w:rPr>
        <w:t xml:space="preserve">nsuficiencia para obtener una canasta básica alimentaria, aun si se hiciera uso de todo el ingreso disponible en el hogar en comprar sólo los bienes de dicha canasta. </w:t>
      </w:r>
      <w:r w:rsidR="002D2C78">
        <w:rPr>
          <w:szCs w:val="24"/>
        </w:rPr>
        <w:t xml:space="preserve">El </w:t>
      </w:r>
      <w:r w:rsidR="002D2C78" w:rsidRPr="00CC7EE1">
        <w:rPr>
          <w:bCs/>
          <w:szCs w:val="24"/>
        </w:rPr>
        <w:t>15.6%</w:t>
      </w:r>
      <w:r w:rsidR="002D2C78" w:rsidRPr="002D2C78">
        <w:rPr>
          <w:bCs/>
          <w:szCs w:val="24"/>
        </w:rPr>
        <w:t xml:space="preserve"> </w:t>
      </w:r>
      <w:r w:rsidR="002D2C78">
        <w:rPr>
          <w:bCs/>
          <w:szCs w:val="24"/>
        </w:rPr>
        <w:t xml:space="preserve">por ciento </w:t>
      </w:r>
      <w:r w:rsidR="002D2C78" w:rsidRPr="00CC7EE1">
        <w:rPr>
          <w:bCs/>
          <w:szCs w:val="24"/>
        </w:rPr>
        <w:t>de la población</w:t>
      </w:r>
      <w:r w:rsidR="002D2C78">
        <w:rPr>
          <w:bCs/>
          <w:szCs w:val="24"/>
        </w:rPr>
        <w:t xml:space="preserve">, aproximadamente </w:t>
      </w:r>
      <w:r w:rsidR="007711D8" w:rsidRPr="00CC7EE1">
        <w:rPr>
          <w:szCs w:val="24"/>
        </w:rPr>
        <w:t>94,863 personas</w:t>
      </w:r>
      <w:r w:rsidR="00CC7EE1">
        <w:rPr>
          <w:szCs w:val="24"/>
        </w:rPr>
        <w:t xml:space="preserve">, </w:t>
      </w:r>
      <w:r w:rsidR="002D2C78">
        <w:rPr>
          <w:szCs w:val="24"/>
        </w:rPr>
        <w:t xml:space="preserve">se encuentran en </w:t>
      </w:r>
      <w:r w:rsidR="007711D8" w:rsidRPr="00CC7EE1">
        <w:rPr>
          <w:bCs/>
          <w:szCs w:val="24"/>
        </w:rPr>
        <w:t>Pobreza de capacidades</w:t>
      </w:r>
      <w:r w:rsidR="002D2C78">
        <w:rPr>
          <w:bCs/>
          <w:szCs w:val="24"/>
        </w:rPr>
        <w:t>, es decir, personas con i</w:t>
      </w:r>
      <w:r w:rsidR="007711D8" w:rsidRPr="00CC7EE1">
        <w:rPr>
          <w:szCs w:val="24"/>
        </w:rPr>
        <w:t>nsuficiencia del ingreso disponible para adquirir el valor de la canasta alimentaria y efectuar los gastos necesarios en salud y educación, aun dedicando el ingreso total de los hogares nada más que para estos fines</w:t>
      </w:r>
      <w:r w:rsidR="002D2C78">
        <w:rPr>
          <w:szCs w:val="24"/>
        </w:rPr>
        <w:t xml:space="preserve"> y, por último, en el municipio habitan aproximadamente </w:t>
      </w:r>
      <w:r w:rsidR="007711D8" w:rsidRPr="00CC7EE1">
        <w:rPr>
          <w:szCs w:val="24"/>
        </w:rPr>
        <w:t>272,428 personas</w:t>
      </w:r>
      <w:r w:rsidR="002D2C78">
        <w:rPr>
          <w:szCs w:val="24"/>
        </w:rPr>
        <w:t xml:space="preserve"> que representan al </w:t>
      </w:r>
      <w:r w:rsidR="007711D8" w:rsidRPr="00CC7EE1">
        <w:rPr>
          <w:bCs/>
          <w:szCs w:val="24"/>
        </w:rPr>
        <w:t>44.8%</w:t>
      </w:r>
      <w:r w:rsidR="002D2C78">
        <w:rPr>
          <w:bCs/>
          <w:szCs w:val="24"/>
        </w:rPr>
        <w:t xml:space="preserve"> por ciento de </w:t>
      </w:r>
      <w:r w:rsidR="007711D8" w:rsidRPr="00CC7EE1">
        <w:rPr>
          <w:bCs/>
          <w:szCs w:val="24"/>
        </w:rPr>
        <w:t>la población</w:t>
      </w:r>
      <w:r w:rsidR="002D2C78">
        <w:rPr>
          <w:bCs/>
          <w:szCs w:val="24"/>
        </w:rPr>
        <w:t xml:space="preserve">, </w:t>
      </w:r>
      <w:r w:rsidR="007711D8" w:rsidRPr="00CC7EE1">
        <w:rPr>
          <w:bCs/>
          <w:szCs w:val="24"/>
        </w:rPr>
        <w:t>en Pobreza de patrimonio</w:t>
      </w:r>
      <w:r w:rsidR="002D2C78">
        <w:rPr>
          <w:bCs/>
          <w:szCs w:val="24"/>
        </w:rPr>
        <w:t>, quienes tienen i</w:t>
      </w:r>
      <w:r w:rsidR="007711D8" w:rsidRPr="00CC7EE1">
        <w:rPr>
          <w:szCs w:val="24"/>
        </w:rPr>
        <w:t>nsuficiencia del ingreso disponible para adquirir la canasta alimentaria, así como realizar los gastos necesarios en salud, vestido, vivienda, transporte y educación, aunque la totalidad del ingreso del hogar fuera utilizado exclusivamente para la adquisición de estos bienes y servicios.</w:t>
      </w:r>
      <w:r w:rsidR="007711D8" w:rsidRPr="00CC7EE1">
        <w:rPr>
          <w:rStyle w:val="Smbolodenotaalpie"/>
          <w:bCs/>
          <w:szCs w:val="24"/>
        </w:rPr>
        <w:footnoteReference w:id="27"/>
      </w:r>
    </w:p>
    <w:p w:rsidR="007711D8" w:rsidRDefault="007711D8" w:rsidP="007711D8">
      <w:pPr>
        <w:pStyle w:val="Sinespaciado"/>
        <w:rPr>
          <w:rFonts w:eastAsia="Times New Roman"/>
          <w:bCs/>
          <w:iCs/>
          <w:szCs w:val="24"/>
        </w:rPr>
      </w:pPr>
    </w:p>
    <w:p w:rsidR="007711D8" w:rsidRDefault="0031419D" w:rsidP="00E25FC1">
      <w:pPr>
        <w:pStyle w:val="Sinespaciado"/>
        <w:rPr>
          <w:bCs/>
          <w:szCs w:val="24"/>
        </w:rPr>
      </w:pPr>
      <w:r>
        <w:rPr>
          <w:rFonts w:eastAsia="Times New Roman"/>
          <w:bCs/>
          <w:iCs/>
          <w:szCs w:val="24"/>
        </w:rPr>
        <w:t xml:space="preserve">En materia de </w:t>
      </w:r>
      <w:r w:rsidR="007711D8">
        <w:rPr>
          <w:b/>
          <w:szCs w:val="24"/>
        </w:rPr>
        <w:t>Vivienda</w:t>
      </w:r>
      <w:r>
        <w:rPr>
          <w:b/>
          <w:szCs w:val="24"/>
        </w:rPr>
        <w:t>,</w:t>
      </w:r>
      <w:r w:rsidR="007711D8">
        <w:rPr>
          <w:rStyle w:val="Smbolodenotaalpie"/>
          <w:szCs w:val="24"/>
        </w:rPr>
        <w:footnoteReference w:id="28"/>
      </w:r>
      <w:r w:rsidR="00040FD6">
        <w:rPr>
          <w:b/>
          <w:szCs w:val="24"/>
        </w:rPr>
        <w:t xml:space="preserve"> </w:t>
      </w:r>
      <w:r w:rsidRPr="008006C7">
        <w:rPr>
          <w:szCs w:val="24"/>
        </w:rPr>
        <w:t>p</w:t>
      </w:r>
      <w:r w:rsidR="007711D8" w:rsidRPr="008006C7">
        <w:rPr>
          <w:szCs w:val="24"/>
        </w:rPr>
        <w:t xml:space="preserve">ara </w:t>
      </w:r>
      <w:r w:rsidR="007711D8" w:rsidRPr="008006C7">
        <w:rPr>
          <w:color w:val="000000"/>
          <w:szCs w:val="24"/>
          <w:lang w:eastAsia="es-MX"/>
        </w:rPr>
        <w:t xml:space="preserve">86,404 </w:t>
      </w:r>
      <w:r w:rsidR="007711D8" w:rsidRPr="008006C7">
        <w:rPr>
          <w:szCs w:val="24"/>
        </w:rPr>
        <w:t>mujeres y hombres que se encuentran en situación de M</w:t>
      </w:r>
      <w:r w:rsidR="00A11F78" w:rsidRPr="008006C7">
        <w:rPr>
          <w:szCs w:val="24"/>
        </w:rPr>
        <w:t xml:space="preserve">uy </w:t>
      </w:r>
      <w:r w:rsidR="007711D8" w:rsidRPr="008006C7">
        <w:rPr>
          <w:szCs w:val="24"/>
        </w:rPr>
        <w:t>A</w:t>
      </w:r>
      <w:r w:rsidR="00A11F78" w:rsidRPr="008006C7">
        <w:rPr>
          <w:szCs w:val="24"/>
        </w:rPr>
        <w:t>lta</w:t>
      </w:r>
      <w:r w:rsidR="007711D8" w:rsidRPr="008006C7">
        <w:rPr>
          <w:szCs w:val="24"/>
        </w:rPr>
        <w:t xml:space="preserve"> M</w:t>
      </w:r>
      <w:r w:rsidR="00A11F78" w:rsidRPr="008006C7">
        <w:rPr>
          <w:szCs w:val="24"/>
        </w:rPr>
        <w:t>arginación</w:t>
      </w:r>
      <w:r w:rsidR="00040FD6" w:rsidRPr="008006C7">
        <w:rPr>
          <w:szCs w:val="24"/>
        </w:rPr>
        <w:t>,</w:t>
      </w:r>
      <w:r w:rsidR="007711D8" w:rsidRPr="008006C7">
        <w:rPr>
          <w:szCs w:val="24"/>
        </w:rPr>
        <w:t xml:space="preserve"> </w:t>
      </w:r>
      <w:r w:rsidR="007711D8" w:rsidRPr="008006C7">
        <w:rPr>
          <w:bCs/>
          <w:szCs w:val="24"/>
        </w:rPr>
        <w:t xml:space="preserve">no tienen acceso a una vivienda digna con servicios básicos </w:t>
      </w:r>
      <w:r w:rsidR="007711D8" w:rsidRPr="008006C7">
        <w:rPr>
          <w:color w:val="000000"/>
          <w:szCs w:val="24"/>
          <w:lang w:eastAsia="es-MX"/>
        </w:rPr>
        <w:t>(15.30%</w:t>
      </w:r>
      <w:r w:rsidR="00040FD6" w:rsidRPr="008006C7">
        <w:rPr>
          <w:color w:val="000000"/>
          <w:szCs w:val="24"/>
          <w:lang w:eastAsia="es-MX"/>
        </w:rPr>
        <w:t xml:space="preserve"> por ciento de</w:t>
      </w:r>
      <w:r w:rsidR="007711D8" w:rsidRPr="008006C7">
        <w:rPr>
          <w:color w:val="000000"/>
          <w:szCs w:val="24"/>
          <w:lang w:eastAsia="es-MX"/>
        </w:rPr>
        <w:t xml:space="preserve"> la población).</w:t>
      </w:r>
      <w:r w:rsidR="00040FD6" w:rsidRPr="008006C7">
        <w:rPr>
          <w:szCs w:val="24"/>
        </w:rPr>
        <w:t xml:space="preserve"> </w:t>
      </w:r>
      <w:r w:rsidR="00040FD6" w:rsidRPr="008006C7">
        <w:rPr>
          <w:color w:val="000000"/>
          <w:szCs w:val="24"/>
          <w:lang w:eastAsia="es-MX"/>
        </w:rPr>
        <w:t xml:space="preserve">Hay </w:t>
      </w:r>
      <w:r w:rsidR="00A11F78" w:rsidRPr="008006C7">
        <w:rPr>
          <w:color w:val="000000"/>
          <w:szCs w:val="24"/>
          <w:lang w:eastAsia="es-MX"/>
        </w:rPr>
        <w:t xml:space="preserve">142,055 habitantes </w:t>
      </w:r>
      <w:r w:rsidR="007711D8" w:rsidRPr="008006C7">
        <w:rPr>
          <w:color w:val="000000"/>
          <w:szCs w:val="24"/>
          <w:lang w:eastAsia="es-MX"/>
        </w:rPr>
        <w:t>que se encuentran en un grado de M</w:t>
      </w:r>
      <w:r w:rsidR="00A11F78" w:rsidRPr="008006C7">
        <w:rPr>
          <w:color w:val="000000"/>
          <w:szCs w:val="24"/>
          <w:lang w:eastAsia="es-MX"/>
        </w:rPr>
        <w:t xml:space="preserve">arginación </w:t>
      </w:r>
      <w:r w:rsidR="007711D8" w:rsidRPr="008006C7">
        <w:rPr>
          <w:color w:val="000000"/>
          <w:szCs w:val="24"/>
          <w:lang w:eastAsia="es-MX"/>
        </w:rPr>
        <w:t>A</w:t>
      </w:r>
      <w:r w:rsidR="00A11F78" w:rsidRPr="008006C7">
        <w:rPr>
          <w:color w:val="000000"/>
          <w:szCs w:val="24"/>
          <w:lang w:eastAsia="es-MX"/>
        </w:rPr>
        <w:t>lto</w:t>
      </w:r>
      <w:r w:rsidR="007711D8" w:rsidRPr="008006C7">
        <w:rPr>
          <w:color w:val="000000"/>
          <w:szCs w:val="24"/>
          <w:lang w:eastAsia="es-MX"/>
        </w:rPr>
        <w:t xml:space="preserve"> (25.20%</w:t>
      </w:r>
      <w:r w:rsidR="00040FD6" w:rsidRPr="008006C7">
        <w:rPr>
          <w:color w:val="000000"/>
          <w:szCs w:val="24"/>
          <w:lang w:eastAsia="es-MX"/>
        </w:rPr>
        <w:t xml:space="preserve"> por ciento </w:t>
      </w:r>
      <w:r w:rsidR="007711D8" w:rsidRPr="008006C7">
        <w:rPr>
          <w:color w:val="000000"/>
          <w:szCs w:val="24"/>
          <w:lang w:eastAsia="es-MX"/>
        </w:rPr>
        <w:t xml:space="preserve">de la </w:t>
      </w:r>
      <w:r w:rsidR="007711D8" w:rsidRPr="008006C7">
        <w:rPr>
          <w:color w:val="000000"/>
          <w:szCs w:val="24"/>
          <w:lang w:eastAsia="es-MX"/>
        </w:rPr>
        <w:lastRenderedPageBreak/>
        <w:t>población)</w:t>
      </w:r>
      <w:r w:rsidR="00040FD6" w:rsidRPr="008006C7">
        <w:rPr>
          <w:color w:val="000000"/>
          <w:szCs w:val="24"/>
          <w:lang w:eastAsia="es-MX"/>
        </w:rPr>
        <w:t>,</w:t>
      </w:r>
      <w:r w:rsidR="007711D8" w:rsidRPr="008006C7">
        <w:rPr>
          <w:color w:val="000000"/>
          <w:szCs w:val="24"/>
          <w:lang w:eastAsia="es-MX"/>
        </w:rPr>
        <w:t xml:space="preserve"> pueden tener acceso a una vivienda en asentamientos humanos irregulares.</w:t>
      </w:r>
      <w:r w:rsidR="00E25FC1">
        <w:rPr>
          <w:color w:val="000000"/>
          <w:szCs w:val="24"/>
          <w:lang w:eastAsia="es-MX"/>
        </w:rPr>
        <w:t xml:space="preserve"> </w:t>
      </w:r>
      <w:r w:rsidR="00A11F78" w:rsidRPr="008006C7">
        <w:rPr>
          <w:szCs w:val="24"/>
        </w:rPr>
        <w:t>En ese orden de ideas, l</w:t>
      </w:r>
      <w:r w:rsidR="007711D8" w:rsidRPr="008006C7">
        <w:rPr>
          <w:szCs w:val="24"/>
        </w:rPr>
        <w:t xml:space="preserve">a oferta de vivienda en Tlaquepaque </w:t>
      </w:r>
      <w:r w:rsidR="00A11F78" w:rsidRPr="008006C7">
        <w:rPr>
          <w:szCs w:val="24"/>
        </w:rPr>
        <w:t xml:space="preserve">es </w:t>
      </w:r>
      <w:r w:rsidR="00A11F78" w:rsidRPr="008006C7">
        <w:rPr>
          <w:bCs/>
          <w:szCs w:val="24"/>
        </w:rPr>
        <w:t>limitada y su calidad é</w:t>
      </w:r>
      <w:r w:rsidR="007711D8" w:rsidRPr="008006C7">
        <w:rPr>
          <w:bCs/>
          <w:szCs w:val="24"/>
        </w:rPr>
        <w:t xml:space="preserve">sta condicionada a la regularización de la tierra donde su ubica </w:t>
      </w:r>
      <w:r w:rsidR="007711D8" w:rsidRPr="008006C7">
        <w:rPr>
          <w:szCs w:val="24"/>
        </w:rPr>
        <w:t xml:space="preserve">y, con ello, los derechos de propiedad. Por otro lado, la </w:t>
      </w:r>
      <w:r w:rsidR="007711D8" w:rsidRPr="008006C7">
        <w:rPr>
          <w:bCs/>
          <w:szCs w:val="24"/>
        </w:rPr>
        <w:t xml:space="preserve">deficiente construcción de vivienda de los Programas de Vivienda y la carencia de los servicios públicos </w:t>
      </w:r>
      <w:r w:rsidR="007711D8" w:rsidRPr="008006C7">
        <w:rPr>
          <w:szCs w:val="24"/>
        </w:rPr>
        <w:t xml:space="preserve">generan una oferta de vivienda deficiente y de mala calidad. Así como un diseño inhumano. </w:t>
      </w:r>
      <w:r w:rsidR="008006C7" w:rsidRPr="008006C7">
        <w:rPr>
          <w:szCs w:val="24"/>
        </w:rPr>
        <w:t xml:space="preserve">Cabe hacer mención que en san Pedro </w:t>
      </w:r>
      <w:r w:rsidR="007711D8" w:rsidRPr="008006C7">
        <w:rPr>
          <w:szCs w:val="24"/>
        </w:rPr>
        <w:t>Tlaquepaque</w:t>
      </w:r>
      <w:r w:rsidR="008006C7" w:rsidRPr="008006C7">
        <w:rPr>
          <w:szCs w:val="24"/>
        </w:rPr>
        <w:t xml:space="preserve"> hay</w:t>
      </w:r>
      <w:r w:rsidR="007711D8" w:rsidRPr="008006C7">
        <w:rPr>
          <w:szCs w:val="24"/>
        </w:rPr>
        <w:t xml:space="preserve"> </w:t>
      </w:r>
      <w:r w:rsidR="007711D8" w:rsidRPr="008006C7">
        <w:rPr>
          <w:bCs/>
          <w:szCs w:val="24"/>
        </w:rPr>
        <w:t>34,531 hogares</w:t>
      </w:r>
      <w:r w:rsidR="008006C7" w:rsidRPr="008006C7">
        <w:rPr>
          <w:bCs/>
          <w:szCs w:val="24"/>
        </w:rPr>
        <w:t xml:space="preserve"> que </w:t>
      </w:r>
      <w:r w:rsidR="007711D8" w:rsidRPr="008006C7">
        <w:rPr>
          <w:bCs/>
          <w:szCs w:val="24"/>
        </w:rPr>
        <w:t>tienen una mujer al frente como principal proveedora del hogar. No hay datos sobre la calidad de la vivienda que habitan</w:t>
      </w:r>
      <w:r w:rsidR="00FF0CAF">
        <w:rPr>
          <w:bCs/>
          <w:szCs w:val="24"/>
        </w:rPr>
        <w:t>.</w:t>
      </w:r>
      <w:r w:rsidR="007711D8" w:rsidRPr="008006C7">
        <w:rPr>
          <w:bCs/>
          <w:szCs w:val="24"/>
        </w:rPr>
        <w:t xml:space="preserve"> Asimismo, n</w:t>
      </w:r>
      <w:r w:rsidR="007711D8" w:rsidRPr="008006C7">
        <w:rPr>
          <w:szCs w:val="24"/>
        </w:rPr>
        <w:t xml:space="preserve">o hay registros sobre la </w:t>
      </w:r>
      <w:r w:rsidR="007711D8" w:rsidRPr="008006C7">
        <w:rPr>
          <w:i/>
          <w:szCs w:val="24"/>
        </w:rPr>
        <w:t>capacidad de resguardo</w:t>
      </w:r>
      <w:r w:rsidR="007711D8" w:rsidRPr="008006C7">
        <w:rPr>
          <w:szCs w:val="24"/>
        </w:rPr>
        <w:t xml:space="preserve"> de su familia, es decir, </w:t>
      </w:r>
      <w:r w:rsidR="007711D8" w:rsidRPr="008006C7">
        <w:rPr>
          <w:bCs/>
          <w:szCs w:val="24"/>
        </w:rPr>
        <w:t xml:space="preserve"> la seguridad de la mujer como propietaria del inmueble.</w:t>
      </w:r>
    </w:p>
    <w:p w:rsidR="00D630F4" w:rsidRPr="00E40EF9" w:rsidRDefault="00D630F4" w:rsidP="00D630F4">
      <w:pPr>
        <w:pStyle w:val="Sinespaciado"/>
        <w:jc w:val="center"/>
        <w:rPr>
          <w:b/>
          <w:sz w:val="20"/>
          <w:szCs w:val="20"/>
        </w:rPr>
      </w:pPr>
    </w:p>
    <w:p w:rsidR="00676916" w:rsidRDefault="00676916" w:rsidP="00676916">
      <w:pPr>
        <w:pStyle w:val="Sinespaciado"/>
        <w:suppressAutoHyphens/>
        <w:jc w:val="center"/>
        <w:rPr>
          <w:b/>
          <w:bCs/>
          <w:szCs w:val="24"/>
        </w:rPr>
      </w:pPr>
      <w:r>
        <w:rPr>
          <w:noProof/>
          <w:lang w:val="es-MX" w:eastAsia="es-MX"/>
        </w:rPr>
        <w:drawing>
          <wp:inline distT="0" distB="0" distL="0" distR="0" wp14:anchorId="17FB0F07" wp14:editId="157C4621">
            <wp:extent cx="4472505" cy="2165186"/>
            <wp:effectExtent l="0" t="0" r="23495" b="26035"/>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76916" w:rsidRPr="00676916" w:rsidRDefault="00676916" w:rsidP="00676916">
      <w:pPr>
        <w:pStyle w:val="Sinespaciado"/>
        <w:suppressAutoHyphens/>
        <w:ind w:left="708" w:firstLine="708"/>
        <w:rPr>
          <w:bCs/>
          <w:sz w:val="16"/>
          <w:szCs w:val="16"/>
        </w:rPr>
      </w:pPr>
      <w:r w:rsidRPr="00676916">
        <w:rPr>
          <w:bCs/>
          <w:sz w:val="16"/>
          <w:szCs w:val="16"/>
        </w:rPr>
        <w:t xml:space="preserve">FUENTE: INEGI. Tabulados de la Encuesta </w:t>
      </w:r>
      <w:proofErr w:type="spellStart"/>
      <w:r w:rsidRPr="00676916">
        <w:rPr>
          <w:bCs/>
          <w:sz w:val="16"/>
          <w:szCs w:val="16"/>
        </w:rPr>
        <w:t>Intercensal</w:t>
      </w:r>
      <w:proofErr w:type="spellEnd"/>
      <w:r w:rsidRPr="00676916">
        <w:rPr>
          <w:bCs/>
          <w:sz w:val="16"/>
          <w:szCs w:val="16"/>
        </w:rPr>
        <w:t xml:space="preserve"> 2015</w:t>
      </w:r>
    </w:p>
    <w:p w:rsidR="00676916" w:rsidRDefault="00676916" w:rsidP="008006C7">
      <w:pPr>
        <w:pStyle w:val="Sinespaciado"/>
        <w:suppressAutoHyphens/>
        <w:rPr>
          <w:b/>
          <w:bCs/>
          <w:szCs w:val="24"/>
        </w:rPr>
      </w:pPr>
    </w:p>
    <w:p w:rsidR="007711D8" w:rsidRPr="00E25FC1" w:rsidRDefault="007711D8" w:rsidP="008006C7">
      <w:pPr>
        <w:pStyle w:val="Sinespaciado"/>
        <w:suppressAutoHyphens/>
        <w:rPr>
          <w:bCs/>
          <w:szCs w:val="24"/>
        </w:rPr>
      </w:pPr>
      <w:r w:rsidRPr="00E25FC1">
        <w:rPr>
          <w:rFonts w:eastAsia="Times New Roman"/>
          <w:color w:val="000000"/>
          <w:szCs w:val="24"/>
          <w:lang w:eastAsia="es-MX"/>
        </w:rPr>
        <w:t>En Tlaquepaque hay 49,837 personas que viven hacinadas en su vivienda (8.5%</w:t>
      </w:r>
      <w:r w:rsidR="00E25FC1" w:rsidRPr="00E25FC1">
        <w:rPr>
          <w:rFonts w:eastAsia="Times New Roman"/>
          <w:color w:val="000000"/>
          <w:szCs w:val="24"/>
          <w:lang w:eastAsia="es-MX"/>
        </w:rPr>
        <w:t xml:space="preserve"> por ciento de la población</w:t>
      </w:r>
      <w:r w:rsidRPr="00E25FC1">
        <w:rPr>
          <w:rFonts w:eastAsia="Times New Roman"/>
          <w:color w:val="000000"/>
          <w:szCs w:val="24"/>
          <w:lang w:eastAsia="es-MX"/>
        </w:rPr>
        <w:t xml:space="preserve">), </w:t>
      </w:r>
      <w:r w:rsidR="00E25FC1" w:rsidRPr="00E25FC1">
        <w:rPr>
          <w:rFonts w:eastAsia="Times New Roman"/>
          <w:color w:val="000000"/>
          <w:szCs w:val="24"/>
          <w:lang w:eastAsia="es-MX"/>
        </w:rPr>
        <w:t>de</w:t>
      </w:r>
      <w:r w:rsidRPr="00E25FC1">
        <w:rPr>
          <w:rFonts w:eastAsia="Times New Roman"/>
          <w:color w:val="000000"/>
          <w:szCs w:val="24"/>
          <w:lang w:eastAsia="es-MX"/>
        </w:rPr>
        <w:t xml:space="preserve"> mala  Calidad y espacios deficientes en la vivienda.</w:t>
      </w:r>
      <w:r w:rsidR="00E25FC1" w:rsidRPr="00E25FC1">
        <w:rPr>
          <w:rFonts w:eastAsia="Times New Roman"/>
          <w:color w:val="000000"/>
          <w:szCs w:val="24"/>
          <w:lang w:eastAsia="es-MX"/>
        </w:rPr>
        <w:t xml:space="preserve"> Asimismo, h</w:t>
      </w:r>
      <w:r w:rsidRPr="00E25FC1">
        <w:rPr>
          <w:rFonts w:eastAsia="Times New Roman"/>
          <w:color w:val="000000"/>
          <w:szCs w:val="24"/>
          <w:lang w:eastAsia="es-MX"/>
        </w:rPr>
        <w:t>ay 52,775 personas (9%</w:t>
      </w:r>
      <w:r w:rsidR="00E25FC1" w:rsidRPr="00E25FC1">
        <w:rPr>
          <w:rFonts w:eastAsia="Times New Roman"/>
          <w:color w:val="000000"/>
          <w:szCs w:val="24"/>
          <w:lang w:eastAsia="es-MX"/>
        </w:rPr>
        <w:t xml:space="preserve"> por ciento de la población</w:t>
      </w:r>
      <w:r w:rsidRPr="00E25FC1">
        <w:rPr>
          <w:rFonts w:eastAsia="Times New Roman"/>
          <w:color w:val="000000"/>
          <w:szCs w:val="24"/>
          <w:lang w:eastAsia="es-MX"/>
        </w:rPr>
        <w:t>) con precarios accesos a los servicios básicos en la vivienda.</w:t>
      </w:r>
      <w:r w:rsidR="00E25FC1" w:rsidRPr="00E25FC1">
        <w:rPr>
          <w:rFonts w:eastAsia="Times New Roman"/>
          <w:color w:val="000000"/>
          <w:szCs w:val="24"/>
          <w:lang w:eastAsia="es-MX"/>
        </w:rPr>
        <w:t xml:space="preserve"> </w:t>
      </w:r>
    </w:p>
    <w:p w:rsidR="004015F7" w:rsidRDefault="004015F7" w:rsidP="004015F7">
      <w:pPr>
        <w:pStyle w:val="Sinespaciado"/>
        <w:suppressAutoHyphens/>
        <w:rPr>
          <w:b/>
          <w:bCs/>
          <w:szCs w:val="24"/>
        </w:rPr>
      </w:pPr>
    </w:p>
    <w:p w:rsidR="004015F7" w:rsidRDefault="004015F7" w:rsidP="004015F7">
      <w:pPr>
        <w:pStyle w:val="Sinespaciado"/>
        <w:suppressAutoHyphens/>
        <w:jc w:val="center"/>
        <w:rPr>
          <w:b/>
          <w:bCs/>
          <w:szCs w:val="24"/>
        </w:rPr>
      </w:pPr>
      <w:r>
        <w:rPr>
          <w:noProof/>
          <w:lang w:val="es-MX" w:eastAsia="es-MX"/>
        </w:rPr>
        <w:drawing>
          <wp:inline distT="0" distB="0" distL="0" distR="0" wp14:anchorId="5B9B1782" wp14:editId="67E1C6EB">
            <wp:extent cx="3993985" cy="1989886"/>
            <wp:effectExtent l="0" t="0" r="26035" b="1079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015F7" w:rsidRPr="00676916" w:rsidRDefault="004015F7" w:rsidP="004015F7">
      <w:pPr>
        <w:pStyle w:val="Sinespaciado"/>
        <w:suppressAutoHyphens/>
        <w:ind w:left="708" w:firstLine="708"/>
        <w:rPr>
          <w:bCs/>
          <w:sz w:val="16"/>
          <w:szCs w:val="16"/>
        </w:rPr>
      </w:pPr>
      <w:r w:rsidRPr="00676916">
        <w:rPr>
          <w:bCs/>
          <w:sz w:val="16"/>
          <w:szCs w:val="16"/>
        </w:rPr>
        <w:t xml:space="preserve">FUENTE: INEGI. Tabulados de la Encuesta </w:t>
      </w:r>
      <w:proofErr w:type="spellStart"/>
      <w:r w:rsidRPr="00676916">
        <w:rPr>
          <w:bCs/>
          <w:sz w:val="16"/>
          <w:szCs w:val="16"/>
        </w:rPr>
        <w:t>Intercensal</w:t>
      </w:r>
      <w:proofErr w:type="spellEnd"/>
      <w:r w:rsidRPr="00676916">
        <w:rPr>
          <w:bCs/>
          <w:sz w:val="16"/>
          <w:szCs w:val="16"/>
        </w:rPr>
        <w:t xml:space="preserve"> 2015</w:t>
      </w:r>
    </w:p>
    <w:p w:rsidR="007711D8" w:rsidRDefault="004015F7" w:rsidP="00FF0CAF">
      <w:pPr>
        <w:pStyle w:val="Sinespaciado"/>
        <w:suppressAutoHyphens/>
        <w:rPr>
          <w:szCs w:val="24"/>
        </w:rPr>
      </w:pPr>
      <w:r w:rsidRPr="00E25FC1">
        <w:rPr>
          <w:szCs w:val="24"/>
        </w:rPr>
        <w:lastRenderedPageBreak/>
        <w:t xml:space="preserve">La </w:t>
      </w:r>
      <w:r w:rsidRPr="00E25FC1">
        <w:rPr>
          <w:bCs/>
          <w:szCs w:val="24"/>
        </w:rPr>
        <w:t xml:space="preserve">reta mínima de una vivienda en Tlaquepaque es de $1,500 pesos a 2,000 pesos por mes dependiendo la colonia, aproximadamente se asigna del 30% al 40% por ciento de los ingresos </w:t>
      </w:r>
      <w:r w:rsidRPr="00E25FC1">
        <w:rPr>
          <w:szCs w:val="24"/>
        </w:rPr>
        <w:t>a este fin.</w:t>
      </w:r>
    </w:p>
    <w:p w:rsidR="004015F7" w:rsidRDefault="004015F7" w:rsidP="00FF0CAF">
      <w:pPr>
        <w:pStyle w:val="Sinespaciado"/>
        <w:suppressAutoHyphens/>
        <w:rPr>
          <w:b/>
          <w:bCs/>
          <w:szCs w:val="24"/>
        </w:rPr>
      </w:pPr>
    </w:p>
    <w:p w:rsidR="00D93E93" w:rsidRDefault="00D93E93" w:rsidP="00FF0CAF">
      <w:pPr>
        <w:pStyle w:val="Sinespaciado"/>
        <w:suppressAutoHyphens/>
        <w:rPr>
          <w:b/>
          <w:bCs/>
          <w:szCs w:val="24"/>
        </w:rPr>
      </w:pPr>
      <w:r>
        <w:rPr>
          <w:noProof/>
          <w:lang w:val="es-MX" w:eastAsia="es-MX"/>
        </w:rPr>
        <w:drawing>
          <wp:inline distT="0" distB="0" distL="0" distR="0" wp14:anchorId="5B990667" wp14:editId="18977FE0">
            <wp:extent cx="5610758" cy="3306470"/>
            <wp:effectExtent l="0" t="0" r="9525" b="27305"/>
            <wp:docPr id="98" name="Gráfico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93E93" w:rsidRPr="00676916" w:rsidRDefault="00D93E93" w:rsidP="00D93E93">
      <w:pPr>
        <w:pStyle w:val="Sinespaciado"/>
        <w:suppressAutoHyphens/>
        <w:ind w:left="708" w:firstLine="708"/>
        <w:rPr>
          <w:bCs/>
          <w:sz w:val="16"/>
          <w:szCs w:val="16"/>
        </w:rPr>
      </w:pPr>
      <w:r w:rsidRPr="00676916">
        <w:rPr>
          <w:bCs/>
          <w:sz w:val="16"/>
          <w:szCs w:val="16"/>
        </w:rPr>
        <w:t xml:space="preserve">FUENTE: INEGI. Tabulados de la Encuesta </w:t>
      </w:r>
      <w:proofErr w:type="spellStart"/>
      <w:r w:rsidRPr="00676916">
        <w:rPr>
          <w:bCs/>
          <w:sz w:val="16"/>
          <w:szCs w:val="16"/>
        </w:rPr>
        <w:t>Intercensal</w:t>
      </w:r>
      <w:proofErr w:type="spellEnd"/>
      <w:r w:rsidRPr="00676916">
        <w:rPr>
          <w:bCs/>
          <w:sz w:val="16"/>
          <w:szCs w:val="16"/>
        </w:rPr>
        <w:t xml:space="preserve"> 2015</w:t>
      </w:r>
    </w:p>
    <w:p w:rsidR="00D93E93" w:rsidRDefault="00D93E93" w:rsidP="00FF0CAF">
      <w:pPr>
        <w:pStyle w:val="Sinespaciado"/>
        <w:suppressAutoHyphens/>
        <w:rPr>
          <w:b/>
          <w:bCs/>
          <w:szCs w:val="24"/>
        </w:rPr>
      </w:pPr>
    </w:p>
    <w:p w:rsidR="007711D8" w:rsidRPr="00E25FC1" w:rsidRDefault="007711D8" w:rsidP="00E25FC1">
      <w:pPr>
        <w:pStyle w:val="Sinespaciado"/>
        <w:suppressAutoHyphens/>
        <w:rPr>
          <w:szCs w:val="24"/>
        </w:rPr>
      </w:pPr>
      <w:r w:rsidRPr="00E25FC1">
        <w:rPr>
          <w:color w:val="000000"/>
          <w:szCs w:val="24"/>
          <w:lang w:eastAsia="es-MX"/>
        </w:rPr>
        <w:t xml:space="preserve">El Municipio de San Pedro Tlaquepaque cuenta con una de las mayores superficies en el país con Asentamientos Humanos Irregulares </w:t>
      </w:r>
      <w:r w:rsidR="00E25FC1" w:rsidRPr="00E25FC1">
        <w:rPr>
          <w:color w:val="000000"/>
          <w:szCs w:val="24"/>
          <w:lang w:eastAsia="es-MX"/>
        </w:rPr>
        <w:t xml:space="preserve">cuya superficie aproximada es de </w:t>
      </w:r>
      <w:r w:rsidRPr="00E25FC1">
        <w:rPr>
          <w:color w:val="000000"/>
          <w:szCs w:val="24"/>
          <w:lang w:eastAsia="es-MX"/>
        </w:rPr>
        <w:t>1,650 Hectáreas</w:t>
      </w:r>
      <w:r w:rsidR="00E25FC1" w:rsidRPr="00E25FC1">
        <w:rPr>
          <w:color w:val="000000"/>
          <w:szCs w:val="24"/>
          <w:lang w:eastAsia="es-MX"/>
        </w:rPr>
        <w:t>, l</w:t>
      </w:r>
      <w:r w:rsidRPr="00E25FC1">
        <w:rPr>
          <w:color w:val="000000"/>
          <w:szCs w:val="24"/>
          <w:lang w:eastAsia="es-MX"/>
        </w:rPr>
        <w:t>o que significa que el 30% por ciento de la superficie urbanizada es de carácter irregular</w:t>
      </w:r>
      <w:r w:rsidR="00E25FC1" w:rsidRPr="00E25FC1">
        <w:rPr>
          <w:color w:val="000000"/>
          <w:szCs w:val="24"/>
          <w:lang w:eastAsia="es-MX"/>
        </w:rPr>
        <w:t>, d</w:t>
      </w:r>
      <w:r w:rsidRPr="00E25FC1">
        <w:rPr>
          <w:color w:val="000000"/>
          <w:szCs w:val="24"/>
          <w:lang w:eastAsia="es-MX"/>
        </w:rPr>
        <w:t xml:space="preserve">e ésta el </w:t>
      </w:r>
      <w:r w:rsidRPr="00E25FC1">
        <w:rPr>
          <w:szCs w:val="24"/>
          <w:lang w:eastAsia="es-MX"/>
        </w:rPr>
        <w:t xml:space="preserve">56% por ciento se encuentra en propiedad social y el 44% por ciento en propiedad privada. </w:t>
      </w:r>
      <w:r w:rsidRPr="00E25FC1">
        <w:rPr>
          <w:szCs w:val="24"/>
        </w:rPr>
        <w:t>Actualmente, aproximadamente 417 h</w:t>
      </w:r>
      <w:r w:rsidRPr="00E25FC1">
        <w:rPr>
          <w:color w:val="000000"/>
          <w:szCs w:val="24"/>
          <w:lang w:eastAsia="es-MX"/>
        </w:rPr>
        <w:t>ectáreas se encuentran en UN ETERNO PROCESO DE REGULARIZACIÓN.</w:t>
      </w:r>
      <w:r w:rsidRPr="00E25FC1">
        <w:rPr>
          <w:rStyle w:val="Smbolodenotaalpie"/>
          <w:rFonts w:cs="Arial"/>
          <w:bCs/>
          <w:szCs w:val="24"/>
        </w:rPr>
        <w:footnoteReference w:id="29"/>
      </w:r>
      <w:r w:rsidR="00E25FC1" w:rsidRPr="00E25FC1">
        <w:rPr>
          <w:szCs w:val="24"/>
        </w:rPr>
        <w:t xml:space="preserve"> </w:t>
      </w:r>
      <w:r w:rsidRPr="00E25FC1">
        <w:t>Para las familias que habitan actualmente dentro de 1,233 hectáreas de Tlaquepaque, NO SÓLO NO EXISTE PROCESO DE REGULARIZACIÓN, SINO QUE SE ENCUENTRAN EN UN ESTADO DE INDEFENSIÓN A MERCED DE LIDERES CORRUPTOS Y PROMESAS DE REGULARIZACIÓN.</w:t>
      </w:r>
    </w:p>
    <w:p w:rsidR="00B72B13" w:rsidRDefault="00B72B13" w:rsidP="0031419D">
      <w:pPr>
        <w:pStyle w:val="Sinespaciado"/>
      </w:pPr>
    </w:p>
    <w:p w:rsidR="007711D8" w:rsidRPr="00B72B13" w:rsidRDefault="00B72B13" w:rsidP="00B72B13">
      <w:pPr>
        <w:pStyle w:val="Sinespaciado"/>
        <w:rPr>
          <w:szCs w:val="24"/>
        </w:rPr>
      </w:pPr>
      <w:r>
        <w:t xml:space="preserve">En una aproximación a la </w:t>
      </w:r>
      <w:r w:rsidR="007711D8">
        <w:rPr>
          <w:b/>
          <w:szCs w:val="24"/>
        </w:rPr>
        <w:t>Salud</w:t>
      </w:r>
      <w:r w:rsidR="007711D8" w:rsidRPr="00131DC9">
        <w:rPr>
          <w:sz w:val="16"/>
          <w:szCs w:val="16"/>
        </w:rPr>
        <w:footnoteReference w:id="30"/>
      </w:r>
      <w:r>
        <w:rPr>
          <w:b/>
          <w:szCs w:val="24"/>
        </w:rPr>
        <w:t xml:space="preserve"> </w:t>
      </w:r>
      <w:r w:rsidRPr="00B72B13">
        <w:rPr>
          <w:rFonts w:eastAsia="Times New Roman"/>
          <w:color w:val="000000"/>
          <w:szCs w:val="24"/>
          <w:lang w:eastAsia="es-MX"/>
        </w:rPr>
        <w:t>en</w:t>
      </w:r>
      <w:r>
        <w:rPr>
          <w:rFonts w:eastAsia="Times New Roman"/>
          <w:color w:val="000000"/>
          <w:szCs w:val="24"/>
          <w:lang w:eastAsia="es-MX"/>
        </w:rPr>
        <w:t xml:space="preserve"> el municipio, obtenemos datos e información del CONEVAL donde </w:t>
      </w:r>
      <w:r w:rsidRPr="00B72B13">
        <w:rPr>
          <w:rFonts w:eastAsia="Times New Roman"/>
          <w:color w:val="000000"/>
          <w:szCs w:val="24"/>
          <w:lang w:eastAsia="es-MX"/>
        </w:rPr>
        <w:t xml:space="preserve">aproximadamente </w:t>
      </w:r>
      <w:r w:rsidR="007711D8" w:rsidRPr="00B72B13">
        <w:rPr>
          <w:rFonts w:eastAsia="Times New Roman"/>
          <w:color w:val="000000"/>
          <w:szCs w:val="24"/>
          <w:lang w:eastAsia="es-MX"/>
        </w:rPr>
        <w:t>190,689 personas</w:t>
      </w:r>
      <w:r w:rsidRPr="00B72B13">
        <w:rPr>
          <w:rFonts w:eastAsia="Times New Roman"/>
          <w:color w:val="000000"/>
          <w:szCs w:val="24"/>
          <w:lang w:eastAsia="es-MX"/>
        </w:rPr>
        <w:t>,</w:t>
      </w:r>
      <w:r w:rsidR="007711D8" w:rsidRPr="00B72B13">
        <w:rPr>
          <w:rFonts w:eastAsia="Times New Roman"/>
          <w:color w:val="000000"/>
          <w:szCs w:val="24"/>
          <w:lang w:eastAsia="es-MX"/>
        </w:rPr>
        <w:t xml:space="preserve"> </w:t>
      </w:r>
      <w:r w:rsidRPr="00B72B13">
        <w:rPr>
          <w:rFonts w:eastAsia="Times New Roman"/>
          <w:color w:val="000000"/>
          <w:szCs w:val="24"/>
          <w:lang w:eastAsia="es-MX"/>
        </w:rPr>
        <w:t xml:space="preserve">el </w:t>
      </w:r>
      <w:r w:rsidR="007711D8" w:rsidRPr="00B72B13">
        <w:rPr>
          <w:rFonts w:eastAsia="Times New Roman"/>
          <w:color w:val="000000"/>
          <w:szCs w:val="24"/>
          <w:lang w:eastAsia="es-MX"/>
        </w:rPr>
        <w:t>32.5%</w:t>
      </w:r>
      <w:r w:rsidRPr="00B72B13">
        <w:rPr>
          <w:rFonts w:eastAsia="Times New Roman"/>
          <w:color w:val="000000"/>
          <w:szCs w:val="24"/>
          <w:lang w:eastAsia="es-MX"/>
        </w:rPr>
        <w:t xml:space="preserve"> por ciento de </w:t>
      </w:r>
      <w:r w:rsidRPr="00B72B13">
        <w:rPr>
          <w:rFonts w:eastAsia="Times New Roman"/>
          <w:color w:val="000000"/>
          <w:szCs w:val="24"/>
          <w:lang w:eastAsia="es-MX"/>
        </w:rPr>
        <w:lastRenderedPageBreak/>
        <w:t xml:space="preserve">la población, que </w:t>
      </w:r>
      <w:r w:rsidR="007711D8" w:rsidRPr="00B72B13">
        <w:rPr>
          <w:rFonts w:eastAsia="Times New Roman"/>
          <w:color w:val="000000"/>
          <w:szCs w:val="24"/>
          <w:lang w:eastAsia="es-MX"/>
        </w:rPr>
        <w:t xml:space="preserve">no tienen acceso a los servicios de salud. </w:t>
      </w:r>
      <w:r w:rsidRPr="00B72B13">
        <w:rPr>
          <w:bCs/>
          <w:szCs w:val="24"/>
        </w:rPr>
        <w:t xml:space="preserve">Así en el municipio de San Pedro </w:t>
      </w:r>
      <w:r w:rsidR="007711D8" w:rsidRPr="00B72B13">
        <w:rPr>
          <w:bCs/>
          <w:szCs w:val="24"/>
        </w:rPr>
        <w:t>Tlaquepaque casi cien mil mujeres no tienen acceso a la salud</w:t>
      </w:r>
      <w:r w:rsidR="007711D8" w:rsidRPr="00B72B13">
        <w:rPr>
          <w:szCs w:val="24"/>
        </w:rPr>
        <w:t>.</w:t>
      </w:r>
      <w:r w:rsidRPr="00B72B13">
        <w:rPr>
          <w:szCs w:val="24"/>
        </w:rPr>
        <w:t xml:space="preserve"> </w:t>
      </w:r>
      <w:r>
        <w:rPr>
          <w:szCs w:val="24"/>
        </w:rPr>
        <w:t xml:space="preserve">Lo anterior, se complementa con la </w:t>
      </w:r>
      <w:r w:rsidR="007711D8" w:rsidRPr="00B72B13">
        <w:rPr>
          <w:szCs w:val="24"/>
        </w:rPr>
        <w:t xml:space="preserve">infraestructura habilitada por la Secretaría de Salud </w:t>
      </w:r>
      <w:r>
        <w:rPr>
          <w:szCs w:val="24"/>
        </w:rPr>
        <w:t xml:space="preserve">que </w:t>
      </w:r>
      <w:r w:rsidR="007711D8" w:rsidRPr="00B72B13">
        <w:rPr>
          <w:szCs w:val="24"/>
        </w:rPr>
        <w:t>se centra en las operaciones de Centros de Salud, Clínicas y Hospitales, con los siguientes resultados:</w:t>
      </w:r>
      <w:r w:rsidRPr="00B72B13">
        <w:rPr>
          <w:szCs w:val="24"/>
        </w:rPr>
        <w:t xml:space="preserve"> a) </w:t>
      </w:r>
      <w:r w:rsidR="007711D8" w:rsidRPr="00B72B13">
        <w:rPr>
          <w:szCs w:val="24"/>
        </w:rPr>
        <w:t xml:space="preserve">DÉFICIT DE CONSULTORIOS GENERALES EN UNIDADES MÉDICAS DE PRIMER NIVEL ES DE </w:t>
      </w:r>
      <w:r w:rsidRPr="00B72B13">
        <w:rPr>
          <w:szCs w:val="24"/>
        </w:rPr>
        <w:t xml:space="preserve">78 UNIDADES DE SERVICIO; b) </w:t>
      </w:r>
      <w:r w:rsidR="007711D8" w:rsidRPr="00B72B13">
        <w:rPr>
          <w:szCs w:val="24"/>
        </w:rPr>
        <w:t>EL DE CONSULTORIOS DE SEGUNDO NIVEL ES DE 54 UNIDADES DE SERVICIO</w:t>
      </w:r>
      <w:r w:rsidRPr="00B72B13">
        <w:rPr>
          <w:szCs w:val="24"/>
        </w:rPr>
        <w:t xml:space="preserve">; c) </w:t>
      </w:r>
      <w:r w:rsidR="007711D8" w:rsidRPr="00B72B13">
        <w:rPr>
          <w:szCs w:val="24"/>
        </w:rPr>
        <w:t>EN EL TERCER NIVEL EL DEFICIT ES DE 5 UNIDADES DE SERVICIO EN LOS CONSULTORIOS GENERALES, 34 UNIDADES DE SERVICIO EN LOS CONSULTORIOS GENERALES DE ESPECIALIDADES Y DE 392 UNIDADES DE SERVICIO (CAMAS) EN HOSPITALES</w:t>
      </w:r>
      <w:r w:rsidRPr="00B72B13">
        <w:rPr>
          <w:szCs w:val="24"/>
        </w:rPr>
        <w:t xml:space="preserve"> y, d) </w:t>
      </w:r>
      <w:r w:rsidR="007711D8" w:rsidRPr="00B72B13">
        <w:rPr>
          <w:szCs w:val="24"/>
        </w:rPr>
        <w:t>LAS CIFRAS QUE EQUIVALEN –EN GENERAL- A UN DEFICIT DEL 68% APROXIMADA</w:t>
      </w:r>
      <w:r>
        <w:rPr>
          <w:szCs w:val="24"/>
        </w:rPr>
        <w:t>MENTE EN EL TERRITORIO MUNICIPAL (Ver Cuadro</w:t>
      </w:r>
      <w:r w:rsidR="0059492F">
        <w:rPr>
          <w:szCs w:val="24"/>
        </w:rPr>
        <w:t xml:space="preserve"> 13</w:t>
      </w:r>
      <w:r>
        <w:rPr>
          <w:szCs w:val="24"/>
        </w:rPr>
        <w:t xml:space="preserve">) </w:t>
      </w:r>
      <w:r w:rsidR="007711D8" w:rsidRPr="00B72B13">
        <w:rPr>
          <w:szCs w:val="24"/>
        </w:rPr>
        <w:t>.</w:t>
      </w:r>
    </w:p>
    <w:p w:rsidR="007711D8" w:rsidRPr="00B72B13" w:rsidRDefault="007711D8" w:rsidP="007711D8">
      <w:pPr>
        <w:pStyle w:val="Sinespaciado"/>
        <w:rPr>
          <w:szCs w:val="24"/>
          <w:lang w:eastAsia="es-MX"/>
        </w:rPr>
      </w:pPr>
    </w:p>
    <w:tbl>
      <w:tblPr>
        <w:tblW w:w="8783" w:type="dxa"/>
        <w:tblInd w:w="70" w:type="dxa"/>
        <w:tblBorders>
          <w:top w:val="single" w:sz="6" w:space="0" w:color="000000"/>
          <w:left w:val="single" w:sz="6" w:space="0" w:color="000000"/>
          <w:bottom w:val="single" w:sz="6" w:space="0" w:color="000000"/>
          <w:right w:val="single" w:sz="6" w:space="0" w:color="000000"/>
        </w:tblBorders>
        <w:tblLayout w:type="fixed"/>
        <w:tblLook w:val="0000" w:firstRow="0" w:lastRow="0" w:firstColumn="0" w:lastColumn="0" w:noHBand="0" w:noVBand="0"/>
      </w:tblPr>
      <w:tblGrid>
        <w:gridCol w:w="1140"/>
        <w:gridCol w:w="1878"/>
        <w:gridCol w:w="268"/>
        <w:gridCol w:w="1611"/>
        <w:gridCol w:w="1341"/>
        <w:gridCol w:w="1339"/>
        <w:gridCol w:w="1206"/>
      </w:tblGrid>
      <w:tr w:rsidR="007711D8" w:rsidRPr="001D7B8D" w:rsidTr="00B72B13">
        <w:trPr>
          <w:trHeight w:val="148"/>
        </w:trPr>
        <w:tc>
          <w:tcPr>
            <w:tcW w:w="8783" w:type="dxa"/>
            <w:gridSpan w:val="7"/>
            <w:tcBorders>
              <w:top w:val="single" w:sz="8" w:space="0" w:color="000000"/>
              <w:left w:val="single" w:sz="8" w:space="0" w:color="000000"/>
              <w:bottom w:val="single" w:sz="8" w:space="0" w:color="000000"/>
              <w:right w:val="single" w:sz="8" w:space="0" w:color="000000"/>
            </w:tcBorders>
          </w:tcPr>
          <w:p w:rsidR="007711D8" w:rsidRPr="0059492F" w:rsidRDefault="007711D8" w:rsidP="007711D8">
            <w:pPr>
              <w:autoSpaceDE w:val="0"/>
              <w:autoSpaceDN w:val="0"/>
              <w:adjustRightInd w:val="0"/>
              <w:spacing w:before="60" w:after="60" w:line="240" w:lineRule="auto"/>
              <w:jc w:val="center"/>
              <w:rPr>
                <w:rFonts w:ascii="Arial" w:hAnsi="Arial" w:cs="Arial"/>
                <w:color w:val="000000"/>
                <w:sz w:val="16"/>
                <w:szCs w:val="16"/>
                <w:lang w:eastAsia="es-MX"/>
              </w:rPr>
            </w:pPr>
            <w:r w:rsidRPr="0059492F">
              <w:rPr>
                <w:rFonts w:ascii="Arial" w:hAnsi="Arial" w:cs="Arial"/>
                <w:b/>
                <w:color w:val="000000"/>
                <w:sz w:val="16"/>
                <w:szCs w:val="16"/>
                <w:lang w:eastAsia="es-MX"/>
              </w:rPr>
              <w:t xml:space="preserve">Cuadro </w:t>
            </w:r>
            <w:r w:rsidR="0059492F" w:rsidRPr="0059492F">
              <w:rPr>
                <w:rFonts w:ascii="Arial" w:hAnsi="Arial" w:cs="Arial"/>
                <w:b/>
                <w:color w:val="000000"/>
                <w:sz w:val="16"/>
                <w:szCs w:val="16"/>
                <w:lang w:eastAsia="es-MX"/>
              </w:rPr>
              <w:t>13</w:t>
            </w:r>
            <w:r w:rsidRPr="0059492F">
              <w:rPr>
                <w:rFonts w:ascii="Arial" w:hAnsi="Arial" w:cs="Arial"/>
                <w:b/>
                <w:color w:val="000000"/>
                <w:sz w:val="16"/>
                <w:szCs w:val="16"/>
                <w:lang w:eastAsia="es-MX"/>
              </w:rPr>
              <w:t xml:space="preserve">. </w:t>
            </w:r>
            <w:r w:rsidRPr="0059492F">
              <w:rPr>
                <w:rFonts w:ascii="Arial" w:hAnsi="Arial" w:cs="Arial"/>
                <w:b/>
                <w:bCs/>
                <w:color w:val="000000"/>
                <w:sz w:val="16"/>
                <w:szCs w:val="16"/>
                <w:lang w:eastAsia="es-MX"/>
              </w:rPr>
              <w:t xml:space="preserve">DIAGNÓSTICO DE EQUIPAMIENTO DE SALUD. </w:t>
            </w:r>
          </w:p>
          <w:p w:rsidR="007711D8" w:rsidRPr="0059492F" w:rsidRDefault="007711D8" w:rsidP="007711D8">
            <w:pPr>
              <w:autoSpaceDE w:val="0"/>
              <w:autoSpaceDN w:val="0"/>
              <w:adjustRightInd w:val="0"/>
              <w:spacing w:after="60" w:line="240" w:lineRule="auto"/>
              <w:jc w:val="center"/>
              <w:rPr>
                <w:rFonts w:ascii="Arial" w:hAnsi="Arial" w:cs="Arial"/>
                <w:color w:val="000000"/>
                <w:sz w:val="16"/>
                <w:szCs w:val="16"/>
                <w:lang w:eastAsia="es-MX"/>
              </w:rPr>
            </w:pPr>
            <w:r w:rsidRPr="0059492F">
              <w:rPr>
                <w:rFonts w:ascii="Arial" w:hAnsi="Arial" w:cs="Arial"/>
                <w:b/>
                <w:bCs/>
                <w:color w:val="000000"/>
                <w:sz w:val="16"/>
                <w:szCs w:val="16"/>
                <w:lang w:eastAsia="es-MX"/>
              </w:rPr>
              <w:t xml:space="preserve">MUNICIPIO DE TLAQUEPAQUE, JALISCO </w:t>
            </w:r>
          </w:p>
          <w:p w:rsidR="007711D8" w:rsidRPr="001D7B8D" w:rsidRDefault="007711D8" w:rsidP="007711D8">
            <w:pPr>
              <w:autoSpaceDE w:val="0"/>
              <w:autoSpaceDN w:val="0"/>
              <w:adjustRightInd w:val="0"/>
              <w:spacing w:after="60" w:line="240" w:lineRule="auto"/>
              <w:jc w:val="center"/>
              <w:rPr>
                <w:rFonts w:ascii="Swis721 Ex BT" w:hAnsi="Swis721 Ex BT" w:cs="Swis721 Ex BT"/>
                <w:color w:val="000000"/>
                <w:sz w:val="12"/>
                <w:szCs w:val="12"/>
                <w:lang w:eastAsia="es-MX"/>
              </w:rPr>
            </w:pPr>
            <w:r w:rsidRPr="0059492F">
              <w:rPr>
                <w:rFonts w:ascii="Arial" w:hAnsi="Arial" w:cs="Arial"/>
                <w:b/>
                <w:bCs/>
                <w:color w:val="000000"/>
                <w:sz w:val="16"/>
                <w:szCs w:val="16"/>
                <w:lang w:eastAsia="es-MX"/>
              </w:rPr>
              <w:t>POBLACION AL AÑO 2005: 559,516 HABITANTES</w:t>
            </w:r>
            <w:r w:rsidRPr="001D7B8D">
              <w:rPr>
                <w:rFonts w:ascii="Swis721 Ex BT" w:hAnsi="Swis721 Ex BT" w:cs="Swis721 Ex BT"/>
                <w:b/>
                <w:bCs/>
                <w:color w:val="000000"/>
                <w:sz w:val="12"/>
                <w:szCs w:val="12"/>
                <w:lang w:eastAsia="es-MX"/>
              </w:rPr>
              <w:t xml:space="preserve"> </w:t>
            </w:r>
          </w:p>
        </w:tc>
      </w:tr>
      <w:tr w:rsidR="007711D8" w:rsidRPr="001D7B8D" w:rsidTr="00B72B13">
        <w:trPr>
          <w:trHeight w:val="110"/>
        </w:trPr>
        <w:tc>
          <w:tcPr>
            <w:tcW w:w="1140" w:type="dxa"/>
            <w:vMerge w:val="restart"/>
            <w:tcBorders>
              <w:top w:val="single" w:sz="8" w:space="0" w:color="000000"/>
              <w:left w:val="single" w:sz="8" w:space="0" w:color="000000"/>
              <w:bottom w:val="single" w:sz="8" w:space="0" w:color="auto"/>
              <w:right w:val="single" w:sz="8" w:space="0" w:color="auto"/>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ELEMENTO </w:t>
            </w:r>
          </w:p>
        </w:tc>
        <w:tc>
          <w:tcPr>
            <w:tcW w:w="3756" w:type="dxa"/>
            <w:gridSpan w:val="3"/>
            <w:tcBorders>
              <w:top w:val="single" w:sz="8" w:space="0" w:color="000000"/>
              <w:left w:val="single" w:sz="8" w:space="0" w:color="FFFFFF"/>
              <w:bottom w:val="single" w:sz="8" w:space="0" w:color="FFFFFF"/>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NORMA GENERAL: </w:t>
            </w:r>
          </w:p>
        </w:tc>
        <w:tc>
          <w:tcPr>
            <w:tcW w:w="1341" w:type="dxa"/>
            <w:tcBorders>
              <w:top w:val="single" w:sz="6" w:space="0" w:color="000000"/>
              <w:left w:val="single" w:sz="8" w:space="0" w:color="FFFFFF"/>
              <w:bottom w:val="single" w:sz="8" w:space="0" w:color="FFFFFF"/>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DEMANDA: </w:t>
            </w:r>
          </w:p>
        </w:tc>
        <w:tc>
          <w:tcPr>
            <w:tcW w:w="1339" w:type="dxa"/>
            <w:tcBorders>
              <w:top w:val="single" w:sz="6" w:space="0" w:color="000000"/>
              <w:left w:val="single" w:sz="8" w:space="0" w:color="FFFFFF"/>
              <w:bottom w:val="single" w:sz="8" w:space="0" w:color="FFFFFF"/>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EXISTENTE: </w:t>
            </w:r>
          </w:p>
        </w:tc>
        <w:tc>
          <w:tcPr>
            <w:tcW w:w="1206" w:type="dxa"/>
            <w:tcBorders>
              <w:top w:val="single" w:sz="6" w:space="0" w:color="000000"/>
              <w:left w:val="single" w:sz="8" w:space="0" w:color="FFFFFF"/>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U. DE S. </w:t>
            </w:r>
          </w:p>
        </w:tc>
      </w:tr>
      <w:tr w:rsidR="007711D8" w:rsidRPr="001D7B8D" w:rsidTr="00B72B13">
        <w:trPr>
          <w:trHeight w:val="111"/>
        </w:trPr>
        <w:tc>
          <w:tcPr>
            <w:tcW w:w="1140" w:type="dxa"/>
            <w:vMerge/>
            <w:tcBorders>
              <w:top w:val="single" w:sz="8" w:space="0" w:color="000000"/>
              <w:left w:val="single" w:sz="8" w:space="0" w:color="000000"/>
              <w:bottom w:val="single" w:sz="8" w:space="0" w:color="auto"/>
              <w:right w:val="single" w:sz="8" w:space="0" w:color="auto"/>
            </w:tcBorders>
            <w:shd w:val="clear" w:color="auto" w:fill="FFFFFF"/>
          </w:tcPr>
          <w:p w:rsidR="007711D8" w:rsidRPr="001D7B8D" w:rsidRDefault="007711D8" w:rsidP="007711D8">
            <w:pPr>
              <w:autoSpaceDE w:val="0"/>
              <w:autoSpaceDN w:val="0"/>
              <w:adjustRightInd w:val="0"/>
              <w:spacing w:after="0" w:line="240" w:lineRule="auto"/>
              <w:rPr>
                <w:rFonts w:ascii="Swis721 BlkEx BT" w:hAnsi="Swis721 BlkEx BT"/>
                <w:sz w:val="16"/>
                <w:szCs w:val="16"/>
                <w:lang w:eastAsia="es-MX"/>
              </w:rPr>
            </w:pPr>
          </w:p>
        </w:tc>
        <w:tc>
          <w:tcPr>
            <w:tcW w:w="2146" w:type="dxa"/>
            <w:gridSpan w:val="2"/>
            <w:tcBorders>
              <w:top w:val="single" w:sz="8" w:space="0" w:color="FFFFFF"/>
              <w:left w:val="single" w:sz="8" w:space="0" w:color="FFFFFF"/>
              <w:bottom w:val="single" w:sz="8" w:space="0" w:color="000000"/>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POBLACION SERVIDA POR ELEMENTO </w:t>
            </w:r>
          </w:p>
        </w:tc>
        <w:tc>
          <w:tcPr>
            <w:tcW w:w="1610" w:type="dxa"/>
            <w:tcBorders>
              <w:top w:val="single" w:sz="8" w:space="0" w:color="FFFFFF"/>
              <w:left w:val="single" w:sz="8" w:space="0" w:color="FFFFFF"/>
              <w:bottom w:val="single" w:sz="8" w:space="0" w:color="000000"/>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UNIDAD DE SERVICIO POR ELEMENTO </w:t>
            </w:r>
          </w:p>
        </w:tc>
        <w:tc>
          <w:tcPr>
            <w:tcW w:w="1341" w:type="dxa"/>
            <w:tcBorders>
              <w:top w:val="single" w:sz="8" w:space="0" w:color="FFFFFF"/>
              <w:left w:val="single" w:sz="8" w:space="0" w:color="FFFFFF"/>
              <w:bottom w:val="single" w:sz="8" w:space="0" w:color="000000"/>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UNIDADES DE SERVICIO </w:t>
            </w:r>
          </w:p>
        </w:tc>
        <w:tc>
          <w:tcPr>
            <w:tcW w:w="1339" w:type="dxa"/>
            <w:tcBorders>
              <w:top w:val="single" w:sz="8" w:space="0" w:color="FFFFFF"/>
              <w:left w:val="single" w:sz="8" w:space="0" w:color="FFFFFF"/>
              <w:bottom w:val="single" w:sz="8" w:space="0" w:color="000000"/>
              <w:right w:val="single" w:sz="8" w:space="0" w:color="FFFFFF"/>
            </w:tcBorders>
            <w:shd w:val="clear" w:color="auto" w:fill="FFFFFF"/>
          </w:tcPr>
          <w:p w:rsidR="007711D8" w:rsidRPr="001D7B8D" w:rsidRDefault="007711D8" w:rsidP="007711D8">
            <w:pPr>
              <w:autoSpaceDE w:val="0"/>
              <w:autoSpaceDN w:val="0"/>
              <w:adjustRightInd w:val="0"/>
              <w:spacing w:before="60" w:after="6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UNIDADES DE SERVICIO </w:t>
            </w:r>
          </w:p>
        </w:tc>
        <w:tc>
          <w:tcPr>
            <w:tcW w:w="1206" w:type="dxa"/>
            <w:tcBorders>
              <w:top w:val="single" w:sz="8" w:space="0" w:color="FFFFFF"/>
              <w:left w:val="single" w:sz="8" w:space="0" w:color="FFFFFF"/>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after="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SUPERÁVIT </w:t>
            </w:r>
          </w:p>
          <w:p w:rsidR="007711D8" w:rsidRPr="001D7B8D" w:rsidRDefault="007711D8" w:rsidP="007711D8">
            <w:pPr>
              <w:autoSpaceDE w:val="0"/>
              <w:autoSpaceDN w:val="0"/>
              <w:adjustRightInd w:val="0"/>
              <w:spacing w:before="60" w:after="60" w:line="240" w:lineRule="auto"/>
              <w:jc w:val="center"/>
              <w:rPr>
                <w:rFonts w:ascii="Swis721 Ex BT" w:hAnsi="Swis721 Ex BT" w:cs="Swis721 Ex BT"/>
                <w:b/>
                <w:color w:val="000000"/>
                <w:sz w:val="16"/>
                <w:szCs w:val="16"/>
                <w:lang w:eastAsia="es-MX"/>
              </w:rPr>
            </w:pPr>
            <w:r w:rsidRPr="001D7B8D">
              <w:rPr>
                <w:rFonts w:ascii="Swis721 Ex BT" w:hAnsi="Swis721 Ex BT" w:cs="Swis721 Ex BT"/>
                <w:b/>
                <w:bCs/>
                <w:color w:val="000000"/>
                <w:sz w:val="16"/>
                <w:szCs w:val="16"/>
                <w:lang w:eastAsia="es-MX"/>
              </w:rPr>
              <w:t xml:space="preserve">(DÉFICIT) </w:t>
            </w:r>
          </w:p>
        </w:tc>
      </w:tr>
      <w:tr w:rsidR="007711D8" w:rsidRPr="001D7B8D" w:rsidTr="00B72B13">
        <w:trPr>
          <w:trHeight w:val="37"/>
        </w:trPr>
        <w:tc>
          <w:tcPr>
            <w:tcW w:w="8783" w:type="dxa"/>
            <w:gridSpan w:val="7"/>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PRIMER NIVEL </w:t>
            </w:r>
          </w:p>
        </w:tc>
      </w:tr>
      <w:tr w:rsidR="007711D8" w:rsidRPr="001D7B8D" w:rsidTr="00B72B13">
        <w:trPr>
          <w:trHeight w:val="38"/>
        </w:trPr>
        <w:tc>
          <w:tcPr>
            <w:tcW w:w="1140" w:type="dxa"/>
            <w:tcBorders>
              <w:top w:val="single" w:sz="8" w:space="0" w:color="000000"/>
              <w:left w:val="single" w:sz="8" w:space="0" w:color="000000"/>
              <w:bottom w:val="single" w:sz="8" w:space="0" w:color="000000"/>
              <w:right w:val="single" w:sz="6" w:space="0" w:color="000000"/>
            </w:tcBorders>
          </w:tcPr>
          <w:p w:rsidR="007711D8" w:rsidRPr="001D7B8D" w:rsidRDefault="007711D8" w:rsidP="007711D8">
            <w:pPr>
              <w:autoSpaceDE w:val="0"/>
              <w:autoSpaceDN w:val="0"/>
              <w:adjustRightInd w:val="0"/>
              <w:spacing w:before="40" w:after="40" w:line="240" w:lineRule="auto"/>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UNIDAD MEDICA </w:t>
            </w:r>
          </w:p>
        </w:tc>
        <w:tc>
          <w:tcPr>
            <w:tcW w:w="1878" w:type="dxa"/>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7,000 HAB. </w:t>
            </w:r>
          </w:p>
        </w:tc>
        <w:tc>
          <w:tcPr>
            <w:tcW w:w="1879" w:type="dxa"/>
            <w:gridSpan w:val="2"/>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2 CONSULTORIOS </w:t>
            </w:r>
          </w:p>
        </w:tc>
        <w:tc>
          <w:tcPr>
            <w:tcW w:w="1341"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160 </w:t>
            </w:r>
          </w:p>
        </w:tc>
        <w:tc>
          <w:tcPr>
            <w:tcW w:w="1339" w:type="dxa"/>
            <w:tcBorders>
              <w:top w:val="single" w:sz="8" w:space="0" w:color="FFFFFF"/>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82 </w:t>
            </w:r>
          </w:p>
        </w:tc>
        <w:tc>
          <w:tcPr>
            <w:tcW w:w="1206" w:type="dxa"/>
            <w:tcBorders>
              <w:top w:val="single" w:sz="8" w:space="0" w:color="FFFFFF"/>
              <w:left w:val="single" w:sz="6" w:space="0" w:color="000000"/>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(78) </w:t>
            </w:r>
          </w:p>
        </w:tc>
      </w:tr>
      <w:tr w:rsidR="007711D8" w:rsidRPr="001D7B8D" w:rsidTr="00B72B13">
        <w:trPr>
          <w:trHeight w:val="37"/>
        </w:trPr>
        <w:tc>
          <w:tcPr>
            <w:tcW w:w="8783" w:type="dxa"/>
            <w:gridSpan w:val="7"/>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SEGUNDO NIVEL </w:t>
            </w:r>
          </w:p>
        </w:tc>
      </w:tr>
      <w:tr w:rsidR="007711D8" w:rsidRPr="001D7B8D" w:rsidTr="00B72B13">
        <w:trPr>
          <w:trHeight w:val="38"/>
        </w:trPr>
        <w:tc>
          <w:tcPr>
            <w:tcW w:w="1140" w:type="dxa"/>
            <w:tcBorders>
              <w:top w:val="single" w:sz="8" w:space="0" w:color="000000"/>
              <w:left w:val="single" w:sz="8" w:space="0" w:color="000000"/>
              <w:bottom w:val="single" w:sz="8" w:space="0" w:color="000000"/>
              <w:right w:val="single" w:sz="6" w:space="0" w:color="000000"/>
            </w:tcBorders>
          </w:tcPr>
          <w:p w:rsidR="007711D8" w:rsidRPr="001D7B8D" w:rsidRDefault="007711D8" w:rsidP="007711D8">
            <w:pPr>
              <w:autoSpaceDE w:val="0"/>
              <w:autoSpaceDN w:val="0"/>
              <w:adjustRightInd w:val="0"/>
              <w:spacing w:before="40" w:after="40" w:line="240" w:lineRule="auto"/>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CLÍNICA </w:t>
            </w:r>
          </w:p>
        </w:tc>
        <w:tc>
          <w:tcPr>
            <w:tcW w:w="1878" w:type="dxa"/>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28,000 HAB. </w:t>
            </w:r>
          </w:p>
        </w:tc>
        <w:tc>
          <w:tcPr>
            <w:tcW w:w="1879" w:type="dxa"/>
            <w:gridSpan w:val="2"/>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6 CONSULTORIOS </w:t>
            </w:r>
          </w:p>
        </w:tc>
        <w:tc>
          <w:tcPr>
            <w:tcW w:w="1341"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120 </w:t>
            </w:r>
          </w:p>
        </w:tc>
        <w:tc>
          <w:tcPr>
            <w:tcW w:w="1339"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66 </w:t>
            </w:r>
          </w:p>
        </w:tc>
        <w:tc>
          <w:tcPr>
            <w:tcW w:w="1206" w:type="dxa"/>
            <w:tcBorders>
              <w:top w:val="single" w:sz="8" w:space="0" w:color="FFFFFF"/>
              <w:left w:val="single" w:sz="6" w:space="0" w:color="000000"/>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(54) </w:t>
            </w:r>
          </w:p>
        </w:tc>
      </w:tr>
      <w:tr w:rsidR="007711D8" w:rsidRPr="001D7B8D" w:rsidTr="00B72B13">
        <w:trPr>
          <w:trHeight w:val="37"/>
        </w:trPr>
        <w:tc>
          <w:tcPr>
            <w:tcW w:w="8783" w:type="dxa"/>
            <w:gridSpan w:val="7"/>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TERCER NIVEL </w:t>
            </w:r>
          </w:p>
        </w:tc>
      </w:tr>
      <w:tr w:rsidR="007711D8" w:rsidRPr="001D7B8D" w:rsidTr="00B72B13">
        <w:trPr>
          <w:trHeight w:val="126"/>
        </w:trPr>
        <w:tc>
          <w:tcPr>
            <w:tcW w:w="1140" w:type="dxa"/>
            <w:vMerge w:val="restart"/>
            <w:tcBorders>
              <w:top w:val="single" w:sz="8" w:space="0" w:color="000000"/>
              <w:left w:val="single" w:sz="8" w:space="0" w:color="000000"/>
              <w:bottom w:val="single" w:sz="8" w:space="0" w:color="000000"/>
              <w:right w:val="single" w:sz="6" w:space="0" w:color="000000"/>
            </w:tcBorders>
          </w:tcPr>
          <w:p w:rsidR="007711D8" w:rsidRPr="001D7B8D" w:rsidRDefault="007711D8" w:rsidP="007711D8">
            <w:pPr>
              <w:autoSpaceDE w:val="0"/>
              <w:autoSpaceDN w:val="0"/>
              <w:adjustRightInd w:val="0"/>
              <w:spacing w:before="40" w:after="40" w:line="240" w:lineRule="auto"/>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CLÍNICA HOSPITAL </w:t>
            </w:r>
          </w:p>
        </w:tc>
        <w:tc>
          <w:tcPr>
            <w:tcW w:w="1878" w:type="dxa"/>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28,000 HAB. </w:t>
            </w:r>
          </w:p>
        </w:tc>
        <w:tc>
          <w:tcPr>
            <w:tcW w:w="1879" w:type="dxa"/>
            <w:gridSpan w:val="2"/>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6 CONSULTORIOS GENERALES </w:t>
            </w:r>
          </w:p>
        </w:tc>
        <w:tc>
          <w:tcPr>
            <w:tcW w:w="1341"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120 </w:t>
            </w:r>
          </w:p>
        </w:tc>
        <w:tc>
          <w:tcPr>
            <w:tcW w:w="1339"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115 </w:t>
            </w:r>
          </w:p>
        </w:tc>
        <w:tc>
          <w:tcPr>
            <w:tcW w:w="1206" w:type="dxa"/>
            <w:tcBorders>
              <w:top w:val="single" w:sz="8" w:space="0" w:color="FFFFFF"/>
              <w:left w:val="single" w:sz="6" w:space="0" w:color="000000"/>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(5) </w:t>
            </w:r>
          </w:p>
        </w:tc>
      </w:tr>
      <w:tr w:rsidR="007711D8" w:rsidRPr="001D7B8D" w:rsidTr="00B72B13">
        <w:trPr>
          <w:trHeight w:val="74"/>
        </w:trPr>
        <w:tc>
          <w:tcPr>
            <w:tcW w:w="1140" w:type="dxa"/>
            <w:vMerge/>
            <w:tcBorders>
              <w:top w:val="single" w:sz="8" w:space="0" w:color="000000"/>
              <w:left w:val="single" w:sz="8" w:space="0" w:color="000000"/>
              <w:bottom w:val="single" w:sz="8" w:space="0" w:color="000000"/>
              <w:right w:val="single" w:sz="6" w:space="0" w:color="000000"/>
            </w:tcBorders>
          </w:tcPr>
          <w:p w:rsidR="007711D8" w:rsidRPr="001D7B8D" w:rsidRDefault="007711D8" w:rsidP="007711D8">
            <w:pPr>
              <w:autoSpaceDE w:val="0"/>
              <w:autoSpaceDN w:val="0"/>
              <w:adjustRightInd w:val="0"/>
              <w:spacing w:after="0" w:line="240" w:lineRule="auto"/>
              <w:rPr>
                <w:rFonts w:ascii="Swis721 BlkEx BT" w:hAnsi="Swis721 BlkEx BT"/>
                <w:sz w:val="16"/>
                <w:szCs w:val="16"/>
                <w:lang w:eastAsia="es-MX"/>
              </w:rPr>
            </w:pPr>
          </w:p>
        </w:tc>
        <w:tc>
          <w:tcPr>
            <w:tcW w:w="1878" w:type="dxa"/>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100,000 HAB. </w:t>
            </w:r>
          </w:p>
        </w:tc>
        <w:tc>
          <w:tcPr>
            <w:tcW w:w="1879" w:type="dxa"/>
            <w:gridSpan w:val="2"/>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6 CONSULTORIOS GENERALES DE ESPECIALIDADES </w:t>
            </w:r>
          </w:p>
        </w:tc>
        <w:tc>
          <w:tcPr>
            <w:tcW w:w="1341"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34 </w:t>
            </w:r>
          </w:p>
        </w:tc>
        <w:tc>
          <w:tcPr>
            <w:tcW w:w="1339"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color w:val="000000"/>
                <w:sz w:val="16"/>
                <w:szCs w:val="16"/>
                <w:lang w:eastAsia="es-MX"/>
              </w:rPr>
              <w:t xml:space="preserve">0 </w:t>
            </w:r>
          </w:p>
        </w:tc>
        <w:tc>
          <w:tcPr>
            <w:tcW w:w="1206" w:type="dxa"/>
            <w:tcBorders>
              <w:top w:val="single" w:sz="8" w:space="0" w:color="FFFFFF"/>
              <w:left w:val="single" w:sz="6" w:space="0" w:color="000000"/>
              <w:bottom w:val="single" w:sz="8" w:space="0" w:color="FFFFFF"/>
              <w:right w:val="single" w:sz="8" w:space="0" w:color="000000"/>
            </w:tcBorders>
            <w:shd w:val="clear" w:color="auto" w:fill="FFFFFF"/>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6"/>
                <w:szCs w:val="16"/>
                <w:lang w:eastAsia="es-MX"/>
              </w:rPr>
            </w:pPr>
            <w:r w:rsidRPr="001D7B8D">
              <w:rPr>
                <w:rFonts w:ascii="Swis721 Ex BT" w:hAnsi="Swis721 Ex BT" w:cs="Swis721 Ex BT"/>
                <w:b/>
                <w:bCs/>
                <w:color w:val="000000"/>
                <w:sz w:val="16"/>
                <w:szCs w:val="16"/>
                <w:lang w:eastAsia="es-MX"/>
              </w:rPr>
              <w:t xml:space="preserve">(34) </w:t>
            </w:r>
          </w:p>
        </w:tc>
      </w:tr>
      <w:tr w:rsidR="007711D8" w:rsidRPr="001D7B8D" w:rsidTr="00B72B13">
        <w:trPr>
          <w:trHeight w:val="38"/>
        </w:trPr>
        <w:tc>
          <w:tcPr>
            <w:tcW w:w="1140" w:type="dxa"/>
            <w:vMerge/>
            <w:tcBorders>
              <w:top w:val="single" w:sz="8" w:space="0" w:color="000000"/>
              <w:left w:val="single" w:sz="8" w:space="0" w:color="000000"/>
              <w:bottom w:val="single" w:sz="8" w:space="0" w:color="000000"/>
              <w:right w:val="single" w:sz="6" w:space="0" w:color="000000"/>
            </w:tcBorders>
          </w:tcPr>
          <w:p w:rsidR="007711D8" w:rsidRPr="001D7B8D" w:rsidRDefault="007711D8" w:rsidP="007711D8">
            <w:pPr>
              <w:autoSpaceDE w:val="0"/>
              <w:autoSpaceDN w:val="0"/>
              <w:adjustRightInd w:val="0"/>
              <w:spacing w:after="0" w:line="240" w:lineRule="auto"/>
              <w:rPr>
                <w:rFonts w:ascii="Swis721 BlkEx BT" w:hAnsi="Swis721 BlkEx BT"/>
                <w:sz w:val="24"/>
                <w:szCs w:val="24"/>
                <w:lang w:eastAsia="es-MX"/>
              </w:rPr>
            </w:pPr>
          </w:p>
        </w:tc>
        <w:tc>
          <w:tcPr>
            <w:tcW w:w="1878" w:type="dxa"/>
            <w:tcBorders>
              <w:top w:val="single" w:sz="8" w:space="0" w:color="000000"/>
              <w:left w:val="single" w:sz="8"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D7B8D">
              <w:rPr>
                <w:rFonts w:ascii="Swis721 Ex BT" w:hAnsi="Swis721 Ex BT" w:cs="Swis721 Ex BT"/>
                <w:color w:val="000000"/>
                <w:sz w:val="12"/>
                <w:szCs w:val="12"/>
                <w:lang w:eastAsia="es-MX"/>
              </w:rPr>
              <w:t xml:space="preserve">100,000 HAB. </w:t>
            </w:r>
          </w:p>
        </w:tc>
        <w:tc>
          <w:tcPr>
            <w:tcW w:w="1879" w:type="dxa"/>
            <w:gridSpan w:val="2"/>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D7B8D">
              <w:rPr>
                <w:rFonts w:ascii="Swis721 Ex BT" w:hAnsi="Swis721 Ex BT" w:cs="Swis721 Ex BT"/>
                <w:color w:val="000000"/>
                <w:sz w:val="12"/>
                <w:szCs w:val="12"/>
                <w:lang w:eastAsia="es-MX"/>
              </w:rPr>
              <w:t xml:space="preserve">70 CAMAS </w:t>
            </w:r>
          </w:p>
        </w:tc>
        <w:tc>
          <w:tcPr>
            <w:tcW w:w="1341"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D7B8D">
              <w:rPr>
                <w:rFonts w:ascii="Swis721 Ex BT" w:hAnsi="Swis721 Ex BT" w:cs="Swis721 Ex BT"/>
                <w:color w:val="000000"/>
                <w:sz w:val="12"/>
                <w:szCs w:val="12"/>
                <w:lang w:eastAsia="es-MX"/>
              </w:rPr>
              <w:t xml:space="preserve">392 </w:t>
            </w:r>
          </w:p>
        </w:tc>
        <w:tc>
          <w:tcPr>
            <w:tcW w:w="1339" w:type="dxa"/>
            <w:tcBorders>
              <w:top w:val="single" w:sz="8" w:space="0" w:color="000000"/>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D7B8D">
              <w:rPr>
                <w:rFonts w:ascii="Swis721 Ex BT" w:hAnsi="Swis721 Ex BT" w:cs="Swis721 Ex BT"/>
                <w:color w:val="000000"/>
                <w:sz w:val="12"/>
                <w:szCs w:val="12"/>
                <w:lang w:eastAsia="es-MX"/>
              </w:rPr>
              <w:t xml:space="preserve">0 </w:t>
            </w:r>
          </w:p>
        </w:tc>
        <w:tc>
          <w:tcPr>
            <w:tcW w:w="1206" w:type="dxa"/>
            <w:tcBorders>
              <w:top w:val="single" w:sz="8" w:space="0" w:color="FFFFFF"/>
              <w:left w:val="single" w:sz="6" w:space="0" w:color="000000"/>
              <w:bottom w:val="single" w:sz="8" w:space="0" w:color="000000"/>
              <w:right w:val="single" w:sz="8" w:space="0" w:color="000000"/>
            </w:tcBorders>
          </w:tcPr>
          <w:p w:rsidR="007711D8" w:rsidRPr="001D7B8D" w:rsidRDefault="007711D8" w:rsidP="007711D8">
            <w:pPr>
              <w:autoSpaceDE w:val="0"/>
              <w:autoSpaceDN w:val="0"/>
              <w:adjustRightInd w:val="0"/>
              <w:spacing w:before="40" w:after="40" w:line="240" w:lineRule="auto"/>
              <w:jc w:val="center"/>
              <w:rPr>
                <w:rFonts w:ascii="Swis721 Ex BT" w:hAnsi="Swis721 Ex BT" w:cs="Swis721 Ex BT"/>
                <w:color w:val="000000"/>
                <w:sz w:val="20"/>
                <w:szCs w:val="20"/>
                <w:lang w:eastAsia="es-MX"/>
              </w:rPr>
            </w:pPr>
            <w:r w:rsidRPr="001D7B8D">
              <w:rPr>
                <w:rFonts w:ascii="Swis721 Ex BT" w:hAnsi="Swis721 Ex BT" w:cs="Swis721 Ex BT"/>
                <w:b/>
                <w:bCs/>
                <w:color w:val="000000"/>
                <w:sz w:val="20"/>
                <w:szCs w:val="20"/>
                <w:lang w:eastAsia="es-MX"/>
              </w:rPr>
              <w:t xml:space="preserve">(392) </w:t>
            </w:r>
          </w:p>
        </w:tc>
      </w:tr>
    </w:tbl>
    <w:p w:rsidR="007711D8" w:rsidRPr="00B72B13" w:rsidRDefault="007711D8" w:rsidP="007711D8">
      <w:pPr>
        <w:pStyle w:val="Sinespaciado"/>
        <w:rPr>
          <w:szCs w:val="24"/>
          <w:lang w:eastAsia="es-MX"/>
        </w:rPr>
      </w:pPr>
    </w:p>
    <w:p w:rsidR="00E26F6A" w:rsidRPr="00B72B13" w:rsidRDefault="00B72B13" w:rsidP="00E26F6A">
      <w:pPr>
        <w:pStyle w:val="Sinespaciado"/>
        <w:tabs>
          <w:tab w:val="left" w:pos="720"/>
        </w:tabs>
        <w:rPr>
          <w:rFonts w:eastAsia="Times New Roman"/>
          <w:szCs w:val="24"/>
          <w:lang w:val="es-MX" w:eastAsia="es-MX"/>
        </w:rPr>
      </w:pPr>
      <w:r w:rsidRPr="00B72B13">
        <w:rPr>
          <w:szCs w:val="24"/>
          <w:lang w:eastAsia="es-MX"/>
        </w:rPr>
        <w:t>Las unidades médicas en el municipio son 33 con personal médico de 260 personas y la razón de médicos por unidad médica era de 7. Existe un médico por cada 2,632 habitantes.</w:t>
      </w:r>
      <w:r>
        <w:rPr>
          <w:szCs w:val="24"/>
          <w:lang w:eastAsia="es-MX"/>
        </w:rPr>
        <w:t xml:space="preserve"> Cabe hacer mención que existe la construcción de un edificio denominado Hospital de la Mujer en la Delegación de San Martin de las Flores, mismo que no ha sido equipado y que por lo tanto no presta el servicio para lo cual fue construido. </w:t>
      </w:r>
      <w:r w:rsidRPr="00B72B13">
        <w:rPr>
          <w:szCs w:val="24"/>
          <w:lang w:eastAsia="es-MX"/>
        </w:rPr>
        <w:t xml:space="preserve">En cuanto a los </w:t>
      </w:r>
      <w:r w:rsidR="007711D8" w:rsidRPr="00B72B13">
        <w:rPr>
          <w:szCs w:val="24"/>
        </w:rPr>
        <w:t xml:space="preserve">indicadores </w:t>
      </w:r>
      <w:r w:rsidRPr="00B72B13">
        <w:rPr>
          <w:szCs w:val="24"/>
        </w:rPr>
        <w:t xml:space="preserve">relevantes en materia </w:t>
      </w:r>
      <w:r w:rsidR="007711D8" w:rsidRPr="00B72B13">
        <w:rPr>
          <w:szCs w:val="24"/>
        </w:rPr>
        <w:t>de salud</w:t>
      </w:r>
      <w:r w:rsidRPr="00B72B13">
        <w:rPr>
          <w:szCs w:val="24"/>
        </w:rPr>
        <w:t xml:space="preserve"> pública,</w:t>
      </w:r>
      <w:r w:rsidRPr="00B72B13">
        <w:rPr>
          <w:rStyle w:val="Smbolodenotaalpie"/>
          <w:bCs/>
          <w:sz w:val="20"/>
          <w:szCs w:val="20"/>
        </w:rPr>
        <w:footnoteReference w:id="31"/>
      </w:r>
      <w:r w:rsidRPr="00B72B13">
        <w:rPr>
          <w:szCs w:val="24"/>
        </w:rPr>
        <w:t xml:space="preserve"> se encuentran los siguientes: </w:t>
      </w:r>
      <w:r w:rsidR="007711D8" w:rsidRPr="00B72B13">
        <w:rPr>
          <w:szCs w:val="24"/>
        </w:rPr>
        <w:t>Casos de Dengue: 1</w:t>
      </w:r>
      <w:r w:rsidRPr="00B72B13">
        <w:rPr>
          <w:szCs w:val="24"/>
        </w:rPr>
        <w:t xml:space="preserve">; </w:t>
      </w:r>
      <w:r w:rsidR="007711D8" w:rsidRPr="00B72B13">
        <w:rPr>
          <w:szCs w:val="24"/>
        </w:rPr>
        <w:t>Casos de Influenza H1N1: 44</w:t>
      </w:r>
      <w:r w:rsidRPr="00B72B13">
        <w:rPr>
          <w:szCs w:val="24"/>
        </w:rPr>
        <w:t xml:space="preserve">; </w:t>
      </w:r>
      <w:r w:rsidR="007711D8" w:rsidRPr="00B72B13">
        <w:rPr>
          <w:szCs w:val="24"/>
        </w:rPr>
        <w:t>Casos de VIH SIDA: 8</w:t>
      </w:r>
      <w:r w:rsidRPr="00B72B13">
        <w:rPr>
          <w:szCs w:val="24"/>
        </w:rPr>
        <w:t xml:space="preserve">; </w:t>
      </w:r>
      <w:r w:rsidR="007711D8" w:rsidRPr="00B72B13">
        <w:rPr>
          <w:szCs w:val="24"/>
        </w:rPr>
        <w:t>Muertes Maternas: 3  defunciones</w:t>
      </w:r>
      <w:r w:rsidRPr="00B72B13">
        <w:rPr>
          <w:szCs w:val="24"/>
        </w:rPr>
        <w:t xml:space="preserve">; </w:t>
      </w:r>
      <w:hyperlink r:id="rId19" w:history="1">
        <w:r w:rsidR="007711D8" w:rsidRPr="00B72B13">
          <w:rPr>
            <w:szCs w:val="24"/>
          </w:rPr>
          <w:t>TASA DE MORTALIDAD POR CÁNCER CÉRVICO UTERINO</w:t>
        </w:r>
      </w:hyperlink>
      <w:r w:rsidR="007711D8" w:rsidRPr="00B72B13">
        <w:rPr>
          <w:szCs w:val="24"/>
        </w:rPr>
        <w:t>: 6.82  (2014)</w:t>
      </w:r>
      <w:r w:rsidRPr="00B72B13">
        <w:rPr>
          <w:szCs w:val="24"/>
        </w:rPr>
        <w:t xml:space="preserve">; </w:t>
      </w:r>
      <w:hyperlink r:id="rId20" w:history="1">
        <w:r w:rsidR="007711D8" w:rsidRPr="00B72B13">
          <w:rPr>
            <w:szCs w:val="24"/>
          </w:rPr>
          <w:t>TASA DE MORTALIDAD POR CÁNCER DE MAMA</w:t>
        </w:r>
      </w:hyperlink>
      <w:r w:rsidR="007711D8" w:rsidRPr="00B72B13">
        <w:rPr>
          <w:szCs w:val="24"/>
        </w:rPr>
        <w:t>: 9.92 (2015)</w:t>
      </w:r>
      <w:r w:rsidRPr="00B72B13">
        <w:rPr>
          <w:szCs w:val="24"/>
        </w:rPr>
        <w:t xml:space="preserve">; </w:t>
      </w:r>
      <w:hyperlink r:id="rId21" w:history="1">
        <w:r w:rsidR="007711D8" w:rsidRPr="00B72B13">
          <w:rPr>
            <w:szCs w:val="24"/>
          </w:rPr>
          <w:t>TASA DE MORTALIDAD POR DIABETES MELLITUS</w:t>
        </w:r>
      </w:hyperlink>
      <w:r w:rsidR="007711D8" w:rsidRPr="00B72B13">
        <w:rPr>
          <w:szCs w:val="24"/>
        </w:rPr>
        <w:t>: 66.25 (2015)</w:t>
      </w:r>
      <w:r w:rsidRPr="00B72B13">
        <w:rPr>
          <w:szCs w:val="24"/>
        </w:rPr>
        <w:t xml:space="preserve">; </w:t>
      </w:r>
      <w:hyperlink r:id="rId22" w:history="1">
        <w:r w:rsidR="007711D8" w:rsidRPr="00B72B13">
          <w:rPr>
            <w:szCs w:val="24"/>
          </w:rPr>
          <w:t>TASA DE SUICIDIOS POR CADA 100 MIL HABITANTES</w:t>
        </w:r>
      </w:hyperlink>
      <w:r w:rsidR="007711D8" w:rsidRPr="00B72B13">
        <w:rPr>
          <w:szCs w:val="24"/>
        </w:rPr>
        <w:t>: 40.15 (2015)</w:t>
      </w:r>
      <w:r w:rsidRPr="00B72B13">
        <w:rPr>
          <w:szCs w:val="24"/>
        </w:rPr>
        <w:t xml:space="preserve"> y, </w:t>
      </w:r>
      <w:hyperlink r:id="rId23" w:history="1">
        <w:r w:rsidR="007711D8" w:rsidRPr="00B72B13">
          <w:rPr>
            <w:szCs w:val="24"/>
          </w:rPr>
          <w:t xml:space="preserve">Verificaciones sanitarias realizadas: </w:t>
        </w:r>
      </w:hyperlink>
      <w:r w:rsidR="007711D8" w:rsidRPr="00B72B13">
        <w:rPr>
          <w:szCs w:val="24"/>
        </w:rPr>
        <w:t xml:space="preserve"> 2,175 (2014)</w:t>
      </w:r>
      <w:r>
        <w:rPr>
          <w:szCs w:val="24"/>
        </w:rPr>
        <w:t xml:space="preserve">. </w:t>
      </w:r>
      <w:r w:rsidRPr="00B72B13">
        <w:rPr>
          <w:rFonts w:eastAsia="Times New Roman"/>
          <w:bCs/>
          <w:szCs w:val="24"/>
          <w:lang w:val="es-MX" w:eastAsia="es-MX"/>
        </w:rPr>
        <w:t>La Tasa de mortalidad infantil por municipio</w:t>
      </w:r>
      <w:r w:rsidRPr="00B72B13">
        <w:rPr>
          <w:rFonts w:eastAsia="Times New Roman"/>
          <w:b/>
          <w:bCs/>
          <w:szCs w:val="24"/>
          <w:lang w:val="es-MX" w:eastAsia="es-MX"/>
        </w:rPr>
        <w:t xml:space="preserve"> </w:t>
      </w:r>
      <w:r w:rsidRPr="00B72B13">
        <w:rPr>
          <w:rFonts w:eastAsia="Times New Roman"/>
          <w:szCs w:val="24"/>
          <w:lang w:val="es-MX" w:eastAsia="es-MX"/>
        </w:rPr>
        <w:t>(Decesos de menores de un año de edad por cada mil nacidos vivos).</w:t>
      </w:r>
      <w:r w:rsidRPr="00B72B13">
        <w:rPr>
          <w:rStyle w:val="Smbolodenotaalpie"/>
          <w:bCs/>
          <w:szCs w:val="24"/>
        </w:rPr>
        <w:footnoteReference w:id="32"/>
      </w:r>
      <w:r w:rsidR="00E26F6A">
        <w:rPr>
          <w:rFonts w:eastAsia="Times New Roman"/>
          <w:szCs w:val="24"/>
          <w:lang w:val="es-MX" w:eastAsia="es-MX"/>
        </w:rPr>
        <w:t xml:space="preserve"> </w:t>
      </w:r>
      <w:r w:rsidR="00E26F6A" w:rsidRPr="00B72B13">
        <w:rPr>
          <w:szCs w:val="24"/>
        </w:rPr>
        <w:t>Un municipio con muertes infantiles mayores a las regiones de Cuba.</w:t>
      </w:r>
    </w:p>
    <w:p w:rsidR="00B72B13" w:rsidRDefault="00B72B13" w:rsidP="00B72B13">
      <w:pPr>
        <w:pStyle w:val="Sinespaciado"/>
        <w:tabs>
          <w:tab w:val="left" w:pos="720"/>
        </w:tabs>
        <w:ind w:left="1080"/>
        <w:rPr>
          <w:rFonts w:eastAsia="Times New Roman"/>
          <w:szCs w:val="24"/>
          <w:lang w:val="es-MX" w:eastAsia="es-MX"/>
        </w:rPr>
      </w:pPr>
    </w:p>
    <w:p w:rsidR="00B72B13" w:rsidRPr="00B72B13" w:rsidRDefault="00B72B13" w:rsidP="00B72B13">
      <w:pPr>
        <w:pStyle w:val="Sinespaciado"/>
        <w:tabs>
          <w:tab w:val="left" w:pos="720"/>
        </w:tabs>
        <w:ind w:left="1080"/>
        <w:jc w:val="center"/>
        <w:rPr>
          <w:rFonts w:eastAsia="Times New Roman"/>
          <w:b/>
          <w:sz w:val="20"/>
          <w:szCs w:val="20"/>
          <w:lang w:val="es-MX" w:eastAsia="es-MX"/>
        </w:rPr>
      </w:pPr>
      <w:r>
        <w:rPr>
          <w:rFonts w:eastAsia="Times New Roman"/>
          <w:b/>
          <w:sz w:val="20"/>
          <w:szCs w:val="20"/>
          <w:lang w:val="es-MX" w:eastAsia="es-MX"/>
        </w:rPr>
        <w:t>Cuadro</w:t>
      </w:r>
      <w:r w:rsidR="0059492F">
        <w:rPr>
          <w:rFonts w:eastAsia="Times New Roman"/>
          <w:b/>
          <w:sz w:val="20"/>
          <w:szCs w:val="20"/>
          <w:lang w:val="es-MX" w:eastAsia="es-MX"/>
        </w:rPr>
        <w:t xml:space="preserve"> 14.</w:t>
      </w:r>
      <w:r>
        <w:rPr>
          <w:rFonts w:eastAsia="Times New Roman"/>
          <w:b/>
          <w:sz w:val="20"/>
          <w:szCs w:val="20"/>
          <w:lang w:val="es-MX" w:eastAsia="es-MX"/>
        </w:rPr>
        <w:t xml:space="preserve"> Comparativo metropolitano.</w:t>
      </w:r>
    </w:p>
    <w:tbl>
      <w:tblPr>
        <w:tblW w:w="3040" w:type="dxa"/>
        <w:jc w:val="center"/>
        <w:tblLayout w:type="fixed"/>
        <w:tblCellMar>
          <w:left w:w="70" w:type="dxa"/>
          <w:right w:w="70" w:type="dxa"/>
        </w:tblCellMar>
        <w:tblLook w:val="04A0" w:firstRow="1" w:lastRow="0" w:firstColumn="1" w:lastColumn="0" w:noHBand="0" w:noVBand="1"/>
      </w:tblPr>
      <w:tblGrid>
        <w:gridCol w:w="160"/>
        <w:gridCol w:w="1698"/>
        <w:gridCol w:w="591"/>
        <w:gridCol w:w="591"/>
      </w:tblGrid>
      <w:tr w:rsidR="00B72B13" w:rsidRPr="00622F78" w:rsidTr="00D93E93">
        <w:trPr>
          <w:trHeight w:val="240"/>
          <w:jc w:val="center"/>
        </w:trPr>
        <w:tc>
          <w:tcPr>
            <w:tcW w:w="160" w:type="dxa"/>
            <w:tcBorders>
              <w:top w:val="nil"/>
              <w:left w:val="nil"/>
              <w:bottom w:val="nil"/>
              <w:right w:val="nil"/>
            </w:tcBorders>
            <w:shd w:val="clear" w:color="auto" w:fill="auto"/>
            <w:noWrap/>
            <w:vAlign w:val="bottom"/>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tcPr>
          <w:p w:rsidR="00B72B13" w:rsidRPr="00622F78" w:rsidRDefault="00B72B13" w:rsidP="00D93E93">
            <w:pPr>
              <w:spacing w:after="0" w:line="240" w:lineRule="auto"/>
              <w:jc w:val="center"/>
              <w:rPr>
                <w:rFonts w:ascii="Arial" w:eastAsia="Times New Roman" w:hAnsi="Arial" w:cs="Arial"/>
                <w:b/>
                <w:sz w:val="18"/>
                <w:szCs w:val="18"/>
                <w:lang w:eastAsia="es-MX"/>
              </w:rPr>
            </w:pPr>
            <w:r w:rsidRPr="00622F78">
              <w:rPr>
                <w:rFonts w:ascii="Arial" w:eastAsia="Times New Roman" w:hAnsi="Arial" w:cs="Arial"/>
                <w:b/>
                <w:sz w:val="18"/>
                <w:szCs w:val="18"/>
                <w:lang w:eastAsia="es-MX"/>
              </w:rPr>
              <w:t>Municipio</w:t>
            </w:r>
          </w:p>
        </w:tc>
        <w:tc>
          <w:tcPr>
            <w:tcW w:w="591" w:type="dxa"/>
            <w:tcBorders>
              <w:top w:val="nil"/>
              <w:left w:val="nil"/>
              <w:bottom w:val="nil"/>
              <w:right w:val="nil"/>
            </w:tcBorders>
            <w:shd w:val="clear" w:color="auto" w:fill="auto"/>
            <w:noWrap/>
            <w:vAlign w:val="bottom"/>
          </w:tcPr>
          <w:p w:rsidR="00B72B13" w:rsidRPr="00622F78"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2005 %</w:t>
            </w:r>
          </w:p>
        </w:tc>
        <w:tc>
          <w:tcPr>
            <w:tcW w:w="591" w:type="dxa"/>
            <w:tcBorders>
              <w:top w:val="nil"/>
              <w:left w:val="nil"/>
              <w:bottom w:val="nil"/>
              <w:right w:val="nil"/>
            </w:tcBorders>
          </w:tcPr>
          <w:p w:rsidR="00B72B13"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2012</w:t>
            </w:r>
          </w:p>
          <w:p w:rsidR="00B72B13"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w:t>
            </w:r>
          </w:p>
        </w:tc>
      </w:tr>
      <w:tr w:rsidR="00B72B13" w:rsidRPr="00622F78" w:rsidTr="00D93E93">
        <w:trPr>
          <w:trHeight w:val="240"/>
          <w:jc w:val="center"/>
        </w:trPr>
        <w:tc>
          <w:tcPr>
            <w:tcW w:w="160"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center"/>
              <w:rPr>
                <w:rFonts w:ascii="Arial" w:eastAsia="Times New Roman" w:hAnsi="Arial" w:cs="Arial"/>
                <w:sz w:val="18"/>
                <w:szCs w:val="18"/>
                <w:lang w:eastAsia="es-MX"/>
              </w:rPr>
            </w:pPr>
            <w:r w:rsidRPr="00622F78">
              <w:rPr>
                <w:rFonts w:ascii="Arial" w:eastAsia="Times New Roman" w:hAnsi="Arial" w:cs="Arial"/>
                <w:sz w:val="18"/>
                <w:szCs w:val="18"/>
                <w:lang w:eastAsia="es-MX"/>
              </w:rPr>
              <w:t>Guadalajara</w:t>
            </w:r>
          </w:p>
        </w:tc>
        <w:tc>
          <w:tcPr>
            <w:tcW w:w="591"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right"/>
              <w:rPr>
                <w:rFonts w:ascii="Arial" w:eastAsia="Times New Roman" w:hAnsi="Arial" w:cs="Arial"/>
                <w:sz w:val="18"/>
                <w:szCs w:val="18"/>
                <w:lang w:eastAsia="es-MX"/>
              </w:rPr>
            </w:pPr>
            <w:r w:rsidRPr="00622F78">
              <w:rPr>
                <w:rFonts w:ascii="Arial" w:eastAsia="Times New Roman" w:hAnsi="Arial" w:cs="Arial"/>
                <w:sz w:val="18"/>
                <w:szCs w:val="18"/>
                <w:lang w:eastAsia="es-MX"/>
              </w:rPr>
              <w:t>6.97</w:t>
            </w:r>
          </w:p>
        </w:tc>
        <w:tc>
          <w:tcPr>
            <w:tcW w:w="591" w:type="dxa"/>
            <w:tcBorders>
              <w:top w:val="nil"/>
              <w:left w:val="nil"/>
              <w:bottom w:val="nil"/>
              <w:right w:val="nil"/>
            </w:tcBorders>
          </w:tcPr>
          <w:p w:rsidR="00B72B13" w:rsidRPr="00622F78" w:rsidRDefault="00B72B13" w:rsidP="00D93E93">
            <w:pPr>
              <w:spacing w:after="0" w:line="240" w:lineRule="auto"/>
              <w:jc w:val="right"/>
              <w:rPr>
                <w:rFonts w:ascii="Arial" w:eastAsia="Times New Roman" w:hAnsi="Arial" w:cs="Arial"/>
                <w:sz w:val="18"/>
                <w:szCs w:val="18"/>
                <w:lang w:eastAsia="es-MX"/>
              </w:rPr>
            </w:pPr>
            <w:r w:rsidRPr="003B2790">
              <w:rPr>
                <w:rFonts w:ascii="Arial" w:hAnsi="Arial" w:cs="Arial"/>
                <w:b/>
                <w:sz w:val="18"/>
                <w:szCs w:val="18"/>
                <w:lang w:eastAsia="es-MX"/>
              </w:rPr>
              <w:t>10.94</w:t>
            </w:r>
          </w:p>
        </w:tc>
      </w:tr>
      <w:tr w:rsidR="00B72B13" w:rsidRPr="00622F78" w:rsidTr="00D93E93">
        <w:trPr>
          <w:trHeight w:val="240"/>
          <w:jc w:val="center"/>
        </w:trPr>
        <w:tc>
          <w:tcPr>
            <w:tcW w:w="1858" w:type="dxa"/>
            <w:gridSpan w:val="2"/>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center"/>
              <w:rPr>
                <w:rFonts w:ascii="Arial" w:eastAsia="Times New Roman" w:hAnsi="Arial" w:cs="Arial"/>
                <w:sz w:val="18"/>
                <w:szCs w:val="18"/>
                <w:lang w:eastAsia="es-MX"/>
              </w:rPr>
            </w:pPr>
            <w:r w:rsidRPr="00622F78">
              <w:rPr>
                <w:rFonts w:ascii="Arial" w:eastAsia="Times New Roman" w:hAnsi="Arial" w:cs="Arial"/>
                <w:sz w:val="18"/>
                <w:szCs w:val="18"/>
                <w:lang w:eastAsia="es-MX"/>
              </w:rPr>
              <w:t>Zapopan</w:t>
            </w:r>
          </w:p>
        </w:tc>
        <w:tc>
          <w:tcPr>
            <w:tcW w:w="591"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right"/>
              <w:rPr>
                <w:rFonts w:ascii="Arial" w:eastAsia="Times New Roman" w:hAnsi="Arial" w:cs="Arial"/>
                <w:sz w:val="18"/>
                <w:szCs w:val="18"/>
                <w:lang w:eastAsia="es-MX"/>
              </w:rPr>
            </w:pPr>
            <w:r w:rsidRPr="00622F78">
              <w:rPr>
                <w:rFonts w:ascii="Arial" w:eastAsia="Times New Roman" w:hAnsi="Arial" w:cs="Arial"/>
                <w:sz w:val="18"/>
                <w:szCs w:val="18"/>
                <w:lang w:eastAsia="es-MX"/>
              </w:rPr>
              <w:t>8.40</w:t>
            </w:r>
          </w:p>
        </w:tc>
        <w:tc>
          <w:tcPr>
            <w:tcW w:w="591" w:type="dxa"/>
            <w:tcBorders>
              <w:top w:val="nil"/>
              <w:left w:val="nil"/>
              <w:bottom w:val="nil"/>
              <w:right w:val="nil"/>
            </w:tcBorders>
          </w:tcPr>
          <w:p w:rsidR="00B72B13" w:rsidRPr="00622F78" w:rsidRDefault="00B72B13" w:rsidP="00D93E93">
            <w:pPr>
              <w:spacing w:after="0" w:line="240" w:lineRule="auto"/>
              <w:jc w:val="right"/>
              <w:rPr>
                <w:rFonts w:ascii="Arial" w:eastAsia="Times New Roman" w:hAnsi="Arial" w:cs="Arial"/>
                <w:sz w:val="18"/>
                <w:szCs w:val="18"/>
                <w:lang w:eastAsia="es-MX"/>
              </w:rPr>
            </w:pPr>
            <w:r w:rsidRPr="003B2790">
              <w:rPr>
                <w:rFonts w:ascii="Arial" w:hAnsi="Arial" w:cs="Arial"/>
                <w:b/>
                <w:sz w:val="18"/>
                <w:szCs w:val="18"/>
                <w:lang w:eastAsia="es-MX"/>
              </w:rPr>
              <w:t>9.08</w:t>
            </w:r>
          </w:p>
        </w:tc>
      </w:tr>
      <w:tr w:rsidR="00B72B13" w:rsidRPr="00622F78" w:rsidTr="00D93E93">
        <w:trPr>
          <w:trHeight w:val="240"/>
          <w:jc w:val="center"/>
        </w:trPr>
        <w:tc>
          <w:tcPr>
            <w:tcW w:w="160"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center"/>
              <w:rPr>
                <w:rFonts w:ascii="Arial" w:eastAsia="Times New Roman" w:hAnsi="Arial" w:cs="Arial"/>
                <w:b/>
                <w:sz w:val="18"/>
                <w:szCs w:val="18"/>
                <w:lang w:eastAsia="es-MX"/>
              </w:rPr>
            </w:pPr>
            <w:r w:rsidRPr="00622F78">
              <w:rPr>
                <w:rFonts w:ascii="Arial" w:eastAsia="Times New Roman" w:hAnsi="Arial" w:cs="Arial"/>
                <w:b/>
                <w:sz w:val="18"/>
                <w:szCs w:val="18"/>
                <w:lang w:eastAsia="es-MX"/>
              </w:rPr>
              <w:t>Tlaquepaque</w:t>
            </w:r>
          </w:p>
        </w:tc>
        <w:tc>
          <w:tcPr>
            <w:tcW w:w="591"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jc w:val="right"/>
              <w:rPr>
                <w:rFonts w:ascii="Arial" w:eastAsia="Times New Roman" w:hAnsi="Arial" w:cs="Arial"/>
                <w:b/>
                <w:sz w:val="18"/>
                <w:szCs w:val="18"/>
                <w:lang w:eastAsia="es-MX"/>
              </w:rPr>
            </w:pPr>
            <w:r w:rsidRPr="00622F78">
              <w:rPr>
                <w:rFonts w:ascii="Arial" w:eastAsia="Times New Roman" w:hAnsi="Arial" w:cs="Arial"/>
                <w:b/>
                <w:sz w:val="18"/>
                <w:szCs w:val="18"/>
                <w:lang w:eastAsia="es-MX"/>
              </w:rPr>
              <w:t>12.79</w:t>
            </w:r>
          </w:p>
        </w:tc>
        <w:tc>
          <w:tcPr>
            <w:tcW w:w="591" w:type="dxa"/>
            <w:tcBorders>
              <w:top w:val="nil"/>
              <w:left w:val="nil"/>
              <w:bottom w:val="nil"/>
              <w:right w:val="nil"/>
            </w:tcBorders>
          </w:tcPr>
          <w:p w:rsidR="00B72B13" w:rsidRPr="00622F78" w:rsidRDefault="00B72B13" w:rsidP="00D93E93">
            <w:pPr>
              <w:spacing w:after="0" w:line="240" w:lineRule="auto"/>
              <w:jc w:val="right"/>
              <w:rPr>
                <w:rFonts w:ascii="Arial" w:eastAsia="Times New Roman" w:hAnsi="Arial" w:cs="Arial"/>
                <w:b/>
                <w:sz w:val="18"/>
                <w:szCs w:val="18"/>
                <w:lang w:eastAsia="es-MX"/>
              </w:rPr>
            </w:pPr>
            <w:r w:rsidRPr="003B2790">
              <w:rPr>
                <w:rFonts w:ascii="Arial" w:hAnsi="Arial" w:cs="Arial"/>
                <w:b/>
                <w:sz w:val="18"/>
                <w:szCs w:val="18"/>
                <w:lang w:eastAsia="es-MX"/>
              </w:rPr>
              <w:t>11.53</w:t>
            </w:r>
          </w:p>
        </w:tc>
      </w:tr>
    </w:tbl>
    <w:p w:rsidR="00B72B13" w:rsidRPr="00B72B13" w:rsidRDefault="00B72B13" w:rsidP="00B72B13">
      <w:pPr>
        <w:pStyle w:val="Sinespaciado"/>
        <w:tabs>
          <w:tab w:val="left" w:pos="720"/>
        </w:tabs>
        <w:ind w:left="1080"/>
        <w:rPr>
          <w:rFonts w:eastAsia="Times New Roman"/>
          <w:szCs w:val="24"/>
          <w:lang w:val="es-MX" w:eastAsia="es-MX"/>
        </w:rPr>
      </w:pPr>
    </w:p>
    <w:p w:rsidR="007711D8" w:rsidRPr="00B72B13" w:rsidRDefault="007711D8" w:rsidP="00B72B13">
      <w:pPr>
        <w:pStyle w:val="Sinespaciado"/>
        <w:rPr>
          <w:szCs w:val="24"/>
        </w:rPr>
      </w:pPr>
      <w:r w:rsidRPr="00B72B13">
        <w:rPr>
          <w:rFonts w:eastAsia="Times New Roman"/>
          <w:szCs w:val="24"/>
          <w:lang w:eastAsia="es-MX"/>
        </w:rPr>
        <w:t>En el municipio de</w:t>
      </w:r>
      <w:r w:rsidR="00B72B13" w:rsidRPr="00B72B13">
        <w:rPr>
          <w:rFonts w:eastAsia="Times New Roman"/>
          <w:szCs w:val="24"/>
          <w:lang w:eastAsia="es-MX"/>
        </w:rPr>
        <w:t xml:space="preserve"> San Pedro </w:t>
      </w:r>
      <w:r w:rsidRPr="00B72B13">
        <w:rPr>
          <w:rFonts w:eastAsia="Times New Roman"/>
          <w:szCs w:val="24"/>
          <w:lang w:eastAsia="es-MX"/>
        </w:rPr>
        <w:t>Tlaquepaque, el consumo de sustancias está creciendo e impactando de forma importante en los adolescentes y las mujeres, por lo que la magnitud del problema ilustra el enorme reto que se debe enfrentar en lo que respecta al consumo de drogas.</w:t>
      </w:r>
      <w:r w:rsidR="00B72B13" w:rsidRPr="00B72B13">
        <w:rPr>
          <w:rFonts w:eastAsia="Times New Roman"/>
          <w:szCs w:val="24"/>
          <w:lang w:val="es-MX" w:eastAsia="es-MX"/>
        </w:rPr>
        <w:t xml:space="preserve"> </w:t>
      </w:r>
      <w:r w:rsidRPr="00B72B13">
        <w:rPr>
          <w:rFonts w:eastAsia="Times New Roman"/>
          <w:szCs w:val="24"/>
          <w:lang w:eastAsia="es-MX"/>
        </w:rPr>
        <w:t>En cuanto a drogas ilegales, la sustancia que presenta una mayor tendencia creciente durante el periodo del segundo semestre del 2004 al primer semestre del 2011 en Tlaquepaque son las benzodiacepinas con un aumento de 9.3 puntos porcentuales a la cual le siguen la mariguana 7.7 puntos porcentuales, MDMA (éxtasis) y otras metanfetaminas alucinógenas con 6.5% puntos porcentuales, cristal 4.9% puntos porcentuales, alucinógenos 2 puntos porcentuales y heroína 1.1 puntos porcentuales. El consumo tanto de cocaína como de crack, presentan una tendencia a la baja de 12 puntos porcentuales mientras que los inhalables muestra un comportamiento estable en el consumo. Asimismo, por cada 3.7 varones se atendió a una paciente del sexo femenino.</w:t>
      </w:r>
      <w:r w:rsidRPr="00B72B13">
        <w:rPr>
          <w:rStyle w:val="Smbolodenotaalpie"/>
          <w:bCs/>
          <w:szCs w:val="24"/>
        </w:rPr>
        <w:footnoteReference w:id="33"/>
      </w:r>
      <w:r w:rsidR="00B72B13" w:rsidRPr="00B72B13">
        <w:rPr>
          <w:rFonts w:eastAsia="Times New Roman"/>
          <w:szCs w:val="24"/>
          <w:lang w:eastAsia="es-MX"/>
        </w:rPr>
        <w:t xml:space="preserve"> </w:t>
      </w:r>
      <w:r w:rsidRPr="00B72B13">
        <w:rPr>
          <w:szCs w:val="24"/>
        </w:rPr>
        <w:t>Una juventud diezmada, asediada, pobre, sin oportunidades y sin salidas.</w:t>
      </w:r>
    </w:p>
    <w:p w:rsidR="007711D8" w:rsidRPr="00B72B13" w:rsidRDefault="007711D8" w:rsidP="007711D8">
      <w:pPr>
        <w:pStyle w:val="Sinespaciado"/>
        <w:suppressAutoHyphens/>
        <w:ind w:left="1080"/>
        <w:rPr>
          <w:szCs w:val="24"/>
          <w:lang w:val="es-MX"/>
        </w:rPr>
      </w:pPr>
    </w:p>
    <w:p w:rsidR="007711D8" w:rsidRPr="0021653C" w:rsidRDefault="007711D8" w:rsidP="007711D8">
      <w:pPr>
        <w:pStyle w:val="Sinespaciado"/>
        <w:tabs>
          <w:tab w:val="left" w:pos="720"/>
        </w:tabs>
        <w:ind w:left="720"/>
        <w:jc w:val="center"/>
        <w:rPr>
          <w:b/>
          <w:sz w:val="20"/>
          <w:szCs w:val="20"/>
          <w:lang w:val="es-MX"/>
        </w:rPr>
      </w:pPr>
      <w:r w:rsidRPr="0021653C">
        <w:rPr>
          <w:b/>
          <w:bCs/>
          <w:sz w:val="20"/>
          <w:szCs w:val="20"/>
          <w:lang w:val="es-MX"/>
        </w:rPr>
        <w:t xml:space="preserve">Cuadro </w:t>
      </w:r>
      <w:r w:rsidR="0059492F">
        <w:rPr>
          <w:b/>
          <w:bCs/>
          <w:sz w:val="20"/>
          <w:szCs w:val="20"/>
          <w:lang w:val="es-MX"/>
        </w:rPr>
        <w:t>15</w:t>
      </w:r>
      <w:r w:rsidRPr="0021653C">
        <w:rPr>
          <w:b/>
          <w:bCs/>
          <w:sz w:val="20"/>
          <w:szCs w:val="20"/>
          <w:lang w:val="es-MX"/>
        </w:rPr>
        <w:t>. Zonas de alto riesgo de atención prioritaria en Tlaquepaque</w:t>
      </w:r>
    </w:p>
    <w:tbl>
      <w:tblPr>
        <w:tblW w:w="8585" w:type="dxa"/>
        <w:tblInd w:w="711" w:type="dxa"/>
        <w:tblCellMar>
          <w:left w:w="0" w:type="dxa"/>
          <w:right w:w="0" w:type="dxa"/>
        </w:tblCellMar>
        <w:tblLook w:val="04A0" w:firstRow="1" w:lastRow="0" w:firstColumn="1" w:lastColumn="0" w:noHBand="0" w:noVBand="1"/>
      </w:tblPr>
      <w:tblGrid>
        <w:gridCol w:w="2128"/>
        <w:gridCol w:w="1072"/>
        <w:gridCol w:w="1406"/>
        <w:gridCol w:w="1199"/>
        <w:gridCol w:w="1390"/>
        <w:gridCol w:w="1390"/>
      </w:tblGrid>
      <w:tr w:rsidR="007711D8" w:rsidRPr="001666C4" w:rsidTr="007711D8">
        <w:trPr>
          <w:trHeight w:val="388"/>
        </w:trPr>
        <w:tc>
          <w:tcPr>
            <w:tcW w:w="2128" w:type="dxa"/>
            <w:tcBorders>
              <w:top w:val="single" w:sz="8" w:space="0" w:color="FFFFFF"/>
              <w:left w:val="single" w:sz="8" w:space="0" w:color="FFFFFF"/>
              <w:bottom w:val="single" w:sz="24"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 Lomas del Tapatío</w:t>
            </w:r>
          </w:p>
        </w:tc>
        <w:tc>
          <w:tcPr>
            <w:tcW w:w="1072" w:type="dxa"/>
            <w:tcBorders>
              <w:top w:val="single" w:sz="8" w:space="0" w:color="FFFFFF"/>
              <w:left w:val="single" w:sz="8" w:space="0" w:color="FFFFFF"/>
              <w:bottom w:val="single" w:sz="24"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14230A">
              <w:rPr>
                <w:b/>
                <w:sz w:val="16"/>
                <w:szCs w:val="16"/>
              </w:rPr>
              <w:t>5577</w:t>
            </w:r>
          </w:p>
        </w:tc>
        <w:tc>
          <w:tcPr>
            <w:tcW w:w="1406" w:type="dxa"/>
            <w:tcBorders>
              <w:top w:val="single" w:sz="8" w:space="0" w:color="FFFFFF"/>
              <w:left w:val="single" w:sz="8" w:space="0" w:color="FFFFFF"/>
              <w:bottom w:val="single" w:sz="24"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 xml:space="preserve">8. La </w:t>
            </w:r>
            <w:proofErr w:type="spellStart"/>
            <w:r w:rsidRPr="009F1926">
              <w:rPr>
                <w:b/>
                <w:sz w:val="16"/>
                <w:szCs w:val="16"/>
              </w:rPr>
              <w:t>Duraznera</w:t>
            </w:r>
            <w:proofErr w:type="spellEnd"/>
          </w:p>
        </w:tc>
        <w:tc>
          <w:tcPr>
            <w:tcW w:w="1199" w:type="dxa"/>
            <w:tcBorders>
              <w:top w:val="single" w:sz="8" w:space="0" w:color="FFFFFF"/>
              <w:left w:val="single" w:sz="8" w:space="0" w:color="FFFFFF"/>
              <w:bottom w:val="single" w:sz="24"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5037</w:t>
            </w:r>
          </w:p>
        </w:tc>
        <w:tc>
          <w:tcPr>
            <w:tcW w:w="1390" w:type="dxa"/>
            <w:tcBorders>
              <w:top w:val="single" w:sz="8" w:space="0" w:color="FFFFFF"/>
              <w:left w:val="single" w:sz="8" w:space="0" w:color="FFFFFF"/>
              <w:bottom w:val="single" w:sz="24"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15. Buenos Aires</w:t>
            </w:r>
          </w:p>
        </w:tc>
        <w:tc>
          <w:tcPr>
            <w:tcW w:w="1390" w:type="dxa"/>
            <w:tcBorders>
              <w:top w:val="single" w:sz="8" w:space="0" w:color="FFFFFF"/>
              <w:left w:val="single" w:sz="8" w:space="0" w:color="FFFFFF"/>
              <w:bottom w:val="single" w:sz="24"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12059</w:t>
            </w:r>
          </w:p>
        </w:tc>
      </w:tr>
      <w:tr w:rsidR="007711D8" w:rsidRPr="001666C4" w:rsidTr="007711D8">
        <w:trPr>
          <w:trHeight w:val="388"/>
        </w:trPr>
        <w:tc>
          <w:tcPr>
            <w:tcW w:w="2128" w:type="dxa"/>
            <w:tcBorders>
              <w:top w:val="single" w:sz="24"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 xml:space="preserve">2. </w:t>
            </w:r>
            <w:proofErr w:type="spellStart"/>
            <w:r w:rsidRPr="009F1926">
              <w:rPr>
                <w:b/>
                <w:sz w:val="16"/>
                <w:szCs w:val="16"/>
              </w:rPr>
              <w:t>Tateposco</w:t>
            </w:r>
            <w:proofErr w:type="spellEnd"/>
          </w:p>
        </w:tc>
        <w:tc>
          <w:tcPr>
            <w:tcW w:w="1072" w:type="dxa"/>
            <w:tcBorders>
              <w:top w:val="single" w:sz="24"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14230A">
              <w:rPr>
                <w:b/>
                <w:sz w:val="16"/>
                <w:szCs w:val="16"/>
              </w:rPr>
              <w:t>4435</w:t>
            </w:r>
          </w:p>
        </w:tc>
        <w:tc>
          <w:tcPr>
            <w:tcW w:w="1406" w:type="dxa"/>
            <w:tcBorders>
              <w:top w:val="single" w:sz="24"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9. Emiliano Zapata</w:t>
            </w:r>
          </w:p>
        </w:tc>
        <w:tc>
          <w:tcPr>
            <w:tcW w:w="1199" w:type="dxa"/>
            <w:tcBorders>
              <w:top w:val="single" w:sz="24"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5554</w:t>
            </w:r>
          </w:p>
        </w:tc>
        <w:tc>
          <w:tcPr>
            <w:tcW w:w="1390" w:type="dxa"/>
            <w:tcBorders>
              <w:top w:val="single" w:sz="24" w:space="0" w:color="FFFFFF"/>
              <w:left w:val="single" w:sz="8" w:space="0" w:color="FFFFFF"/>
              <w:bottom w:val="single" w:sz="8"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16. El Órgano</w:t>
            </w:r>
          </w:p>
        </w:tc>
        <w:tc>
          <w:tcPr>
            <w:tcW w:w="1390" w:type="dxa"/>
            <w:tcBorders>
              <w:top w:val="single" w:sz="24"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2568</w:t>
            </w:r>
          </w:p>
        </w:tc>
      </w:tr>
      <w:tr w:rsidR="007711D8" w:rsidRPr="001666C4" w:rsidTr="007711D8">
        <w:trPr>
          <w:trHeight w:val="388"/>
        </w:trPr>
        <w:tc>
          <w:tcPr>
            <w:tcW w:w="2128"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3. Francisco Silva Romero</w:t>
            </w:r>
          </w:p>
        </w:tc>
        <w:tc>
          <w:tcPr>
            <w:tcW w:w="1072"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14230A">
              <w:rPr>
                <w:b/>
                <w:sz w:val="16"/>
                <w:szCs w:val="16"/>
              </w:rPr>
              <w:t>4661</w:t>
            </w:r>
          </w:p>
        </w:tc>
        <w:tc>
          <w:tcPr>
            <w:tcW w:w="1406"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10. El Tapatío</w:t>
            </w:r>
          </w:p>
        </w:tc>
        <w:tc>
          <w:tcPr>
            <w:tcW w:w="1199"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16233</w:t>
            </w:r>
          </w:p>
        </w:tc>
        <w:tc>
          <w:tcPr>
            <w:tcW w:w="1390"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17. Las Huertas</w:t>
            </w:r>
          </w:p>
        </w:tc>
        <w:tc>
          <w:tcPr>
            <w:tcW w:w="1390"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17841</w:t>
            </w:r>
          </w:p>
        </w:tc>
      </w:tr>
      <w:tr w:rsidR="007711D8" w:rsidRPr="001666C4" w:rsidTr="007711D8">
        <w:trPr>
          <w:trHeight w:val="388"/>
        </w:trPr>
        <w:tc>
          <w:tcPr>
            <w:tcW w:w="2128"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4. Los Puestos</w:t>
            </w:r>
          </w:p>
        </w:tc>
        <w:tc>
          <w:tcPr>
            <w:tcW w:w="1072"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14230A">
              <w:rPr>
                <w:b/>
                <w:sz w:val="16"/>
                <w:szCs w:val="16"/>
              </w:rPr>
              <w:t>5315</w:t>
            </w:r>
          </w:p>
        </w:tc>
        <w:tc>
          <w:tcPr>
            <w:tcW w:w="1406"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11. Plan de Oriente</w:t>
            </w:r>
          </w:p>
        </w:tc>
        <w:tc>
          <w:tcPr>
            <w:tcW w:w="1199"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1140</w:t>
            </w:r>
          </w:p>
        </w:tc>
        <w:tc>
          <w:tcPr>
            <w:tcW w:w="1390"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18. Francisco I. Madero</w:t>
            </w:r>
          </w:p>
        </w:tc>
        <w:tc>
          <w:tcPr>
            <w:tcW w:w="1390"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6386</w:t>
            </w:r>
          </w:p>
        </w:tc>
      </w:tr>
      <w:tr w:rsidR="007711D8" w:rsidRPr="001666C4" w:rsidTr="007711D8">
        <w:trPr>
          <w:trHeight w:val="388"/>
        </w:trPr>
        <w:tc>
          <w:tcPr>
            <w:tcW w:w="2128"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5. La Santibáñez</w:t>
            </w:r>
          </w:p>
        </w:tc>
        <w:tc>
          <w:tcPr>
            <w:tcW w:w="1072"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1188</w:t>
            </w:r>
          </w:p>
        </w:tc>
        <w:tc>
          <w:tcPr>
            <w:tcW w:w="1406"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12. Las Juntas</w:t>
            </w:r>
          </w:p>
        </w:tc>
        <w:tc>
          <w:tcPr>
            <w:tcW w:w="1199"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10774</w:t>
            </w:r>
          </w:p>
        </w:tc>
        <w:tc>
          <w:tcPr>
            <w:tcW w:w="1390"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19. El vergel</w:t>
            </w:r>
          </w:p>
        </w:tc>
        <w:tc>
          <w:tcPr>
            <w:tcW w:w="1390"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20425</w:t>
            </w:r>
          </w:p>
        </w:tc>
      </w:tr>
      <w:tr w:rsidR="007711D8" w:rsidRPr="001666C4" w:rsidTr="007711D8">
        <w:trPr>
          <w:trHeight w:val="388"/>
        </w:trPr>
        <w:tc>
          <w:tcPr>
            <w:tcW w:w="2128"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6. San Martín de las Flores de Abajo</w:t>
            </w:r>
          </w:p>
        </w:tc>
        <w:tc>
          <w:tcPr>
            <w:tcW w:w="1072"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13133</w:t>
            </w:r>
          </w:p>
        </w:tc>
        <w:tc>
          <w:tcPr>
            <w:tcW w:w="1406"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13. Las Juntitas</w:t>
            </w:r>
          </w:p>
        </w:tc>
        <w:tc>
          <w:tcPr>
            <w:tcW w:w="1199"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2927</w:t>
            </w:r>
          </w:p>
        </w:tc>
        <w:tc>
          <w:tcPr>
            <w:tcW w:w="1390"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7711D8" w:rsidRPr="009F1926" w:rsidRDefault="007711D8" w:rsidP="007711D8">
            <w:pPr>
              <w:pStyle w:val="Sinespaciado"/>
              <w:rPr>
                <w:b/>
                <w:sz w:val="16"/>
                <w:szCs w:val="16"/>
              </w:rPr>
            </w:pPr>
            <w:r w:rsidRPr="009F1926">
              <w:rPr>
                <w:b/>
                <w:sz w:val="16"/>
                <w:szCs w:val="16"/>
              </w:rPr>
              <w:t>20. Las Liebres</w:t>
            </w:r>
          </w:p>
        </w:tc>
        <w:tc>
          <w:tcPr>
            <w:tcW w:w="1390"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8718</w:t>
            </w:r>
          </w:p>
        </w:tc>
      </w:tr>
      <w:tr w:rsidR="007711D8" w:rsidRPr="001666C4" w:rsidTr="007711D8">
        <w:trPr>
          <w:trHeight w:val="388"/>
        </w:trPr>
        <w:tc>
          <w:tcPr>
            <w:tcW w:w="2128"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7. San Martín de las Flores de Arriba</w:t>
            </w:r>
          </w:p>
        </w:tc>
        <w:tc>
          <w:tcPr>
            <w:tcW w:w="1072"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4264</w:t>
            </w:r>
          </w:p>
        </w:tc>
        <w:tc>
          <w:tcPr>
            <w:tcW w:w="1406"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7711D8" w:rsidRPr="009F1926" w:rsidRDefault="007711D8" w:rsidP="007711D8">
            <w:pPr>
              <w:pStyle w:val="Sinespaciado"/>
              <w:rPr>
                <w:b/>
                <w:sz w:val="16"/>
                <w:szCs w:val="16"/>
              </w:rPr>
            </w:pPr>
            <w:r w:rsidRPr="009F1926">
              <w:rPr>
                <w:b/>
                <w:sz w:val="16"/>
                <w:szCs w:val="16"/>
              </w:rPr>
              <w:t>14. La Micaelita</w:t>
            </w:r>
          </w:p>
        </w:tc>
        <w:tc>
          <w:tcPr>
            <w:tcW w:w="1199" w:type="dxa"/>
            <w:tcBorders>
              <w:top w:val="single" w:sz="8" w:space="0" w:color="FFFFFF"/>
              <w:left w:val="single" w:sz="8" w:space="0" w:color="FFFFFF"/>
              <w:bottom w:val="single" w:sz="8" w:space="0" w:color="FFFFFF"/>
              <w:right w:val="single" w:sz="8" w:space="0" w:color="FFFFFF"/>
            </w:tcBorders>
            <w:shd w:val="clear" w:color="auto" w:fill="FFC000"/>
          </w:tcPr>
          <w:p w:rsidR="007711D8" w:rsidRPr="009F1926" w:rsidRDefault="007711D8" w:rsidP="007711D8">
            <w:pPr>
              <w:pStyle w:val="Sinespaciado"/>
              <w:jc w:val="center"/>
              <w:rPr>
                <w:b/>
                <w:sz w:val="16"/>
                <w:szCs w:val="16"/>
              </w:rPr>
            </w:pPr>
            <w:r w:rsidRPr="004E5A7F">
              <w:rPr>
                <w:b/>
                <w:sz w:val="16"/>
                <w:szCs w:val="16"/>
              </w:rPr>
              <w:t>1026</w:t>
            </w:r>
          </w:p>
        </w:tc>
        <w:tc>
          <w:tcPr>
            <w:tcW w:w="1390"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7711D8" w:rsidRPr="0099678B" w:rsidRDefault="007711D8" w:rsidP="007711D8">
            <w:pPr>
              <w:pStyle w:val="Sinespaciado"/>
              <w:jc w:val="right"/>
              <w:rPr>
                <w:b/>
                <w:sz w:val="20"/>
                <w:szCs w:val="20"/>
              </w:rPr>
            </w:pPr>
            <w:r>
              <w:rPr>
                <w:b/>
                <w:sz w:val="20"/>
                <w:szCs w:val="20"/>
              </w:rPr>
              <w:t>Total de habitantes</w:t>
            </w:r>
          </w:p>
        </w:tc>
        <w:tc>
          <w:tcPr>
            <w:tcW w:w="1390" w:type="dxa"/>
            <w:tcBorders>
              <w:top w:val="single" w:sz="8" w:space="0" w:color="FFFFFF"/>
              <w:left w:val="single" w:sz="8" w:space="0" w:color="FFFFFF"/>
              <w:bottom w:val="single" w:sz="8" w:space="0" w:color="FFFFFF"/>
              <w:right w:val="single" w:sz="8" w:space="0" w:color="FFFFFF"/>
            </w:tcBorders>
            <w:shd w:val="clear" w:color="auto" w:fill="FFC000"/>
          </w:tcPr>
          <w:p w:rsidR="007711D8" w:rsidRDefault="007711D8" w:rsidP="007711D8">
            <w:pPr>
              <w:pStyle w:val="Sinespaciado"/>
              <w:jc w:val="center"/>
              <w:rPr>
                <w:b/>
                <w:sz w:val="20"/>
                <w:szCs w:val="20"/>
              </w:rPr>
            </w:pPr>
          </w:p>
          <w:p w:rsidR="007711D8" w:rsidRPr="0099678B" w:rsidRDefault="007711D8" w:rsidP="007711D8">
            <w:pPr>
              <w:pStyle w:val="Sinespaciado"/>
              <w:jc w:val="center"/>
              <w:rPr>
                <w:b/>
                <w:sz w:val="20"/>
                <w:szCs w:val="20"/>
              </w:rPr>
            </w:pPr>
            <w:r w:rsidRPr="0099678B">
              <w:rPr>
                <w:b/>
                <w:sz w:val="20"/>
                <w:szCs w:val="20"/>
              </w:rPr>
              <w:t>149,241</w:t>
            </w:r>
          </w:p>
        </w:tc>
      </w:tr>
    </w:tbl>
    <w:p w:rsidR="007711D8" w:rsidRPr="0021653C" w:rsidRDefault="00B72B13" w:rsidP="007711D8">
      <w:pPr>
        <w:pStyle w:val="Sinespaciado"/>
        <w:suppressAutoHyphens/>
        <w:ind w:left="1080"/>
        <w:rPr>
          <w:sz w:val="16"/>
          <w:szCs w:val="16"/>
        </w:rPr>
      </w:pPr>
      <w:r w:rsidRPr="0021653C">
        <w:rPr>
          <w:sz w:val="16"/>
          <w:szCs w:val="16"/>
        </w:rPr>
        <w:lastRenderedPageBreak/>
        <w:t>Fuente: Elaboración propia con datos del Centro de integración Juvenil. Tlaquepaque.</w:t>
      </w:r>
    </w:p>
    <w:p w:rsidR="00B72B13" w:rsidRDefault="00B72B13" w:rsidP="00674EC5">
      <w:pPr>
        <w:pStyle w:val="Sinespaciado"/>
        <w:suppressAutoHyphens/>
        <w:rPr>
          <w:szCs w:val="24"/>
        </w:rPr>
      </w:pPr>
    </w:p>
    <w:p w:rsidR="00F732C5" w:rsidRDefault="0021653C" w:rsidP="0021653C">
      <w:pPr>
        <w:pStyle w:val="Sinespaciado"/>
        <w:rPr>
          <w:szCs w:val="24"/>
        </w:rPr>
      </w:pPr>
      <w:r>
        <w:rPr>
          <w:szCs w:val="24"/>
        </w:rPr>
        <w:t xml:space="preserve">En cuanto a la </w:t>
      </w:r>
      <w:r>
        <w:rPr>
          <w:b/>
          <w:szCs w:val="24"/>
        </w:rPr>
        <w:t>e</w:t>
      </w:r>
      <w:r w:rsidR="007711D8" w:rsidRPr="009330CC">
        <w:rPr>
          <w:b/>
          <w:szCs w:val="24"/>
        </w:rPr>
        <w:t>ducación</w:t>
      </w:r>
      <w:r>
        <w:rPr>
          <w:b/>
          <w:szCs w:val="24"/>
        </w:rPr>
        <w:t>,</w:t>
      </w:r>
      <w:r w:rsidR="007711D8">
        <w:rPr>
          <w:rStyle w:val="Smbolodenotaalpie"/>
          <w:szCs w:val="24"/>
        </w:rPr>
        <w:footnoteReference w:id="34"/>
      </w:r>
      <w:r>
        <w:rPr>
          <w:b/>
          <w:szCs w:val="24"/>
        </w:rPr>
        <w:t xml:space="preserve"> </w:t>
      </w:r>
      <w:r w:rsidRPr="00674EC5">
        <w:rPr>
          <w:szCs w:val="24"/>
        </w:rPr>
        <w:t xml:space="preserve">en la municipalidad de San Pedro Tlaquepaque, </w:t>
      </w:r>
      <w:r w:rsidRPr="00674EC5">
        <w:rPr>
          <w:szCs w:val="24"/>
          <w:lang w:eastAsia="es-MX"/>
        </w:rPr>
        <w:t>e</w:t>
      </w:r>
      <w:r w:rsidR="007711D8" w:rsidRPr="00674EC5">
        <w:rPr>
          <w:szCs w:val="24"/>
          <w:lang w:eastAsia="es-MX"/>
        </w:rPr>
        <w:t>l grado promedio de escolaridad de la población de 15 años o más en el municipio era en 2010 de 8.8</w:t>
      </w:r>
      <w:r w:rsidRPr="00674EC5">
        <w:rPr>
          <w:szCs w:val="24"/>
          <w:lang w:eastAsia="es-MX"/>
        </w:rPr>
        <w:t xml:space="preserve"> grado.</w:t>
      </w:r>
      <w:r w:rsidRPr="00674EC5">
        <w:rPr>
          <w:szCs w:val="24"/>
        </w:rPr>
        <w:t xml:space="preserve"> </w:t>
      </w:r>
    </w:p>
    <w:p w:rsidR="00F732C5" w:rsidRDefault="00F732C5" w:rsidP="0021653C">
      <w:pPr>
        <w:pStyle w:val="Sinespaciado"/>
        <w:rPr>
          <w:szCs w:val="24"/>
        </w:rPr>
      </w:pPr>
    </w:p>
    <w:p w:rsidR="00F732C5" w:rsidRDefault="00F732C5" w:rsidP="00F732C5">
      <w:pPr>
        <w:pStyle w:val="Sinespaciado"/>
        <w:suppressAutoHyphens/>
        <w:rPr>
          <w:szCs w:val="24"/>
          <w:lang w:eastAsia="es-MX"/>
        </w:rPr>
      </w:pPr>
      <w:r>
        <w:rPr>
          <w:noProof/>
          <w:lang w:val="es-MX" w:eastAsia="es-MX"/>
        </w:rPr>
        <w:drawing>
          <wp:inline distT="0" distB="0" distL="0" distR="0" wp14:anchorId="0253291D" wp14:editId="4B5CEE77">
            <wp:extent cx="4834393" cy="2361537"/>
            <wp:effectExtent l="0" t="0" r="23495" b="20320"/>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 xml:space="preserve">FUENTE: INEGI. Tabulados de la Encuesta </w:t>
      </w:r>
      <w:proofErr w:type="spellStart"/>
      <w:r w:rsidRPr="00674EC5">
        <w:rPr>
          <w:rFonts w:eastAsia="Times New Roman"/>
          <w:color w:val="000000"/>
          <w:sz w:val="16"/>
          <w:szCs w:val="16"/>
          <w:lang w:eastAsia="es-MX"/>
        </w:rPr>
        <w:t>Intercensal</w:t>
      </w:r>
      <w:proofErr w:type="spellEnd"/>
      <w:r w:rsidRPr="00674EC5">
        <w:rPr>
          <w:rFonts w:eastAsia="Times New Roman"/>
          <w:color w:val="000000"/>
          <w:sz w:val="16"/>
          <w:szCs w:val="16"/>
          <w:lang w:eastAsia="es-MX"/>
        </w:rPr>
        <w:t xml:space="preserve"> 2015</w:t>
      </w:r>
    </w:p>
    <w:p w:rsidR="00F732C5" w:rsidRDefault="00F732C5" w:rsidP="00F732C5">
      <w:pPr>
        <w:pStyle w:val="Sinespaciado"/>
        <w:suppressAutoHyphens/>
        <w:rPr>
          <w:szCs w:val="24"/>
          <w:lang w:eastAsia="es-MX"/>
        </w:rPr>
      </w:pPr>
    </w:p>
    <w:p w:rsidR="00F732C5" w:rsidRDefault="007711D8" w:rsidP="0021653C">
      <w:pPr>
        <w:pStyle w:val="Sinespaciado"/>
        <w:rPr>
          <w:rFonts w:eastAsia="Times New Roman"/>
          <w:szCs w:val="24"/>
          <w:lang w:eastAsia="es-MX"/>
        </w:rPr>
      </w:pPr>
      <w:r w:rsidRPr="00674EC5">
        <w:rPr>
          <w:rFonts w:eastAsia="Times New Roman"/>
          <w:szCs w:val="24"/>
          <w:lang w:eastAsia="es-MX"/>
        </w:rPr>
        <w:t xml:space="preserve">El 9.23% de la población, es decir 56,118 personas que viven en Tlaquepaque no saben leer ni escribir. </w:t>
      </w:r>
    </w:p>
    <w:p w:rsidR="00F732C5" w:rsidRDefault="00F732C5" w:rsidP="0021653C">
      <w:pPr>
        <w:pStyle w:val="Sinespaciado"/>
        <w:rPr>
          <w:rFonts w:eastAsia="Times New Roman"/>
          <w:szCs w:val="24"/>
          <w:lang w:eastAsia="es-MX"/>
        </w:rPr>
      </w:pPr>
    </w:p>
    <w:p w:rsidR="00F732C5" w:rsidRDefault="00F732C5" w:rsidP="00F732C5">
      <w:pPr>
        <w:pStyle w:val="Sinespaciado"/>
        <w:suppressAutoHyphens/>
        <w:rPr>
          <w:szCs w:val="24"/>
          <w:lang w:eastAsia="es-MX"/>
        </w:rPr>
      </w:pPr>
      <w:r>
        <w:rPr>
          <w:noProof/>
          <w:lang w:val="es-MX" w:eastAsia="es-MX"/>
        </w:rPr>
        <w:drawing>
          <wp:inline distT="0" distB="0" distL="0" distR="0" wp14:anchorId="47351629" wp14:editId="5AA005F3">
            <wp:extent cx="3347500" cy="1884459"/>
            <wp:effectExtent l="0" t="0" r="24765" b="20955"/>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 xml:space="preserve">FUENTE: INEGI. Tabulados de la Encuesta </w:t>
      </w:r>
      <w:proofErr w:type="spellStart"/>
      <w:r w:rsidRPr="00674EC5">
        <w:rPr>
          <w:rFonts w:eastAsia="Times New Roman"/>
          <w:color w:val="000000"/>
          <w:sz w:val="16"/>
          <w:szCs w:val="16"/>
          <w:lang w:eastAsia="es-MX"/>
        </w:rPr>
        <w:t>Intercensal</w:t>
      </w:r>
      <w:proofErr w:type="spellEnd"/>
      <w:r w:rsidRPr="00674EC5">
        <w:rPr>
          <w:rFonts w:eastAsia="Times New Roman"/>
          <w:color w:val="000000"/>
          <w:sz w:val="16"/>
          <w:szCs w:val="16"/>
          <w:lang w:eastAsia="es-MX"/>
        </w:rPr>
        <w:t xml:space="preserve"> 2015</w:t>
      </w:r>
    </w:p>
    <w:p w:rsidR="00F732C5" w:rsidRDefault="00F732C5" w:rsidP="0021653C">
      <w:pPr>
        <w:pStyle w:val="Sinespaciado"/>
        <w:rPr>
          <w:rFonts w:eastAsia="Times New Roman"/>
          <w:szCs w:val="24"/>
          <w:lang w:eastAsia="es-MX"/>
        </w:rPr>
      </w:pPr>
    </w:p>
    <w:p w:rsidR="00F732C5" w:rsidRDefault="00F732C5" w:rsidP="00F732C5">
      <w:pPr>
        <w:pStyle w:val="Sinespaciado"/>
        <w:suppressAutoHyphens/>
        <w:rPr>
          <w:szCs w:val="24"/>
          <w:lang w:eastAsia="es-MX"/>
        </w:rPr>
      </w:pPr>
      <w:r w:rsidRPr="00674EC5">
        <w:rPr>
          <w:szCs w:val="24"/>
          <w:lang w:eastAsia="es-MX"/>
        </w:rPr>
        <w:t>En 2010, la condición de rezago educativo afectó a 17.1% de la población, lo que significa que 100,226 personas presentaron ésta carencia social.</w:t>
      </w:r>
      <w:r w:rsidRPr="00674EC5">
        <w:rPr>
          <w:rStyle w:val="Smbolodenotaalpie"/>
          <w:rFonts w:cs="Arial"/>
          <w:bCs/>
          <w:szCs w:val="24"/>
        </w:rPr>
        <w:t xml:space="preserve"> </w:t>
      </w:r>
      <w:r w:rsidRPr="00674EC5">
        <w:rPr>
          <w:szCs w:val="24"/>
          <w:lang w:eastAsia="es-MX"/>
        </w:rPr>
        <w:t>En 2010, el municipio contaba con 252 escuelas preescolares, 204 primarias y 63 secundarias. Además, el municipio contaba con 32 bachilleratos, cuatro escuelas de profesional técnico y 30 escuela</w:t>
      </w:r>
      <w:r>
        <w:rPr>
          <w:szCs w:val="24"/>
          <w:lang w:eastAsia="es-MX"/>
        </w:rPr>
        <w:t>s de formación para el trabajo.</w:t>
      </w:r>
    </w:p>
    <w:p w:rsidR="00F732C5" w:rsidRDefault="00F732C5" w:rsidP="00F732C5">
      <w:pPr>
        <w:pStyle w:val="Sinespaciado"/>
        <w:suppressAutoHyphens/>
        <w:rPr>
          <w:szCs w:val="24"/>
          <w:lang w:eastAsia="es-MX"/>
        </w:rPr>
      </w:pPr>
    </w:p>
    <w:p w:rsidR="007711D8" w:rsidRPr="00674EC5" w:rsidRDefault="007711D8" w:rsidP="0021653C">
      <w:pPr>
        <w:pStyle w:val="Sinespaciado"/>
        <w:rPr>
          <w:szCs w:val="24"/>
        </w:rPr>
      </w:pPr>
      <w:r w:rsidRPr="00674EC5">
        <w:rPr>
          <w:rFonts w:eastAsia="Times New Roman"/>
          <w:szCs w:val="24"/>
          <w:lang w:eastAsia="es-MX"/>
        </w:rPr>
        <w:t>El 25.77 %</w:t>
      </w:r>
      <w:r w:rsidR="0021653C" w:rsidRPr="00674EC5">
        <w:rPr>
          <w:rFonts w:eastAsia="Times New Roman"/>
          <w:szCs w:val="24"/>
          <w:lang w:eastAsia="es-MX"/>
        </w:rPr>
        <w:t xml:space="preserve"> por ciento </w:t>
      </w:r>
      <w:r w:rsidRPr="00674EC5">
        <w:rPr>
          <w:rFonts w:eastAsia="Times New Roman"/>
          <w:szCs w:val="24"/>
          <w:lang w:eastAsia="es-MX"/>
        </w:rPr>
        <w:t xml:space="preserve">de la población mayor de 15 años que no termino la primaria representan a 156,681 personas </w:t>
      </w:r>
      <w:r w:rsidRPr="00674EC5">
        <w:rPr>
          <w:szCs w:val="24"/>
        </w:rPr>
        <w:t>(Ver Cuadro</w:t>
      </w:r>
      <w:r w:rsidR="0059492F">
        <w:rPr>
          <w:szCs w:val="24"/>
        </w:rPr>
        <w:t xml:space="preserve"> 18</w:t>
      </w:r>
      <w:r w:rsidRPr="00674EC5">
        <w:rPr>
          <w:szCs w:val="24"/>
        </w:rPr>
        <w:t>).</w:t>
      </w:r>
    </w:p>
    <w:p w:rsidR="007711D8" w:rsidRPr="00674EC5" w:rsidRDefault="007711D8" w:rsidP="0021653C">
      <w:pPr>
        <w:pStyle w:val="Sinespaciado"/>
        <w:suppressAutoHyphens/>
        <w:rPr>
          <w:bCs/>
          <w:szCs w:val="24"/>
        </w:rPr>
      </w:pPr>
    </w:p>
    <w:p w:rsidR="0021653C" w:rsidRPr="0021653C" w:rsidRDefault="0021653C" w:rsidP="0021653C">
      <w:pPr>
        <w:pStyle w:val="Sinespaciado"/>
        <w:ind w:left="1080"/>
        <w:jc w:val="center"/>
        <w:rPr>
          <w:b/>
          <w:color w:val="000000"/>
          <w:sz w:val="20"/>
          <w:szCs w:val="20"/>
          <w:lang w:eastAsia="es-MX"/>
        </w:rPr>
      </w:pPr>
      <w:r w:rsidRPr="0021653C">
        <w:rPr>
          <w:b/>
          <w:bCs/>
          <w:sz w:val="20"/>
          <w:szCs w:val="20"/>
        </w:rPr>
        <w:t xml:space="preserve">Cuadro </w:t>
      </w:r>
      <w:r w:rsidR="0059492F">
        <w:rPr>
          <w:b/>
          <w:bCs/>
          <w:sz w:val="20"/>
          <w:szCs w:val="20"/>
        </w:rPr>
        <w:t xml:space="preserve">18. </w:t>
      </w:r>
      <w:r w:rsidRPr="0021653C">
        <w:rPr>
          <w:b/>
          <w:bCs/>
          <w:sz w:val="20"/>
          <w:szCs w:val="20"/>
        </w:rPr>
        <w:t>Población de 15 años y más sin educación media superior. Municipio de Tlaquepaque.</w:t>
      </w:r>
    </w:p>
    <w:tbl>
      <w:tblPr>
        <w:tblW w:w="0" w:type="auto"/>
        <w:tblInd w:w="1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134"/>
        <w:gridCol w:w="992"/>
        <w:gridCol w:w="850"/>
        <w:gridCol w:w="993"/>
        <w:gridCol w:w="850"/>
        <w:gridCol w:w="851"/>
        <w:gridCol w:w="623"/>
      </w:tblGrid>
      <w:tr w:rsidR="0021653C" w:rsidRPr="008A4115" w:rsidTr="00D93E93">
        <w:trPr>
          <w:trHeight w:val="290"/>
        </w:trPr>
        <w:tc>
          <w:tcPr>
            <w:tcW w:w="993" w:type="dxa"/>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Edad (años)</w:t>
            </w:r>
          </w:p>
        </w:tc>
        <w:tc>
          <w:tcPr>
            <w:tcW w:w="1134" w:type="dxa"/>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Población</w:t>
            </w:r>
          </w:p>
        </w:tc>
        <w:tc>
          <w:tcPr>
            <w:tcW w:w="1842" w:type="dxa"/>
            <w:gridSpan w:val="2"/>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Sin educación media</w:t>
            </w: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Superior</w:t>
            </w:r>
          </w:p>
        </w:tc>
        <w:tc>
          <w:tcPr>
            <w:tcW w:w="1843" w:type="dxa"/>
            <w:gridSpan w:val="2"/>
          </w:tcPr>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Con algún grado de educación media superior o estudios posteriores*</w:t>
            </w:r>
          </w:p>
        </w:tc>
        <w:tc>
          <w:tcPr>
            <w:tcW w:w="1474" w:type="dxa"/>
            <w:gridSpan w:val="2"/>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No especificado</w:t>
            </w:r>
          </w:p>
        </w:tc>
      </w:tr>
      <w:tr w:rsidR="0021653C" w:rsidRPr="008A4115" w:rsidTr="00D93E93">
        <w:trPr>
          <w:gridBefore w:val="2"/>
          <w:wBefore w:w="2127" w:type="dxa"/>
          <w:trHeight w:val="84"/>
        </w:trPr>
        <w:tc>
          <w:tcPr>
            <w:tcW w:w="992"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proofErr w:type="spellStart"/>
            <w:r w:rsidRPr="008A4115">
              <w:rPr>
                <w:rFonts w:ascii="Arial" w:hAnsi="Arial" w:cs="Arial"/>
                <w:b/>
                <w:bCs/>
                <w:color w:val="000000"/>
                <w:sz w:val="18"/>
                <w:szCs w:val="18"/>
                <w:lang w:eastAsia="es-MX"/>
              </w:rPr>
              <w:t>Abs</w:t>
            </w:r>
            <w:proofErr w:type="spellEnd"/>
            <w:r w:rsidRPr="008A4115">
              <w:rPr>
                <w:rFonts w:ascii="Arial" w:hAnsi="Arial" w:cs="Arial"/>
                <w:b/>
                <w:bCs/>
                <w:color w:val="000000"/>
                <w:sz w:val="18"/>
                <w:szCs w:val="18"/>
                <w:lang w:eastAsia="es-MX"/>
              </w:rPr>
              <w:t>.</w:t>
            </w:r>
          </w:p>
        </w:tc>
        <w:tc>
          <w:tcPr>
            <w:tcW w:w="850"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c>
          <w:tcPr>
            <w:tcW w:w="993"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proofErr w:type="spellStart"/>
            <w:r w:rsidRPr="008A4115">
              <w:rPr>
                <w:rFonts w:ascii="Arial" w:hAnsi="Arial" w:cs="Arial"/>
                <w:b/>
                <w:bCs/>
                <w:color w:val="000000"/>
                <w:sz w:val="18"/>
                <w:szCs w:val="18"/>
                <w:lang w:eastAsia="es-MX"/>
              </w:rPr>
              <w:t>Abs</w:t>
            </w:r>
            <w:proofErr w:type="spellEnd"/>
            <w:r w:rsidRPr="008A4115">
              <w:rPr>
                <w:rFonts w:ascii="Arial" w:hAnsi="Arial" w:cs="Arial"/>
                <w:b/>
                <w:bCs/>
                <w:color w:val="000000"/>
                <w:sz w:val="18"/>
                <w:szCs w:val="18"/>
                <w:lang w:eastAsia="es-MX"/>
              </w:rPr>
              <w:t>.</w:t>
            </w:r>
          </w:p>
        </w:tc>
        <w:tc>
          <w:tcPr>
            <w:tcW w:w="850"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c>
          <w:tcPr>
            <w:tcW w:w="851"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proofErr w:type="spellStart"/>
            <w:r w:rsidRPr="008A4115">
              <w:rPr>
                <w:rFonts w:ascii="Arial" w:hAnsi="Arial" w:cs="Arial"/>
                <w:b/>
                <w:bCs/>
                <w:color w:val="000000"/>
                <w:sz w:val="18"/>
                <w:szCs w:val="18"/>
                <w:lang w:eastAsia="es-MX"/>
              </w:rPr>
              <w:t>Abs</w:t>
            </w:r>
            <w:proofErr w:type="spellEnd"/>
            <w:r w:rsidRPr="008A4115">
              <w:rPr>
                <w:rFonts w:ascii="Arial" w:hAnsi="Arial" w:cs="Arial"/>
                <w:b/>
                <w:bCs/>
                <w:color w:val="000000"/>
                <w:sz w:val="18"/>
                <w:szCs w:val="18"/>
                <w:lang w:eastAsia="es-MX"/>
              </w:rPr>
              <w:t>.</w:t>
            </w:r>
          </w:p>
        </w:tc>
        <w:tc>
          <w:tcPr>
            <w:tcW w:w="623"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15 – 19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60,472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38,997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64.49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21,176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35.02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299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0.49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20 – 24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54,739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28,288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51.68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26,068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47.62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0.70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25 – 29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49,633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27,010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54.42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22,385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45.10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238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0.48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30 – 34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48,782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28,750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58.94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19,823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40.64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0.43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35 – 39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48,808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30,538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62.57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18,119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37.12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151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0.31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40 – 44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38,600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25,187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65.25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13,330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34.53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83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0.22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45 – 49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29,634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20,489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69.14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9,088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30.67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57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0.19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50 – 54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24,860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18,708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75.25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6,089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24.49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0.25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55 – 59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18,252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14,547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79.70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3,664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20.07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41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0.22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60 – 64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13,981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11,787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84.31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2,145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15.34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0.35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65 y más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24,914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22,884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91.85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1,893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7.60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137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0.55 </w:t>
            </w:r>
          </w:p>
        </w:tc>
      </w:tr>
      <w:tr w:rsidR="0021653C" w:rsidRPr="008A4115" w:rsidTr="00D93E93">
        <w:trPr>
          <w:trHeight w:val="86"/>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b/>
                <w:bCs/>
                <w:color w:val="000000"/>
                <w:sz w:val="18"/>
                <w:szCs w:val="18"/>
                <w:lang w:eastAsia="es-MX"/>
              </w:rPr>
              <w:t xml:space="preserve">Total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412,675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267,185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64.74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143,780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34.84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1,710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0.41 </w:t>
            </w:r>
          </w:p>
        </w:tc>
      </w:tr>
    </w:tbl>
    <w:p w:rsidR="0021653C" w:rsidRPr="000817C4" w:rsidRDefault="0021653C" w:rsidP="0021653C">
      <w:pPr>
        <w:pStyle w:val="Sinespaciado"/>
        <w:ind w:left="1416"/>
        <w:rPr>
          <w:sz w:val="16"/>
          <w:szCs w:val="16"/>
        </w:rPr>
      </w:pPr>
      <w:r w:rsidRPr="000817C4">
        <w:rPr>
          <w:sz w:val="16"/>
          <w:szCs w:val="16"/>
        </w:rPr>
        <w:t>Fuente</w:t>
      </w:r>
      <w:r w:rsidRPr="000817C4">
        <w:rPr>
          <w:b/>
          <w:bCs/>
          <w:sz w:val="16"/>
          <w:szCs w:val="16"/>
        </w:rPr>
        <w:t xml:space="preserve">: </w:t>
      </w:r>
      <w:r w:rsidRPr="000817C4">
        <w:rPr>
          <w:sz w:val="16"/>
          <w:szCs w:val="16"/>
        </w:rPr>
        <w:t xml:space="preserve">INEGI, </w:t>
      </w:r>
      <w:r w:rsidRPr="000817C4">
        <w:rPr>
          <w:b/>
          <w:bCs/>
          <w:sz w:val="16"/>
          <w:szCs w:val="16"/>
        </w:rPr>
        <w:t>Censo de Población y Vivienda, 2010</w:t>
      </w:r>
      <w:r w:rsidRPr="000817C4">
        <w:rPr>
          <w:sz w:val="16"/>
          <w:szCs w:val="16"/>
        </w:rPr>
        <w:t xml:space="preserve">. Jalisco, Tabulados del Cuestionario Básico, Educación. </w:t>
      </w:r>
    </w:p>
    <w:p w:rsidR="0021653C" w:rsidRPr="000817C4" w:rsidRDefault="0021653C" w:rsidP="0021653C">
      <w:pPr>
        <w:pStyle w:val="Sinespaciado"/>
        <w:ind w:left="1416"/>
        <w:rPr>
          <w:color w:val="021C20"/>
          <w:sz w:val="16"/>
          <w:szCs w:val="16"/>
          <w:lang w:eastAsia="es-MX"/>
        </w:rPr>
      </w:pPr>
      <w:r w:rsidRPr="000817C4">
        <w:rPr>
          <w:sz w:val="16"/>
          <w:szCs w:val="16"/>
        </w:rPr>
        <w:t>* Población con algún grado aprobado de educación secundaria, bachillerato, normal básica, carrera técnica o comercial (con primaria o secundaria terminadas), profesional o estudios de posgrado.</w:t>
      </w:r>
    </w:p>
    <w:p w:rsidR="0021653C" w:rsidRPr="00E26F6A" w:rsidRDefault="0021653C" w:rsidP="0021653C">
      <w:pPr>
        <w:pStyle w:val="Sinespaciado"/>
        <w:suppressAutoHyphens/>
        <w:rPr>
          <w:bCs/>
          <w:szCs w:val="24"/>
        </w:rPr>
      </w:pPr>
    </w:p>
    <w:p w:rsidR="00674EC5" w:rsidRPr="00E26F6A" w:rsidRDefault="00F732C5" w:rsidP="00F732C5">
      <w:pPr>
        <w:pStyle w:val="Sinespaciado"/>
        <w:tabs>
          <w:tab w:val="left" w:pos="720"/>
        </w:tabs>
        <w:suppressAutoHyphens/>
        <w:rPr>
          <w:szCs w:val="24"/>
          <w:lang w:eastAsia="es-MX"/>
        </w:rPr>
      </w:pPr>
      <w:r w:rsidRPr="00E26F6A">
        <w:rPr>
          <w:szCs w:val="24"/>
          <w:lang w:eastAsia="es-MX"/>
        </w:rPr>
        <w:t xml:space="preserve">A partir del </w:t>
      </w:r>
      <w:r w:rsidR="00674EC5" w:rsidRPr="00E26F6A">
        <w:rPr>
          <w:szCs w:val="24"/>
          <w:lang w:eastAsia="es-MX"/>
        </w:rPr>
        <w:t>ciclo escolar 2008-2009 NO SE APRECIA DEFICIT EN LA ATENCION DE LA EDUCACION PREESCOLAR.</w:t>
      </w:r>
      <w:r w:rsidRPr="00E26F6A">
        <w:rPr>
          <w:bCs/>
          <w:szCs w:val="24"/>
        </w:rPr>
        <w:t xml:space="preserve"> </w:t>
      </w:r>
      <w:r w:rsidR="00674EC5" w:rsidRPr="00E26F6A">
        <w:rPr>
          <w:szCs w:val="24"/>
          <w:lang w:eastAsia="es-MX"/>
        </w:rPr>
        <w:t>Se establece que tanto el gobierno municipal como el estatal deberían tener la CAPACIDAD DE ATENDER AL TOTAL DE ALUMNOS EN EDAD DE PRIMARIA, es decir, a los niños y las niñas de entre 6 a 12 años, que para el año 2005 eran aproximadamente 73,687. Se presenta un DÉFICIT DE 78 UNIDADES DE SERVICIO/AULAS.</w:t>
      </w:r>
      <w:r w:rsidRPr="00E26F6A">
        <w:rPr>
          <w:bCs/>
          <w:szCs w:val="24"/>
        </w:rPr>
        <w:t xml:space="preserve"> </w:t>
      </w:r>
      <w:r w:rsidR="00674EC5" w:rsidRPr="00E26F6A">
        <w:rPr>
          <w:szCs w:val="24"/>
          <w:lang w:eastAsia="es-MX"/>
        </w:rPr>
        <w:t>NO SE APRECIA DEFICIT para atender la educación de los niños y adolescentes en edad de la escuela secundaria.</w:t>
      </w:r>
      <w:r w:rsidRPr="00E26F6A">
        <w:rPr>
          <w:bCs/>
          <w:szCs w:val="24"/>
        </w:rPr>
        <w:t xml:space="preserve"> </w:t>
      </w:r>
      <w:r w:rsidR="00674EC5" w:rsidRPr="00E26F6A">
        <w:rPr>
          <w:szCs w:val="24"/>
          <w:lang w:eastAsia="es-MX"/>
        </w:rPr>
        <w:t>En cuanto a la educación Media Superior, es decir las Preparatorias generales y técnicas, el DÉFICIT ES DE 44 AULAS PARA ATENDER A LA TOTALIDAD DE JOVENES EN EDAD DE BACHILLERATO.</w:t>
      </w:r>
    </w:p>
    <w:p w:rsidR="00E26F6A" w:rsidRPr="00E26F6A" w:rsidRDefault="00E26F6A" w:rsidP="00F732C5">
      <w:pPr>
        <w:pStyle w:val="Sinespaciado"/>
        <w:tabs>
          <w:tab w:val="left" w:pos="720"/>
        </w:tabs>
        <w:suppressAutoHyphens/>
        <w:rPr>
          <w:bCs/>
          <w:szCs w:val="24"/>
        </w:rPr>
      </w:pPr>
    </w:p>
    <w:p w:rsidR="00674EC5" w:rsidRDefault="00E26F6A" w:rsidP="00C71D33">
      <w:pPr>
        <w:pStyle w:val="Sinespaciado"/>
        <w:suppressAutoHyphens/>
        <w:rPr>
          <w:szCs w:val="24"/>
          <w:lang w:eastAsia="es-MX"/>
        </w:rPr>
      </w:pPr>
      <w:r>
        <w:rPr>
          <w:noProof/>
          <w:lang w:val="es-MX" w:eastAsia="es-MX"/>
        </w:rPr>
        <w:drawing>
          <wp:inline distT="0" distB="0" distL="0" distR="0" wp14:anchorId="48111A10" wp14:editId="5321A909">
            <wp:extent cx="3617844" cy="1789044"/>
            <wp:effectExtent l="0" t="0" r="20955" b="20955"/>
            <wp:docPr id="106" name="Gráfico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74EC5" w:rsidRDefault="00E26F6A" w:rsidP="00C71D33">
      <w:pPr>
        <w:pStyle w:val="Sinespaciado"/>
        <w:suppressAutoHyphens/>
        <w:rPr>
          <w:szCs w:val="24"/>
          <w:lang w:eastAsia="es-MX"/>
        </w:rPr>
      </w:pPr>
      <w:r w:rsidRPr="00674EC5">
        <w:rPr>
          <w:rFonts w:eastAsia="Times New Roman"/>
          <w:color w:val="000000"/>
          <w:sz w:val="16"/>
          <w:szCs w:val="16"/>
          <w:lang w:eastAsia="es-MX"/>
        </w:rPr>
        <w:t xml:space="preserve">FUENTE: INEGI. Tabulados de la Encuesta </w:t>
      </w:r>
      <w:proofErr w:type="spellStart"/>
      <w:r w:rsidRPr="00674EC5">
        <w:rPr>
          <w:rFonts w:eastAsia="Times New Roman"/>
          <w:color w:val="000000"/>
          <w:sz w:val="16"/>
          <w:szCs w:val="16"/>
          <w:lang w:eastAsia="es-MX"/>
        </w:rPr>
        <w:t>Intercensal</w:t>
      </w:r>
      <w:proofErr w:type="spellEnd"/>
      <w:r w:rsidRPr="00674EC5">
        <w:rPr>
          <w:rFonts w:eastAsia="Times New Roman"/>
          <w:color w:val="000000"/>
          <w:sz w:val="16"/>
          <w:szCs w:val="16"/>
          <w:lang w:eastAsia="es-MX"/>
        </w:rPr>
        <w:t xml:space="preserve"> 2015</w:t>
      </w:r>
    </w:p>
    <w:p w:rsidR="00674EC5" w:rsidRDefault="00674EC5" w:rsidP="00C71D33">
      <w:pPr>
        <w:pStyle w:val="Sinespaciado"/>
        <w:suppressAutoHyphens/>
        <w:rPr>
          <w:szCs w:val="24"/>
          <w:lang w:eastAsia="es-MX"/>
        </w:rPr>
      </w:pPr>
    </w:p>
    <w:p w:rsidR="00E26F6A" w:rsidRPr="00E26F6A" w:rsidRDefault="00E26F6A" w:rsidP="00E26F6A">
      <w:pPr>
        <w:pStyle w:val="Sinespaciado"/>
        <w:rPr>
          <w:rStyle w:val="Smbolodenotaalpie"/>
          <w:rFonts w:cs="Arial"/>
          <w:szCs w:val="24"/>
          <w:lang w:eastAsia="es-MX"/>
        </w:rPr>
      </w:pPr>
      <w:r w:rsidRPr="00E26F6A">
        <w:rPr>
          <w:szCs w:val="24"/>
          <w:lang w:eastAsia="es-MX"/>
        </w:rPr>
        <w:lastRenderedPageBreak/>
        <w:t>Tlaquepaque es el municipio metropolitano más rezagado en eficiencia terminar, ya que apenas el 51 por ciento de  sus estudiantes de preparatoria concluye sus estudios.</w:t>
      </w:r>
      <w:r w:rsidRPr="00E26F6A">
        <w:rPr>
          <w:rStyle w:val="Smbolodenotaalpie"/>
          <w:rFonts w:cs="Arial"/>
          <w:bCs/>
          <w:szCs w:val="24"/>
        </w:rPr>
        <w:t xml:space="preserve"> </w:t>
      </w:r>
      <w:r w:rsidRPr="00E26F6A">
        <w:rPr>
          <w:rStyle w:val="Smbolodenotaalpie"/>
          <w:rFonts w:cs="Arial"/>
          <w:bCs/>
          <w:szCs w:val="24"/>
        </w:rPr>
        <w:footnoteReference w:id="35"/>
      </w:r>
    </w:p>
    <w:p w:rsidR="00E26F6A" w:rsidRPr="00E26F6A" w:rsidRDefault="00E26F6A" w:rsidP="00E26F6A">
      <w:pPr>
        <w:pStyle w:val="Sinespaciado"/>
        <w:ind w:left="720"/>
        <w:rPr>
          <w:rStyle w:val="Smbolodenotaalpie"/>
          <w:rFonts w:cs="Arial"/>
          <w:szCs w:val="24"/>
          <w:lang w:eastAsia="es-MX"/>
        </w:rPr>
      </w:pPr>
    </w:p>
    <w:p w:rsidR="00F732C5" w:rsidRPr="00674EC5" w:rsidRDefault="00F732C5" w:rsidP="00F732C5">
      <w:pPr>
        <w:pStyle w:val="Sinespaciado"/>
        <w:suppressAutoHyphens/>
        <w:rPr>
          <w:szCs w:val="24"/>
          <w:lang w:val="es-MX" w:eastAsia="es-MX"/>
        </w:rPr>
      </w:pPr>
      <w:r>
        <w:rPr>
          <w:noProof/>
          <w:lang w:val="es-MX" w:eastAsia="es-MX"/>
        </w:rPr>
        <w:drawing>
          <wp:inline distT="0" distB="0" distL="0" distR="0" wp14:anchorId="4D5E9436" wp14:editId="4068C292">
            <wp:extent cx="3427013" cy="2011680"/>
            <wp:effectExtent l="0" t="0" r="21590" b="26670"/>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 xml:space="preserve">FUENTE: INEGI. Tabulados de la Encuesta </w:t>
      </w:r>
      <w:proofErr w:type="spellStart"/>
      <w:r w:rsidRPr="00674EC5">
        <w:rPr>
          <w:rFonts w:eastAsia="Times New Roman"/>
          <w:color w:val="000000"/>
          <w:sz w:val="16"/>
          <w:szCs w:val="16"/>
          <w:lang w:eastAsia="es-MX"/>
        </w:rPr>
        <w:t>Intercensal</w:t>
      </w:r>
      <w:proofErr w:type="spellEnd"/>
      <w:r w:rsidRPr="00674EC5">
        <w:rPr>
          <w:rFonts w:eastAsia="Times New Roman"/>
          <w:color w:val="000000"/>
          <w:sz w:val="16"/>
          <w:szCs w:val="16"/>
          <w:lang w:eastAsia="es-MX"/>
        </w:rPr>
        <w:t xml:space="preserve"> 2015</w:t>
      </w:r>
    </w:p>
    <w:p w:rsidR="00F732C5" w:rsidRDefault="00F732C5" w:rsidP="00F732C5">
      <w:pPr>
        <w:pStyle w:val="Sinespaciado"/>
        <w:suppressAutoHyphens/>
        <w:rPr>
          <w:rFonts w:ascii="Calibri" w:eastAsia="Times New Roman" w:hAnsi="Calibri" w:cs="Times New Roman"/>
          <w:color w:val="000000"/>
          <w:lang w:eastAsia="es-MX"/>
        </w:rPr>
      </w:pPr>
    </w:p>
    <w:p w:rsidR="007711D8" w:rsidRDefault="007711D8" w:rsidP="00E26F6A">
      <w:pPr>
        <w:pStyle w:val="Sinespaciado"/>
        <w:suppressAutoHyphens/>
        <w:rPr>
          <w:color w:val="000000"/>
          <w:szCs w:val="24"/>
        </w:rPr>
      </w:pPr>
      <w:r w:rsidRPr="0021653C">
        <w:rPr>
          <w:szCs w:val="24"/>
          <w:lang w:eastAsia="es-MX"/>
        </w:rPr>
        <w:t xml:space="preserve">Cabe hacer mención que la existencia de bachilleratos públicos en </w:t>
      </w:r>
      <w:proofErr w:type="spellStart"/>
      <w:r w:rsidRPr="0021653C">
        <w:rPr>
          <w:szCs w:val="24"/>
          <w:lang w:eastAsia="es-MX"/>
        </w:rPr>
        <w:t>Miravalle</w:t>
      </w:r>
      <w:proofErr w:type="spellEnd"/>
      <w:r w:rsidRPr="0021653C">
        <w:rPr>
          <w:szCs w:val="24"/>
          <w:lang w:eastAsia="es-MX"/>
        </w:rPr>
        <w:t xml:space="preserve">, Santa Anita, </w:t>
      </w:r>
      <w:proofErr w:type="spellStart"/>
      <w:r w:rsidR="00E26F6A">
        <w:rPr>
          <w:szCs w:val="24"/>
          <w:lang w:eastAsia="es-MX"/>
        </w:rPr>
        <w:t>Toluquilla</w:t>
      </w:r>
      <w:proofErr w:type="spellEnd"/>
      <w:r w:rsidR="00E26F6A">
        <w:rPr>
          <w:szCs w:val="24"/>
          <w:lang w:eastAsia="es-MX"/>
        </w:rPr>
        <w:t xml:space="preserve">, </w:t>
      </w:r>
      <w:r w:rsidRPr="0021653C">
        <w:rPr>
          <w:szCs w:val="24"/>
          <w:lang w:eastAsia="es-MX"/>
        </w:rPr>
        <w:t xml:space="preserve">San Martin de las Flores así como en la Cabecera Municipal, </w:t>
      </w:r>
      <w:r w:rsidR="00FD7466">
        <w:rPr>
          <w:szCs w:val="24"/>
          <w:lang w:eastAsia="es-MX"/>
        </w:rPr>
        <w:t xml:space="preserve">así como el </w:t>
      </w:r>
      <w:r w:rsidR="00B051B3">
        <w:rPr>
          <w:szCs w:val="24"/>
          <w:lang w:eastAsia="es-MX"/>
        </w:rPr>
        <w:t xml:space="preserve">Colegio de estudios científicos y tecnológicos del estado de Jalisco </w:t>
      </w:r>
      <w:r w:rsidR="00FD7466">
        <w:rPr>
          <w:szCs w:val="24"/>
          <w:lang w:eastAsia="es-MX"/>
        </w:rPr>
        <w:t xml:space="preserve">CECYTEJ 2 en </w:t>
      </w:r>
      <w:r w:rsidR="00FD7466" w:rsidRPr="00FD7466">
        <w:rPr>
          <w:szCs w:val="24"/>
          <w:lang w:eastAsia="es-MX"/>
        </w:rPr>
        <w:t xml:space="preserve">El </w:t>
      </w:r>
      <w:r w:rsidR="00E26F6A" w:rsidRPr="00FD7466">
        <w:rPr>
          <w:szCs w:val="24"/>
          <w:lang w:eastAsia="es-MX"/>
        </w:rPr>
        <w:t>V</w:t>
      </w:r>
      <w:r w:rsidR="00FD7466" w:rsidRPr="00FD7466">
        <w:rPr>
          <w:szCs w:val="24"/>
          <w:lang w:eastAsia="es-MX"/>
        </w:rPr>
        <w:t xml:space="preserve">alle de la misericordia, Delegación López cotilla, </w:t>
      </w:r>
      <w:r w:rsidRPr="00FD7466">
        <w:rPr>
          <w:szCs w:val="24"/>
          <w:lang w:eastAsia="es-MX"/>
        </w:rPr>
        <w:t>hace que el estudiantado deba</w:t>
      </w:r>
      <w:r w:rsidRPr="0021653C">
        <w:rPr>
          <w:szCs w:val="24"/>
          <w:lang w:eastAsia="es-MX"/>
        </w:rPr>
        <w:t xml:space="preserve"> realizar largos recorridos para acceder a este tipo de planteles públicos.</w:t>
      </w:r>
      <w:r w:rsidR="00E26F6A">
        <w:rPr>
          <w:szCs w:val="24"/>
          <w:lang w:eastAsia="es-MX"/>
        </w:rPr>
        <w:t xml:space="preserve"> Asimismo, e</w:t>
      </w:r>
      <w:r w:rsidRPr="0021653C">
        <w:rPr>
          <w:szCs w:val="24"/>
        </w:rPr>
        <w:t xml:space="preserve">n la municipalidad de San Pero Tlaquepaque </w:t>
      </w:r>
      <w:r w:rsidRPr="00E26F6A">
        <w:rPr>
          <w:szCs w:val="24"/>
        </w:rPr>
        <w:t xml:space="preserve">sólo existen dos librerías, la </w:t>
      </w:r>
      <w:r w:rsidRPr="00E26F6A">
        <w:rPr>
          <w:i/>
          <w:szCs w:val="24"/>
        </w:rPr>
        <w:t>Porrúa Hermanos</w:t>
      </w:r>
      <w:r w:rsidRPr="00E26F6A">
        <w:rPr>
          <w:szCs w:val="24"/>
        </w:rPr>
        <w:t xml:space="preserve"> dentro del ITESO y, la sucursal de </w:t>
      </w:r>
      <w:hyperlink r:id="rId28" w:history="1">
        <w:r w:rsidRPr="00E26F6A">
          <w:rPr>
            <w:rStyle w:val="Hipervnculo"/>
            <w:i/>
            <w:color w:val="auto"/>
            <w:szCs w:val="24"/>
            <w:u w:val="none"/>
          </w:rPr>
          <w:t xml:space="preserve">Librerías </w:t>
        </w:r>
        <w:proofErr w:type="spellStart"/>
        <w:r w:rsidRPr="00E26F6A">
          <w:rPr>
            <w:rStyle w:val="Hipervnculo"/>
            <w:i/>
            <w:color w:val="auto"/>
            <w:szCs w:val="24"/>
            <w:u w:val="none"/>
          </w:rPr>
          <w:t>Gonvill</w:t>
        </w:r>
        <w:proofErr w:type="spellEnd"/>
        <w:r w:rsidRPr="00E26F6A">
          <w:rPr>
            <w:rStyle w:val="Hipervnculo"/>
            <w:color w:val="auto"/>
            <w:szCs w:val="24"/>
            <w:u w:val="none"/>
          </w:rPr>
          <w:t xml:space="preserve"> en el Centro Comercial Centro Sur del </w:t>
        </w:r>
      </w:hyperlink>
      <w:r w:rsidRPr="00E26F6A">
        <w:rPr>
          <w:szCs w:val="24"/>
        </w:rPr>
        <w:t xml:space="preserve">Periférico </w:t>
      </w:r>
      <w:r w:rsidRPr="0021653C">
        <w:rPr>
          <w:color w:val="000000"/>
          <w:szCs w:val="24"/>
        </w:rPr>
        <w:t>Sur.</w:t>
      </w:r>
    </w:p>
    <w:p w:rsidR="00AD4237" w:rsidRDefault="00AD4237" w:rsidP="00E26F6A">
      <w:pPr>
        <w:pStyle w:val="Sinespaciado"/>
        <w:suppressAutoHyphens/>
        <w:rPr>
          <w:color w:val="000000"/>
          <w:szCs w:val="24"/>
        </w:rPr>
      </w:pPr>
    </w:p>
    <w:p w:rsidR="007711D8" w:rsidRPr="00AD4237" w:rsidRDefault="002150BE" w:rsidP="007711D8">
      <w:pPr>
        <w:pStyle w:val="Sinespaciado"/>
        <w:rPr>
          <w:i/>
          <w:szCs w:val="24"/>
          <w:lang w:eastAsia="es-ES"/>
        </w:rPr>
      </w:pPr>
      <w:r w:rsidRPr="00AD4237">
        <w:rPr>
          <w:rFonts w:eastAsia="Times New Roman"/>
          <w:bCs/>
          <w:iCs/>
          <w:szCs w:val="24"/>
          <w:lang w:val="es-MX"/>
        </w:rPr>
        <w:t>E</w:t>
      </w:r>
      <w:r w:rsidR="00AD4237">
        <w:rPr>
          <w:rFonts w:eastAsia="Times New Roman"/>
          <w:bCs/>
          <w:iCs/>
          <w:szCs w:val="24"/>
          <w:lang w:val="es-MX"/>
        </w:rPr>
        <w:t xml:space="preserve">n cuanto los datos e información correspondientes al </w:t>
      </w:r>
      <w:r w:rsidR="007711D8" w:rsidRPr="00AD4237">
        <w:rPr>
          <w:rFonts w:eastAsia="Times New Roman"/>
          <w:bCs/>
          <w:iCs/>
          <w:szCs w:val="24"/>
          <w:lang w:val="es-MX"/>
        </w:rPr>
        <w:t>Eje</w:t>
      </w:r>
      <w:r w:rsidR="00AD4237">
        <w:rPr>
          <w:rFonts w:eastAsia="Times New Roman"/>
          <w:bCs/>
          <w:iCs/>
          <w:szCs w:val="24"/>
          <w:lang w:val="es-MX"/>
        </w:rPr>
        <w:t xml:space="preserve"> Estratégico </w:t>
      </w:r>
      <w:r w:rsidR="007711D8" w:rsidRPr="00AD4237">
        <w:rPr>
          <w:rFonts w:eastAsia="Times New Roman"/>
          <w:bCs/>
          <w:szCs w:val="24"/>
          <w:lang w:val="es-MX"/>
        </w:rPr>
        <w:t xml:space="preserve">II. </w:t>
      </w:r>
      <w:r w:rsidR="00AD4237">
        <w:rPr>
          <w:i/>
          <w:szCs w:val="24"/>
          <w:lang w:eastAsia="es-ES"/>
        </w:rPr>
        <w:t>P</w:t>
      </w:r>
      <w:r w:rsidR="007711D8" w:rsidRPr="00AD4237">
        <w:rPr>
          <w:i/>
          <w:szCs w:val="24"/>
          <w:lang w:eastAsia="es-ES"/>
        </w:rPr>
        <w:t>restación eficiente y eficaz de los Servi</w:t>
      </w:r>
      <w:r w:rsidR="00AD4237">
        <w:rPr>
          <w:i/>
          <w:szCs w:val="24"/>
          <w:lang w:eastAsia="es-ES"/>
        </w:rPr>
        <w:t>cios Públicos</w:t>
      </w:r>
      <w:r w:rsidR="007711D8" w:rsidRPr="00AD4237">
        <w:rPr>
          <w:i/>
          <w:szCs w:val="24"/>
          <w:lang w:eastAsia="es-ES"/>
        </w:rPr>
        <w:t>.</w:t>
      </w:r>
    </w:p>
    <w:p w:rsidR="007711D8" w:rsidRPr="00AD4237" w:rsidRDefault="007711D8" w:rsidP="007711D8">
      <w:pPr>
        <w:pStyle w:val="Sinespaciado"/>
        <w:rPr>
          <w:szCs w:val="24"/>
          <w:lang w:eastAsia="es-ES"/>
        </w:rPr>
      </w:pPr>
    </w:p>
    <w:p w:rsidR="00F3183F" w:rsidRPr="00F309DC" w:rsidRDefault="00D82BEE" w:rsidP="00F3183F">
      <w:pPr>
        <w:pStyle w:val="Sinespaciado"/>
        <w:rPr>
          <w:szCs w:val="24"/>
          <w:lang w:eastAsia="es-MX"/>
        </w:rPr>
      </w:pPr>
      <w:r w:rsidRPr="000E5DD9">
        <w:rPr>
          <w:szCs w:val="24"/>
          <w:lang w:eastAsia="es-MX"/>
        </w:rPr>
        <w:t xml:space="preserve">En materia de </w:t>
      </w:r>
      <w:r w:rsidRPr="000E5DD9">
        <w:rPr>
          <w:b/>
          <w:szCs w:val="24"/>
          <w:lang w:eastAsia="es-MX"/>
        </w:rPr>
        <w:t>Agua Potable</w:t>
      </w:r>
      <w:r w:rsidRPr="00AD4237">
        <w:rPr>
          <w:szCs w:val="24"/>
          <w:lang w:eastAsia="es-MX"/>
        </w:rPr>
        <w:t>, para el Consejo Nacional de Evaluación de la Política de Desarrollo Social (CONEVAL) en el Municipio de San Pedro Tlaquepaque hay 5,822 viviendas que no disponen de agua entubada de la red pública, aproximadamente 30,000 personas no tienen agua. Particularmente en las zonas del Cerro del Cuatro, así como en los límites con los municipio de Tonalá y El Salto. La instancia municipal de Agua potable informó que en 18 colonias carecen agua potable y que en 25 colonias se suministra el servicio a través de un sistema de pipas, no necesariamente abarca a la totalidad de las casas habitación pues existen zonas dentro de las mismas colonias cuentan con agua.</w:t>
      </w:r>
      <w:r w:rsidR="00AD4237">
        <w:rPr>
          <w:szCs w:val="24"/>
          <w:lang w:eastAsia="es-MX"/>
        </w:rPr>
        <w:t xml:space="preserve"> </w:t>
      </w:r>
      <w:r w:rsidR="00F3183F" w:rsidRPr="00F309DC">
        <w:rPr>
          <w:szCs w:val="24"/>
          <w:lang w:eastAsia="es-MX"/>
        </w:rPr>
        <w:t xml:space="preserve">Aproximadamente el 80% por ciento del territorio de la municipalidad esta administrado por el SIAPA OPD Intermunicipal, por lo que el abastecimiento de agua potable, el mantenimiento de las redes de drenajes y el tratamiento de las aguas residuales son obligaciones del sistema intermunicipal. El Ayuntamiento de San Perro Tlaquepaque aporta financiamiento para la dotación de infraestructura </w:t>
      </w:r>
      <w:r w:rsidR="00F3183F" w:rsidRPr="00F309DC">
        <w:rPr>
          <w:szCs w:val="24"/>
          <w:lang w:eastAsia="es-MX"/>
        </w:rPr>
        <w:lastRenderedPageBreak/>
        <w:t xml:space="preserve">para redes de agua en las colonias que carecen del agua, en coordinación con el SIAPA. El otro 20% por ciento de la municipalidad </w:t>
      </w:r>
      <w:r w:rsidR="00F60119" w:rsidRPr="00F309DC">
        <w:rPr>
          <w:szCs w:val="24"/>
          <w:lang w:eastAsia="es-MX"/>
        </w:rPr>
        <w:t xml:space="preserve">esta administrado por el Ayuntamiento y se </w:t>
      </w:r>
      <w:r w:rsidR="00F3183F" w:rsidRPr="00F309DC">
        <w:rPr>
          <w:szCs w:val="24"/>
          <w:lang w:eastAsia="es-MX"/>
        </w:rPr>
        <w:t>comp</w:t>
      </w:r>
      <w:r w:rsidR="00F60119" w:rsidRPr="00F309DC">
        <w:rPr>
          <w:szCs w:val="24"/>
          <w:lang w:eastAsia="es-MX"/>
        </w:rPr>
        <w:t xml:space="preserve">one </w:t>
      </w:r>
      <w:r w:rsidR="00F3183F" w:rsidRPr="00F309DC">
        <w:rPr>
          <w:szCs w:val="24"/>
          <w:lang w:eastAsia="es-MX"/>
        </w:rPr>
        <w:t>entre otr</w:t>
      </w:r>
      <w:r w:rsidR="00F60119" w:rsidRPr="00F309DC">
        <w:rPr>
          <w:szCs w:val="24"/>
          <w:lang w:eastAsia="es-MX"/>
        </w:rPr>
        <w:t>a</w:t>
      </w:r>
      <w:r w:rsidR="00F3183F" w:rsidRPr="00F309DC">
        <w:rPr>
          <w:szCs w:val="24"/>
          <w:lang w:eastAsia="es-MX"/>
        </w:rPr>
        <w:t xml:space="preserve">s por </w:t>
      </w:r>
      <w:r w:rsidR="00F60119" w:rsidRPr="00F309DC">
        <w:rPr>
          <w:bCs/>
          <w:szCs w:val="24"/>
          <w:lang w:val="es-MX" w:eastAsia="es-MX"/>
        </w:rPr>
        <w:t>44 colonias, Agencias y Delegaciones</w:t>
      </w:r>
      <w:r w:rsidR="00F3183F" w:rsidRPr="00F309DC">
        <w:rPr>
          <w:szCs w:val="24"/>
          <w:lang w:eastAsia="es-MX"/>
        </w:rPr>
        <w:t>, con excepción de la Delegación de López Cotilla que es administrada el agua por una Junta Local de Agua en manos de ciudadanos</w:t>
      </w:r>
      <w:r w:rsidR="00F309DC" w:rsidRPr="00F309DC">
        <w:rPr>
          <w:szCs w:val="24"/>
          <w:lang w:eastAsia="es-MX"/>
        </w:rPr>
        <w:t xml:space="preserve">, no obstante el municipio </w:t>
      </w:r>
      <w:r w:rsidR="00F3183F" w:rsidRPr="00F309DC">
        <w:rPr>
          <w:szCs w:val="24"/>
          <w:lang w:eastAsia="es-MX"/>
        </w:rPr>
        <w:t>se encarga del mantenimiento de las redes de agua, de drenaje y del clorado del agua.</w:t>
      </w:r>
    </w:p>
    <w:p w:rsidR="00F3183F" w:rsidRPr="0064064A" w:rsidRDefault="00F3183F" w:rsidP="00F309DC">
      <w:pPr>
        <w:pStyle w:val="Sinespaciado"/>
        <w:rPr>
          <w:b/>
          <w:szCs w:val="24"/>
          <w:shd w:val="clear" w:color="auto" w:fill="FFFFFF"/>
        </w:rPr>
      </w:pPr>
    </w:p>
    <w:p w:rsidR="007711D8" w:rsidRPr="00741B4C" w:rsidRDefault="007711D8" w:rsidP="00817DB6">
      <w:pPr>
        <w:pStyle w:val="Sinespaciado"/>
        <w:rPr>
          <w:bCs/>
          <w:color w:val="000000"/>
          <w:szCs w:val="24"/>
        </w:rPr>
      </w:pPr>
      <w:r w:rsidRPr="002150BE">
        <w:rPr>
          <w:b/>
          <w:szCs w:val="24"/>
          <w:shd w:val="clear" w:color="auto" w:fill="FFFFFF"/>
        </w:rPr>
        <w:t>Drenaje y Alcantarillado.</w:t>
      </w:r>
      <w:r w:rsidRPr="002150BE">
        <w:rPr>
          <w:szCs w:val="24"/>
          <w:shd w:val="clear" w:color="auto" w:fill="FFFFFF"/>
        </w:rPr>
        <w:t xml:space="preserve"> </w:t>
      </w:r>
      <w:r w:rsidRPr="002150BE">
        <w:rPr>
          <w:color w:val="333333"/>
          <w:szCs w:val="24"/>
        </w:rPr>
        <w:t xml:space="preserve">Tlaquepaque es un municipio con graves rezagos en 2010 </w:t>
      </w:r>
      <w:r w:rsidRPr="00AD4237">
        <w:rPr>
          <w:color w:val="333333"/>
          <w:szCs w:val="24"/>
        </w:rPr>
        <w:t xml:space="preserve">había 7 mil viviendas sin instalaciones sanitarias, según datos del </w:t>
      </w:r>
      <w:proofErr w:type="spellStart"/>
      <w:r w:rsidRPr="00AD4237">
        <w:rPr>
          <w:color w:val="333333"/>
          <w:szCs w:val="24"/>
        </w:rPr>
        <w:t>INEGI.</w:t>
      </w:r>
      <w:r w:rsidR="00817DB6" w:rsidRPr="00AD4237">
        <w:rPr>
          <w:bCs/>
          <w:color w:val="000000"/>
          <w:szCs w:val="24"/>
        </w:rPr>
        <w:t>Así</w:t>
      </w:r>
      <w:proofErr w:type="spellEnd"/>
      <w:r w:rsidR="00817DB6" w:rsidRPr="00AD4237">
        <w:rPr>
          <w:bCs/>
          <w:color w:val="000000"/>
          <w:szCs w:val="24"/>
        </w:rPr>
        <w:t xml:space="preserve"> el </w:t>
      </w:r>
      <w:r w:rsidRPr="00AD4237">
        <w:rPr>
          <w:szCs w:val="24"/>
          <w:lang w:eastAsia="es-ES"/>
        </w:rPr>
        <w:t>69.3</w:t>
      </w:r>
      <w:r w:rsidR="00817DB6" w:rsidRPr="00AD4237">
        <w:rPr>
          <w:szCs w:val="24"/>
          <w:lang w:eastAsia="es-ES"/>
        </w:rPr>
        <w:t>%</w:t>
      </w:r>
      <w:r w:rsidRPr="00AD4237">
        <w:rPr>
          <w:szCs w:val="24"/>
          <w:lang w:eastAsia="es-ES"/>
        </w:rPr>
        <w:t xml:space="preserve"> por ciento de las vialidades no tiene drenaje pluvial en </w:t>
      </w:r>
      <w:r w:rsidRPr="00AD4237">
        <w:rPr>
          <w:bCs/>
          <w:szCs w:val="24"/>
          <w:lang w:eastAsia="es-ES"/>
        </w:rPr>
        <w:t>Tlaquepaque</w:t>
      </w:r>
      <w:r w:rsidRPr="00AD4237">
        <w:rPr>
          <w:szCs w:val="24"/>
          <w:lang w:eastAsia="es-ES"/>
        </w:rPr>
        <w:t>. </w:t>
      </w:r>
      <w:r w:rsidRPr="00AD4237">
        <w:rPr>
          <w:szCs w:val="24"/>
          <w:shd w:val="clear" w:color="auto" w:fill="FFFFFF"/>
        </w:rPr>
        <w:t>El problema se incrementó con la construcción desmedida en la zona, que ahora</w:t>
      </w:r>
      <w:r w:rsidRPr="002150BE">
        <w:rPr>
          <w:szCs w:val="24"/>
          <w:shd w:val="clear" w:color="auto" w:fill="FFFFFF"/>
        </w:rPr>
        <w:t xml:space="preserve"> padece cada año inundaciones; sin embargo, el auge en la construcción no fue proporcional al suministro de drenaje que en este municipio se encuentra en rezago, de acuerdo con la base de datos del (INEGI). </w:t>
      </w:r>
    </w:p>
    <w:p w:rsidR="00741B4C" w:rsidRPr="00817DB6" w:rsidRDefault="00741B4C" w:rsidP="00F9448F">
      <w:pPr>
        <w:pStyle w:val="Sinespaciado"/>
        <w:rPr>
          <w:bCs/>
          <w:color w:val="000000"/>
          <w:szCs w:val="24"/>
        </w:rPr>
      </w:pPr>
    </w:p>
    <w:p w:rsidR="00F9448F" w:rsidRDefault="00817DB6" w:rsidP="00817DB6">
      <w:pPr>
        <w:pStyle w:val="Sinespaciado"/>
        <w:rPr>
          <w:szCs w:val="24"/>
          <w:lang w:eastAsia="es-MX"/>
        </w:rPr>
      </w:pPr>
      <w:r w:rsidRPr="00817DB6">
        <w:rPr>
          <w:szCs w:val="24"/>
          <w:lang w:eastAsia="es-MX"/>
        </w:rPr>
        <w:t xml:space="preserve">En materia de </w:t>
      </w:r>
      <w:r w:rsidR="007711D8" w:rsidRPr="00817DB6">
        <w:rPr>
          <w:b/>
          <w:szCs w:val="24"/>
          <w:lang w:eastAsia="es-MX"/>
        </w:rPr>
        <w:t>Alumbrado Público</w:t>
      </w:r>
      <w:r w:rsidRPr="00817DB6">
        <w:rPr>
          <w:b/>
          <w:szCs w:val="24"/>
          <w:lang w:eastAsia="es-MX"/>
        </w:rPr>
        <w:t xml:space="preserve">, </w:t>
      </w:r>
      <w:r w:rsidRPr="00817DB6">
        <w:rPr>
          <w:szCs w:val="24"/>
          <w:lang w:eastAsia="es-MX"/>
        </w:rPr>
        <w:t xml:space="preserve">se </w:t>
      </w:r>
      <w:r w:rsidR="007711D8" w:rsidRPr="00817DB6">
        <w:rPr>
          <w:szCs w:val="24"/>
          <w:lang w:eastAsia="es-MX"/>
        </w:rPr>
        <w:t xml:space="preserve">tiene </w:t>
      </w:r>
      <w:r w:rsidR="007711D8" w:rsidRPr="00817DB6">
        <w:rPr>
          <w:b/>
          <w:szCs w:val="24"/>
          <w:lang w:eastAsia="es-MX"/>
        </w:rPr>
        <w:t>una cobertura del 93%</w:t>
      </w:r>
      <w:r w:rsidRPr="00817DB6">
        <w:rPr>
          <w:b/>
          <w:szCs w:val="24"/>
          <w:lang w:eastAsia="es-MX"/>
        </w:rPr>
        <w:t xml:space="preserve"> por ciento</w:t>
      </w:r>
      <w:r w:rsidR="00F9448F">
        <w:rPr>
          <w:b/>
          <w:szCs w:val="24"/>
          <w:lang w:eastAsia="es-MX"/>
        </w:rPr>
        <w:t xml:space="preserve">, con un déficit del </w:t>
      </w:r>
      <w:r w:rsidR="007711D8" w:rsidRPr="00817DB6">
        <w:rPr>
          <w:szCs w:val="24"/>
          <w:lang w:eastAsia="es-MX"/>
        </w:rPr>
        <w:t>7%</w:t>
      </w:r>
      <w:r w:rsidRPr="00817DB6">
        <w:rPr>
          <w:szCs w:val="24"/>
          <w:lang w:eastAsia="es-MX"/>
        </w:rPr>
        <w:t xml:space="preserve"> por ciento </w:t>
      </w:r>
      <w:r w:rsidR="00F9448F">
        <w:rPr>
          <w:szCs w:val="24"/>
          <w:lang w:eastAsia="es-MX"/>
        </w:rPr>
        <w:t>en el territorio.</w:t>
      </w:r>
    </w:p>
    <w:p w:rsidR="00F9448F" w:rsidRDefault="00F9448F" w:rsidP="00817DB6">
      <w:pPr>
        <w:pStyle w:val="Sinespaciado"/>
        <w:rPr>
          <w:szCs w:val="24"/>
          <w:lang w:eastAsia="es-MX"/>
        </w:rPr>
      </w:pPr>
    </w:p>
    <w:p w:rsidR="007711D8" w:rsidRPr="002150BE" w:rsidRDefault="007711D8" w:rsidP="00F9448F">
      <w:pPr>
        <w:pStyle w:val="Sinespaciado"/>
        <w:suppressAutoHyphens/>
        <w:rPr>
          <w:b/>
          <w:szCs w:val="24"/>
          <w:lang w:eastAsia="es-MX"/>
        </w:rPr>
      </w:pPr>
      <w:r w:rsidRPr="002150BE">
        <w:rPr>
          <w:b/>
          <w:szCs w:val="24"/>
          <w:lang w:eastAsia="es-MX"/>
        </w:rPr>
        <w:t xml:space="preserve">Aseo Público. </w:t>
      </w:r>
      <w:r w:rsidRPr="00AD4237">
        <w:rPr>
          <w:szCs w:val="24"/>
          <w:lang w:eastAsia="es-MX"/>
        </w:rPr>
        <w:t xml:space="preserve">El problema de la basura en el municipio de San Pedro Tlaquepaque es un grave pendiente que lleva más de 20 años sin resolverse, </w:t>
      </w:r>
      <w:r w:rsidR="00F9448F" w:rsidRPr="00AD4237">
        <w:rPr>
          <w:szCs w:val="24"/>
          <w:lang w:eastAsia="es-MX"/>
        </w:rPr>
        <w:t xml:space="preserve">sigue vigente la concesión para </w:t>
      </w:r>
      <w:r w:rsidRPr="00AD4237">
        <w:rPr>
          <w:szCs w:val="24"/>
          <w:lang w:eastAsia="es-MX"/>
        </w:rPr>
        <w:t>trasladar l</w:t>
      </w:r>
      <w:r w:rsidR="00F9448F" w:rsidRPr="00AD4237">
        <w:rPr>
          <w:szCs w:val="24"/>
          <w:lang w:eastAsia="es-MX"/>
        </w:rPr>
        <w:t xml:space="preserve">os residuos sólidos municipales </w:t>
      </w:r>
      <w:r w:rsidRPr="00AD4237">
        <w:rPr>
          <w:szCs w:val="24"/>
          <w:lang w:eastAsia="es-MX"/>
        </w:rPr>
        <w:t xml:space="preserve">de Tlaquepaque a Zapopan a un relleno sanitario de la empresa </w:t>
      </w:r>
      <w:proofErr w:type="spellStart"/>
      <w:r w:rsidRPr="00AD4237">
        <w:rPr>
          <w:szCs w:val="24"/>
          <w:lang w:eastAsia="es-MX"/>
        </w:rPr>
        <w:t>Hassars</w:t>
      </w:r>
      <w:proofErr w:type="spellEnd"/>
      <w:r w:rsidRPr="00AD4237">
        <w:rPr>
          <w:szCs w:val="24"/>
          <w:lang w:eastAsia="es-MX"/>
        </w:rPr>
        <w:t xml:space="preserve">, utilizando una planta temporal de Transferencia </w:t>
      </w:r>
      <w:r w:rsidR="00F9448F" w:rsidRPr="00AD4237">
        <w:rPr>
          <w:szCs w:val="24"/>
          <w:lang w:eastAsia="es-MX"/>
        </w:rPr>
        <w:t xml:space="preserve">en San </w:t>
      </w:r>
      <w:proofErr w:type="spellStart"/>
      <w:r w:rsidR="00F9448F" w:rsidRPr="00AD4237">
        <w:rPr>
          <w:szCs w:val="24"/>
          <w:lang w:eastAsia="es-MX"/>
        </w:rPr>
        <w:t>Sebastianito</w:t>
      </w:r>
      <w:proofErr w:type="spellEnd"/>
      <w:r w:rsidR="00F9448F" w:rsidRPr="00AD4237">
        <w:rPr>
          <w:szCs w:val="24"/>
          <w:lang w:eastAsia="es-MX"/>
        </w:rPr>
        <w:t xml:space="preserve"> </w:t>
      </w:r>
      <w:r w:rsidRPr="00AD4237">
        <w:rPr>
          <w:szCs w:val="24"/>
          <w:lang w:eastAsia="es-MX"/>
        </w:rPr>
        <w:t>y, por otro lado, se incrementan los costos para trasladarla y depositarla en Zapopan.</w:t>
      </w:r>
      <w:r w:rsidRPr="002150BE">
        <w:rPr>
          <w:szCs w:val="24"/>
          <w:lang w:eastAsia="es-MX"/>
        </w:rPr>
        <w:t xml:space="preserve"> </w:t>
      </w:r>
    </w:p>
    <w:p w:rsidR="0059492F" w:rsidRDefault="0059492F" w:rsidP="0059492F">
      <w:pPr>
        <w:pStyle w:val="Sinespaciado"/>
        <w:suppressAutoHyphens/>
        <w:ind w:left="1080"/>
        <w:jc w:val="center"/>
        <w:rPr>
          <w:b/>
          <w:sz w:val="20"/>
          <w:szCs w:val="20"/>
          <w:lang w:eastAsia="es-MX"/>
        </w:rPr>
      </w:pPr>
    </w:p>
    <w:p w:rsidR="0059492F" w:rsidRDefault="0059492F" w:rsidP="0059492F">
      <w:pPr>
        <w:pStyle w:val="Sinespaciado"/>
        <w:suppressAutoHyphens/>
        <w:ind w:left="1080"/>
        <w:jc w:val="center"/>
        <w:rPr>
          <w:b/>
          <w:sz w:val="20"/>
          <w:szCs w:val="20"/>
          <w:lang w:eastAsia="es-MX"/>
        </w:rPr>
      </w:pPr>
      <w:r>
        <w:rPr>
          <w:b/>
          <w:sz w:val="20"/>
          <w:szCs w:val="20"/>
          <w:lang w:eastAsia="es-MX"/>
        </w:rPr>
        <w:t xml:space="preserve">Cuadro 21. Toneladas de </w:t>
      </w:r>
    </w:p>
    <w:p w:rsidR="007711D8" w:rsidRPr="0059492F" w:rsidRDefault="0059492F" w:rsidP="0059492F">
      <w:pPr>
        <w:pStyle w:val="Sinespaciado"/>
        <w:suppressAutoHyphens/>
        <w:ind w:left="1080"/>
        <w:jc w:val="center"/>
        <w:rPr>
          <w:b/>
          <w:sz w:val="20"/>
          <w:szCs w:val="20"/>
          <w:lang w:eastAsia="es-MX"/>
        </w:rPr>
      </w:pPr>
      <w:r>
        <w:rPr>
          <w:b/>
          <w:sz w:val="20"/>
          <w:szCs w:val="20"/>
          <w:lang w:eastAsia="es-MX"/>
        </w:rPr>
        <w:t>Residuos domésticos</w:t>
      </w:r>
    </w:p>
    <w:tbl>
      <w:tblPr>
        <w:tblW w:w="0" w:type="auto"/>
        <w:tblInd w:w="4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1236"/>
      </w:tblGrid>
      <w:tr w:rsidR="007711D8" w:rsidRPr="00183AC4" w:rsidTr="0059492F">
        <w:tc>
          <w:tcPr>
            <w:tcW w:w="661" w:type="dxa"/>
            <w:shd w:val="clear" w:color="auto" w:fill="auto"/>
          </w:tcPr>
          <w:p w:rsidR="007711D8" w:rsidRPr="00183AC4" w:rsidRDefault="007711D8" w:rsidP="007711D8">
            <w:pPr>
              <w:pStyle w:val="Sinespaciado"/>
              <w:suppressAutoHyphens/>
              <w:jc w:val="center"/>
              <w:rPr>
                <w:b/>
                <w:sz w:val="20"/>
                <w:szCs w:val="20"/>
                <w:lang w:eastAsia="es-MX"/>
              </w:rPr>
            </w:pPr>
            <w:r w:rsidRPr="00183AC4">
              <w:rPr>
                <w:b/>
                <w:sz w:val="20"/>
                <w:szCs w:val="20"/>
                <w:lang w:eastAsia="es-MX"/>
              </w:rPr>
              <w:t>Año</w:t>
            </w:r>
          </w:p>
        </w:tc>
        <w:tc>
          <w:tcPr>
            <w:tcW w:w="1236" w:type="dxa"/>
            <w:shd w:val="clear" w:color="auto" w:fill="auto"/>
          </w:tcPr>
          <w:p w:rsidR="007711D8" w:rsidRPr="00183AC4" w:rsidRDefault="007711D8" w:rsidP="007711D8">
            <w:pPr>
              <w:pStyle w:val="Sinespaciado"/>
              <w:suppressAutoHyphens/>
              <w:jc w:val="center"/>
              <w:rPr>
                <w:b/>
                <w:sz w:val="20"/>
                <w:szCs w:val="20"/>
                <w:lang w:eastAsia="es-MX"/>
              </w:rPr>
            </w:pPr>
            <w:r w:rsidRPr="00183AC4">
              <w:rPr>
                <w:b/>
                <w:sz w:val="20"/>
                <w:szCs w:val="20"/>
                <w:lang w:eastAsia="es-MX"/>
              </w:rPr>
              <w:t>Toneladas</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2012</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170,689.09</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2013</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161,447.85</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2014</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176,134.60</w:t>
            </w:r>
          </w:p>
        </w:tc>
      </w:tr>
    </w:tbl>
    <w:p w:rsidR="0059492F" w:rsidRDefault="0059492F" w:rsidP="00F9448F">
      <w:pPr>
        <w:pStyle w:val="Sinespaciado"/>
        <w:suppressAutoHyphens/>
        <w:rPr>
          <w:szCs w:val="24"/>
          <w:lang w:eastAsia="es-MX"/>
        </w:rPr>
      </w:pPr>
    </w:p>
    <w:p w:rsidR="007711D8" w:rsidRPr="002150BE" w:rsidRDefault="007711D8" w:rsidP="00F9448F">
      <w:pPr>
        <w:pStyle w:val="Sinespaciado"/>
        <w:suppressAutoHyphens/>
        <w:rPr>
          <w:b/>
          <w:szCs w:val="24"/>
          <w:lang w:eastAsia="es-MX"/>
        </w:rPr>
      </w:pPr>
      <w:r w:rsidRPr="002150BE">
        <w:rPr>
          <w:szCs w:val="24"/>
          <w:lang w:eastAsia="es-MX"/>
        </w:rPr>
        <w:t xml:space="preserve">Los datos anteriores </w:t>
      </w:r>
      <w:r w:rsidR="00A24167">
        <w:rPr>
          <w:szCs w:val="24"/>
          <w:lang w:eastAsia="es-MX"/>
        </w:rPr>
        <w:t xml:space="preserve">son producto de los informes de las administraciones municipales correspondientes mismos que </w:t>
      </w:r>
      <w:r w:rsidRPr="002150BE">
        <w:rPr>
          <w:szCs w:val="24"/>
          <w:lang w:eastAsia="es-MX"/>
        </w:rPr>
        <w:t>no co</w:t>
      </w:r>
      <w:r w:rsidR="00A24167">
        <w:rPr>
          <w:szCs w:val="24"/>
          <w:lang w:eastAsia="es-MX"/>
        </w:rPr>
        <w:t xml:space="preserve">inciden </w:t>
      </w:r>
      <w:r w:rsidRPr="002150BE">
        <w:rPr>
          <w:szCs w:val="24"/>
          <w:lang w:eastAsia="es-MX"/>
        </w:rPr>
        <w:t>con los proporcionados por el Sistema de Información Geográfica y Estadística del Estado de Jalisco. Toda vez que en términos de residuos sólidos urbanos, el municipio participa con el 7.81% del total estatal, equivalente a 586.830 toneladas generadas por día. Es decir en el año 2012 fueron 214,192.95 toneladas.</w:t>
      </w:r>
      <w:r w:rsidR="00F666A5" w:rsidRPr="0013785B">
        <w:rPr>
          <w:rStyle w:val="Smbolodenotaalpie"/>
          <w:bCs/>
        </w:rPr>
        <w:footnoteReference w:id="36"/>
      </w:r>
      <w:r w:rsidR="006D6DB3">
        <w:rPr>
          <w:b/>
          <w:szCs w:val="24"/>
          <w:lang w:eastAsia="es-MX"/>
        </w:rPr>
        <w:t xml:space="preserve"> </w:t>
      </w:r>
    </w:p>
    <w:p w:rsidR="00A24167" w:rsidRPr="002150BE" w:rsidRDefault="00A24167" w:rsidP="00A24167">
      <w:pPr>
        <w:pStyle w:val="Sinespaciado"/>
        <w:suppressAutoHyphens/>
        <w:ind w:left="720"/>
        <w:rPr>
          <w:b/>
          <w:szCs w:val="24"/>
          <w:lang w:eastAsia="es-MX"/>
        </w:rPr>
      </w:pPr>
    </w:p>
    <w:p w:rsidR="007711D8" w:rsidRPr="002150BE" w:rsidRDefault="007711D8" w:rsidP="006D6DB3">
      <w:pPr>
        <w:pStyle w:val="Sinespaciado"/>
        <w:suppressAutoHyphens/>
        <w:rPr>
          <w:b/>
          <w:szCs w:val="24"/>
          <w:lang w:eastAsia="es-MX"/>
        </w:rPr>
      </w:pPr>
      <w:r w:rsidRPr="002150BE">
        <w:rPr>
          <w:b/>
          <w:szCs w:val="24"/>
          <w:lang w:eastAsia="es-MX"/>
        </w:rPr>
        <w:t xml:space="preserve">Mercados. </w:t>
      </w:r>
      <w:r w:rsidRPr="002150BE">
        <w:rPr>
          <w:szCs w:val="24"/>
        </w:rPr>
        <w:t xml:space="preserve">Para el año 2000 en el municipio de Tlaquepaque había </w:t>
      </w:r>
      <w:r w:rsidRPr="002150BE">
        <w:rPr>
          <w:rFonts w:eastAsia="Times New Roman"/>
          <w:color w:val="000000"/>
          <w:szCs w:val="24"/>
          <w:lang w:eastAsia="es-MX"/>
        </w:rPr>
        <w:t xml:space="preserve">12 doce mercados municipales. Quince años después son los mismos doce mercados. No así en cuanto a los tianguis pues en el año 2000 existían diez hoy en el año 2015 hay 47 Tianguis. Sin entrar al análisis de la difícil situación económica que implica </w:t>
      </w:r>
      <w:r w:rsidRPr="002150BE">
        <w:rPr>
          <w:rFonts w:eastAsia="Times New Roman"/>
          <w:color w:val="000000"/>
          <w:szCs w:val="24"/>
          <w:lang w:eastAsia="es-MX"/>
        </w:rPr>
        <w:lastRenderedPageBreak/>
        <w:t>el incremento del comercio informal, se puede percibir que l</w:t>
      </w:r>
      <w:r w:rsidRPr="002150BE">
        <w:rPr>
          <w:szCs w:val="24"/>
          <w:lang w:eastAsia="es-MX"/>
        </w:rPr>
        <w:t xml:space="preserve">a </w:t>
      </w:r>
      <w:r w:rsidR="006D6DB3">
        <w:rPr>
          <w:szCs w:val="24"/>
          <w:lang w:eastAsia="es-MX"/>
        </w:rPr>
        <w:t xml:space="preserve">gestión municipal </w:t>
      </w:r>
      <w:r w:rsidRPr="002150BE">
        <w:rPr>
          <w:szCs w:val="24"/>
          <w:lang w:eastAsia="es-MX"/>
        </w:rPr>
        <w:t>enfocó sus energías a los espacios abiertos y con ello a los controles políticos de los comerciantes e</w:t>
      </w:r>
      <w:r w:rsidR="006D6DB3">
        <w:rPr>
          <w:szCs w:val="24"/>
          <w:lang w:eastAsia="es-MX"/>
        </w:rPr>
        <w:t>n demerito de consumo familiar.</w:t>
      </w:r>
      <w:r w:rsidR="006D6DB3">
        <w:rPr>
          <w:b/>
          <w:szCs w:val="24"/>
          <w:lang w:eastAsia="es-MX"/>
        </w:rPr>
        <w:t xml:space="preserve"> </w:t>
      </w:r>
      <w:r w:rsidRPr="002150BE">
        <w:rPr>
          <w:szCs w:val="24"/>
          <w:lang w:eastAsia="es-MX"/>
        </w:rPr>
        <w:t xml:space="preserve">En este contexto se entiende como el Mercado Juárez de San Pedro ha sufrido el abandono de las </w:t>
      </w:r>
      <w:r w:rsidR="006D6DB3">
        <w:rPr>
          <w:szCs w:val="24"/>
          <w:lang w:eastAsia="es-MX"/>
        </w:rPr>
        <w:t xml:space="preserve">anteriores </w:t>
      </w:r>
      <w:r w:rsidRPr="002150BE">
        <w:rPr>
          <w:szCs w:val="24"/>
          <w:lang w:eastAsia="es-MX"/>
        </w:rPr>
        <w:t>autoridades</w:t>
      </w:r>
      <w:r w:rsidR="006D6DB3">
        <w:rPr>
          <w:szCs w:val="24"/>
          <w:lang w:eastAsia="es-MX"/>
        </w:rPr>
        <w:t xml:space="preserve"> locales</w:t>
      </w:r>
      <w:r w:rsidRPr="002150BE">
        <w:rPr>
          <w:szCs w:val="24"/>
          <w:lang w:eastAsia="es-MX"/>
        </w:rPr>
        <w:t xml:space="preserve"> y la estrategia de modernización</w:t>
      </w:r>
      <w:r w:rsidR="006D6DB3">
        <w:rPr>
          <w:szCs w:val="24"/>
          <w:lang w:eastAsia="es-MX"/>
        </w:rPr>
        <w:t xml:space="preserve"> versó sobre la construcción de un edificio nuevo, sin escuchar a </w:t>
      </w:r>
      <w:r w:rsidRPr="002150BE">
        <w:rPr>
          <w:szCs w:val="24"/>
          <w:lang w:eastAsia="es-MX"/>
        </w:rPr>
        <w:t>los usuarios y quienes viven de un trabajo digno.</w:t>
      </w:r>
    </w:p>
    <w:p w:rsidR="007711D8" w:rsidRPr="002150BE" w:rsidRDefault="007711D8" w:rsidP="007711D8">
      <w:pPr>
        <w:pStyle w:val="Sinespaciado"/>
        <w:rPr>
          <w:bCs/>
          <w:color w:val="000000"/>
          <w:szCs w:val="24"/>
        </w:rPr>
      </w:pPr>
    </w:p>
    <w:p w:rsidR="007711D8" w:rsidRDefault="007711D8" w:rsidP="00AD7527">
      <w:pPr>
        <w:pStyle w:val="Sinespaciado"/>
        <w:rPr>
          <w:szCs w:val="24"/>
        </w:rPr>
      </w:pPr>
      <w:r w:rsidRPr="002150BE">
        <w:rPr>
          <w:b/>
          <w:szCs w:val="24"/>
          <w:lang w:eastAsia="es-MX"/>
        </w:rPr>
        <w:t xml:space="preserve">Rastro y Servicios Complementarios. </w:t>
      </w:r>
      <w:r w:rsidRPr="002150BE">
        <w:rPr>
          <w:szCs w:val="24"/>
          <w:lang w:eastAsia="es-MX"/>
        </w:rPr>
        <w:t xml:space="preserve">En el municipio de Tlaquepaque existen dos rastros municipales, el mayor dentro de la Cabecera Municipal y, otro en la Delegación de Santa Anita. </w:t>
      </w:r>
      <w:r w:rsidRPr="002150BE">
        <w:rPr>
          <w:szCs w:val="24"/>
        </w:rPr>
        <w:t>El ubicado en San Pedro</w:t>
      </w:r>
      <w:r w:rsidR="006D6DB3">
        <w:rPr>
          <w:szCs w:val="24"/>
        </w:rPr>
        <w:t>, tiene</w:t>
      </w:r>
      <w:r w:rsidRPr="002150BE">
        <w:rPr>
          <w:szCs w:val="24"/>
        </w:rPr>
        <w:t xml:space="preserve"> </w:t>
      </w:r>
      <w:r w:rsidR="006D6DB3">
        <w:rPr>
          <w:szCs w:val="24"/>
        </w:rPr>
        <w:t xml:space="preserve">un </w:t>
      </w:r>
      <w:r w:rsidRPr="002150BE">
        <w:rPr>
          <w:szCs w:val="24"/>
        </w:rPr>
        <w:t xml:space="preserve">número de cabezas sacrificadas de ganado bovino importante </w:t>
      </w:r>
      <w:r w:rsidR="006D6DB3">
        <w:rPr>
          <w:szCs w:val="24"/>
        </w:rPr>
        <w:t xml:space="preserve">cuyo </w:t>
      </w:r>
      <w:r w:rsidRPr="002150BE">
        <w:rPr>
          <w:szCs w:val="24"/>
        </w:rPr>
        <w:t>crecimiento entre los años 2001 y 2004</w:t>
      </w:r>
      <w:r w:rsidR="006D6DB3">
        <w:rPr>
          <w:szCs w:val="24"/>
        </w:rPr>
        <w:t>,</w:t>
      </w:r>
      <w:r w:rsidRPr="002150BE">
        <w:rPr>
          <w:szCs w:val="24"/>
        </w:rPr>
        <w:t xml:space="preserve"> alcanzó su máximo histórico de 23.7 miles de cabezas. En los años posteriores la producción se </w:t>
      </w:r>
      <w:r w:rsidR="006D6DB3">
        <w:rPr>
          <w:szCs w:val="24"/>
        </w:rPr>
        <w:t xml:space="preserve">ha </w:t>
      </w:r>
      <w:r w:rsidRPr="002150BE">
        <w:rPr>
          <w:szCs w:val="24"/>
        </w:rPr>
        <w:t>redu</w:t>
      </w:r>
      <w:r w:rsidR="006D6DB3">
        <w:rPr>
          <w:szCs w:val="24"/>
        </w:rPr>
        <w:t xml:space="preserve">cido </w:t>
      </w:r>
      <w:r w:rsidRPr="002150BE">
        <w:rPr>
          <w:szCs w:val="24"/>
        </w:rPr>
        <w:t>manteniéndose prácticamente sin crecimiento para incrementarse nuevamente en los años 2011 y 2012.</w:t>
      </w:r>
      <w:r w:rsidRPr="002150BE">
        <w:rPr>
          <w:rFonts w:eastAsia="Times New Roman"/>
          <w:color w:val="000000"/>
          <w:szCs w:val="24"/>
          <w:lang w:eastAsia="es-MX"/>
        </w:rPr>
        <w:t xml:space="preserve"> </w:t>
      </w:r>
      <w:r w:rsidRPr="002150BE">
        <w:rPr>
          <w:szCs w:val="24"/>
        </w:rPr>
        <w:t>En lo que respecta al número de canales producidos en este rastro, éstos se han reducido de manera constante desde 2004 (8.3 miles de canales) para lograr una ligera recuperación a partir de 2010 en el que se logró una cifra de 5.6 miles de canales. Estos datos, comparados a los registrados en el número de cabezas sacrificadas, nos indican de un bajo nivel de aprovechamiento de la producción.</w:t>
      </w:r>
      <w:r w:rsidR="00AD7527">
        <w:rPr>
          <w:bCs/>
          <w:color w:val="000000"/>
          <w:szCs w:val="24"/>
        </w:rPr>
        <w:t xml:space="preserve"> </w:t>
      </w:r>
      <w:r w:rsidRPr="002150BE">
        <w:rPr>
          <w:szCs w:val="24"/>
        </w:rPr>
        <w:t>Cabe hacer mención que Jalisco fue el origen principal del ganado bovino (76.98%) que se sacrifica en el rastro municipal de Tlaquepaque. Zacatecas (22.41%), Aguascalientes (0.59%) y Michoacán (0.03%) son otros de los estados de donde proviene el ganado bovino que llega a las instalaciones del rastro municipal de Tlaquepaque.</w:t>
      </w:r>
    </w:p>
    <w:p w:rsidR="00AD7527" w:rsidRDefault="00AD7527" w:rsidP="00AD7527">
      <w:pPr>
        <w:pStyle w:val="Sinespaciado"/>
        <w:rPr>
          <w:szCs w:val="24"/>
        </w:rPr>
      </w:pPr>
    </w:p>
    <w:p w:rsidR="007711D8" w:rsidRPr="00F37177" w:rsidRDefault="00AD4237" w:rsidP="00AD4237">
      <w:pPr>
        <w:pStyle w:val="Sinespaciado"/>
        <w:jc w:val="center"/>
        <w:rPr>
          <w:rFonts w:eastAsia="Times New Roman"/>
          <w:b/>
          <w:color w:val="000000"/>
          <w:sz w:val="20"/>
          <w:szCs w:val="20"/>
          <w:lang w:eastAsia="es-MX"/>
        </w:rPr>
      </w:pPr>
      <w:r>
        <w:rPr>
          <w:rFonts w:eastAsia="Times New Roman"/>
          <w:b/>
          <w:color w:val="000000"/>
          <w:sz w:val="20"/>
          <w:szCs w:val="20"/>
          <w:lang w:eastAsia="es-MX"/>
        </w:rPr>
        <w:t>Cuadro</w:t>
      </w:r>
      <w:r w:rsidR="0059492F">
        <w:rPr>
          <w:rFonts w:eastAsia="Times New Roman"/>
          <w:b/>
          <w:color w:val="000000"/>
          <w:sz w:val="20"/>
          <w:szCs w:val="20"/>
          <w:lang w:eastAsia="es-MX"/>
        </w:rPr>
        <w:t xml:space="preserve"> 22. </w:t>
      </w:r>
      <w:r w:rsidR="007711D8" w:rsidRPr="00F37177">
        <w:rPr>
          <w:rFonts w:eastAsia="Times New Roman"/>
          <w:b/>
          <w:color w:val="000000"/>
          <w:sz w:val="20"/>
          <w:szCs w:val="20"/>
          <w:lang w:eastAsia="es-MX"/>
        </w:rPr>
        <w:t>Necesidades del Servicio de Rastro en Tlaquepaque.</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418"/>
        <w:gridCol w:w="2835"/>
      </w:tblGrid>
      <w:tr w:rsidR="007711D8" w:rsidRPr="00F37177" w:rsidTr="00AD4237">
        <w:trPr>
          <w:trHeight w:val="134"/>
        </w:trPr>
        <w:tc>
          <w:tcPr>
            <w:tcW w:w="1701" w:type="dxa"/>
          </w:tcPr>
          <w:p w:rsidR="007711D8" w:rsidRPr="006036D4" w:rsidRDefault="007711D8" w:rsidP="007711D8">
            <w:pPr>
              <w:pStyle w:val="Sinespaciado"/>
              <w:jc w:val="center"/>
              <w:rPr>
                <w:b/>
                <w:sz w:val="16"/>
                <w:szCs w:val="16"/>
                <w:lang w:eastAsia="es-MX"/>
              </w:rPr>
            </w:pPr>
            <w:r w:rsidRPr="006036D4">
              <w:rPr>
                <w:b/>
                <w:bCs/>
                <w:sz w:val="16"/>
                <w:szCs w:val="16"/>
                <w:lang w:eastAsia="es-MX"/>
              </w:rPr>
              <w:t xml:space="preserve">Tlaquepaque: </w:t>
            </w:r>
            <w:r w:rsidRPr="006036D4">
              <w:rPr>
                <w:b/>
                <w:sz w:val="16"/>
                <w:szCs w:val="16"/>
                <w:lang w:eastAsia="es-MX"/>
              </w:rPr>
              <w:t>Necesidad especifica</w:t>
            </w:r>
          </w:p>
        </w:tc>
        <w:tc>
          <w:tcPr>
            <w:tcW w:w="1418" w:type="dxa"/>
          </w:tcPr>
          <w:p w:rsidR="007711D8" w:rsidRPr="006036D4" w:rsidRDefault="007711D8" w:rsidP="007711D8">
            <w:pPr>
              <w:pStyle w:val="Sinespaciado"/>
              <w:jc w:val="center"/>
              <w:rPr>
                <w:b/>
                <w:sz w:val="16"/>
                <w:szCs w:val="16"/>
                <w:lang w:eastAsia="es-MX"/>
              </w:rPr>
            </w:pPr>
            <w:r w:rsidRPr="006036D4">
              <w:rPr>
                <w:b/>
                <w:sz w:val="16"/>
                <w:szCs w:val="16"/>
                <w:lang w:eastAsia="es-MX"/>
              </w:rPr>
              <w:t>Costo aproximado (si existiera un proyecto</w:t>
            </w:r>
          </w:p>
        </w:tc>
        <w:tc>
          <w:tcPr>
            <w:tcW w:w="2835" w:type="dxa"/>
          </w:tcPr>
          <w:p w:rsidR="007711D8" w:rsidRPr="006036D4" w:rsidRDefault="007711D8" w:rsidP="007711D8">
            <w:pPr>
              <w:pStyle w:val="Sinespaciado"/>
              <w:jc w:val="center"/>
              <w:rPr>
                <w:b/>
                <w:sz w:val="16"/>
                <w:szCs w:val="16"/>
                <w:lang w:eastAsia="es-MX"/>
              </w:rPr>
            </w:pPr>
            <w:r w:rsidRPr="006036D4">
              <w:rPr>
                <w:b/>
                <w:sz w:val="16"/>
                <w:szCs w:val="16"/>
                <w:lang w:eastAsia="es-MX"/>
              </w:rPr>
              <w:t>Observaciones</w:t>
            </w:r>
          </w:p>
        </w:tc>
      </w:tr>
      <w:tr w:rsidR="007711D8" w:rsidRPr="00F40596" w:rsidTr="00AD4237">
        <w:trPr>
          <w:trHeight w:val="137"/>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Planta de tratamiento </w:t>
            </w:r>
          </w:p>
        </w:tc>
        <w:tc>
          <w:tcPr>
            <w:tcW w:w="1418" w:type="dxa"/>
          </w:tcPr>
          <w:p w:rsidR="007711D8" w:rsidRPr="006036D4" w:rsidRDefault="007711D8" w:rsidP="007711D8">
            <w:pPr>
              <w:pStyle w:val="Sinespaciado"/>
              <w:rPr>
                <w:sz w:val="12"/>
                <w:szCs w:val="12"/>
                <w:lang w:eastAsia="es-MX"/>
              </w:rPr>
            </w:pPr>
            <w:r w:rsidRPr="006036D4">
              <w:rPr>
                <w:b/>
                <w:bCs/>
                <w:sz w:val="12"/>
                <w:szCs w:val="12"/>
                <w:lang w:eastAsia="es-MX"/>
              </w:rPr>
              <w:t xml:space="preserve">12 millones </w:t>
            </w:r>
          </w:p>
        </w:tc>
        <w:tc>
          <w:tcPr>
            <w:tcW w:w="2835" w:type="dxa"/>
          </w:tcPr>
          <w:p w:rsidR="007711D8" w:rsidRPr="006036D4" w:rsidRDefault="007711D8" w:rsidP="007711D8">
            <w:pPr>
              <w:pStyle w:val="Sinespaciado"/>
              <w:rPr>
                <w:sz w:val="12"/>
                <w:szCs w:val="12"/>
                <w:lang w:eastAsia="es-MX"/>
              </w:rPr>
            </w:pPr>
            <w:r w:rsidRPr="006036D4">
              <w:rPr>
                <w:b/>
                <w:bCs/>
                <w:sz w:val="12"/>
                <w:szCs w:val="12"/>
                <w:lang w:eastAsia="es-MX"/>
              </w:rPr>
              <w:t xml:space="preserve">Para evitar contaminación en redes </w:t>
            </w:r>
            <w:r w:rsidRPr="006036D4">
              <w:rPr>
                <w:b/>
                <w:bCs/>
                <w:i/>
                <w:iCs/>
                <w:sz w:val="12"/>
                <w:szCs w:val="12"/>
                <w:lang w:eastAsia="es-MX"/>
              </w:rPr>
              <w:t xml:space="preserve">urbanas </w:t>
            </w:r>
          </w:p>
        </w:tc>
      </w:tr>
      <w:tr w:rsidR="007711D8" w:rsidRPr="00F40596" w:rsidTr="00AD4237">
        <w:trPr>
          <w:trHeight w:val="134"/>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Sacrificio área de cerdos </w:t>
            </w:r>
          </w:p>
        </w:tc>
        <w:tc>
          <w:tcPr>
            <w:tcW w:w="1418" w:type="dxa"/>
          </w:tcPr>
          <w:p w:rsidR="007711D8" w:rsidRPr="006036D4" w:rsidRDefault="007711D8" w:rsidP="007711D8">
            <w:pPr>
              <w:pStyle w:val="Sinespaciado"/>
              <w:rPr>
                <w:sz w:val="12"/>
                <w:szCs w:val="12"/>
                <w:lang w:eastAsia="es-MX"/>
              </w:rPr>
            </w:pPr>
            <w:r w:rsidRPr="006036D4">
              <w:rPr>
                <w:b/>
                <w:bCs/>
                <w:sz w:val="12"/>
                <w:szCs w:val="12"/>
                <w:lang w:eastAsia="es-MX"/>
              </w:rPr>
              <w:t xml:space="preserve">5 millones </w:t>
            </w:r>
          </w:p>
        </w:tc>
        <w:tc>
          <w:tcPr>
            <w:tcW w:w="2835" w:type="dxa"/>
          </w:tcPr>
          <w:p w:rsidR="007711D8" w:rsidRPr="006036D4" w:rsidRDefault="007711D8" w:rsidP="007711D8">
            <w:pPr>
              <w:pStyle w:val="Sinespaciado"/>
              <w:rPr>
                <w:sz w:val="12"/>
                <w:szCs w:val="12"/>
                <w:lang w:eastAsia="es-MX"/>
              </w:rPr>
            </w:pPr>
            <w:r w:rsidRPr="006036D4">
              <w:rPr>
                <w:b/>
                <w:bCs/>
                <w:sz w:val="12"/>
                <w:szCs w:val="12"/>
                <w:lang w:eastAsia="es-MX"/>
              </w:rPr>
              <w:t xml:space="preserve">Solicita secretaria de salud Jalisco (a petición de los requisitos de está) </w:t>
            </w:r>
          </w:p>
        </w:tc>
      </w:tr>
      <w:tr w:rsidR="007711D8" w:rsidRPr="00F40596" w:rsidTr="00AD4237">
        <w:trPr>
          <w:trHeight w:val="60"/>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Ampliación de la cámara de refrigeración </w:t>
            </w:r>
          </w:p>
        </w:tc>
        <w:tc>
          <w:tcPr>
            <w:tcW w:w="1418" w:type="dxa"/>
          </w:tcPr>
          <w:p w:rsidR="007711D8" w:rsidRPr="006036D4" w:rsidRDefault="007711D8" w:rsidP="007711D8">
            <w:pPr>
              <w:pStyle w:val="Sinespaciado"/>
              <w:rPr>
                <w:sz w:val="12"/>
                <w:szCs w:val="12"/>
                <w:lang w:eastAsia="es-MX"/>
              </w:rPr>
            </w:pPr>
            <w:r w:rsidRPr="006036D4">
              <w:rPr>
                <w:b/>
                <w:bCs/>
                <w:sz w:val="12"/>
                <w:szCs w:val="12"/>
                <w:lang w:eastAsia="es-MX"/>
              </w:rPr>
              <w:t xml:space="preserve">2 millones </w:t>
            </w:r>
          </w:p>
        </w:tc>
        <w:tc>
          <w:tcPr>
            <w:tcW w:w="2835" w:type="dxa"/>
          </w:tcPr>
          <w:p w:rsidR="007711D8" w:rsidRPr="006036D4" w:rsidRDefault="007711D8" w:rsidP="007711D8">
            <w:pPr>
              <w:pStyle w:val="Sinespaciado"/>
              <w:rPr>
                <w:sz w:val="12"/>
                <w:szCs w:val="12"/>
                <w:lang w:eastAsia="es-MX"/>
              </w:rPr>
            </w:pPr>
            <w:r w:rsidRPr="006036D4">
              <w:rPr>
                <w:b/>
                <w:bCs/>
                <w:sz w:val="12"/>
                <w:szCs w:val="12"/>
                <w:lang w:eastAsia="es-MX"/>
              </w:rPr>
              <w:t xml:space="preserve">Aumentar matanza. </w:t>
            </w:r>
          </w:p>
        </w:tc>
      </w:tr>
    </w:tbl>
    <w:p w:rsidR="007711D8" w:rsidRPr="00183AC4" w:rsidRDefault="007711D8" w:rsidP="00AD4237">
      <w:pPr>
        <w:pStyle w:val="Sinespaciado"/>
        <w:ind w:left="1428" w:firstLine="696"/>
        <w:rPr>
          <w:sz w:val="16"/>
          <w:szCs w:val="16"/>
        </w:rPr>
      </w:pPr>
      <w:r w:rsidRPr="00183AC4">
        <w:rPr>
          <w:sz w:val="16"/>
          <w:szCs w:val="16"/>
        </w:rPr>
        <w:t>Fuente: (CESJAL). 2013.</w:t>
      </w:r>
    </w:p>
    <w:p w:rsidR="007711D8" w:rsidRDefault="007711D8" w:rsidP="007711D8">
      <w:pPr>
        <w:pStyle w:val="Sinespaciado"/>
        <w:ind w:left="1080"/>
        <w:rPr>
          <w:sz w:val="20"/>
          <w:szCs w:val="20"/>
        </w:rPr>
      </w:pPr>
    </w:p>
    <w:p w:rsidR="007711D8" w:rsidRPr="002150BE" w:rsidRDefault="007711D8" w:rsidP="00AD4237">
      <w:pPr>
        <w:pStyle w:val="Sinespaciado"/>
        <w:rPr>
          <w:b/>
          <w:color w:val="000000"/>
          <w:szCs w:val="24"/>
          <w:lang w:eastAsia="es-MX"/>
        </w:rPr>
      </w:pPr>
      <w:r w:rsidRPr="002150BE">
        <w:rPr>
          <w:b/>
          <w:color w:val="000000"/>
          <w:szCs w:val="24"/>
          <w:lang w:eastAsia="es-MX"/>
        </w:rPr>
        <w:t xml:space="preserve">Estacionamientos. </w:t>
      </w:r>
      <w:r w:rsidRPr="002150BE">
        <w:rPr>
          <w:color w:val="000000"/>
          <w:szCs w:val="24"/>
          <w:lang w:eastAsia="es-MX"/>
        </w:rPr>
        <w:t xml:space="preserve">La problemática que implica </w:t>
      </w:r>
      <w:r w:rsidRPr="002150BE">
        <w:rPr>
          <w:i/>
          <w:color w:val="000000"/>
          <w:szCs w:val="24"/>
          <w:lang w:eastAsia="es-MX"/>
        </w:rPr>
        <w:t xml:space="preserve">la concepción de hacer prioridad el uso del vehículo particular y, con ello de convertir los espacios públicos en estacionamientos </w:t>
      </w:r>
      <w:r w:rsidRPr="002150BE">
        <w:rPr>
          <w:color w:val="000000"/>
          <w:szCs w:val="24"/>
          <w:lang w:eastAsia="es-MX"/>
        </w:rPr>
        <w:t xml:space="preserve">trae consigo un alto costo para los barrios y colonias que utilizan dichos espacios de encuentro, como así ha sucedido con el barrio de El Refugio en donde se </w:t>
      </w:r>
      <w:r w:rsidR="00B170B7" w:rsidRPr="002150BE">
        <w:rPr>
          <w:color w:val="000000"/>
          <w:szCs w:val="24"/>
          <w:lang w:eastAsia="es-MX"/>
        </w:rPr>
        <w:t>sacrificó</w:t>
      </w:r>
      <w:r w:rsidRPr="002150BE">
        <w:rPr>
          <w:color w:val="000000"/>
          <w:szCs w:val="24"/>
          <w:lang w:eastAsia="es-MX"/>
        </w:rPr>
        <w:t xml:space="preserve"> el espacio público para la construcción de un estacionamiento sin importar el impacto social y familiar para las personas que viven y utilizaban ese espacio de encuentro. No se vale que se tomen decisiones sin consultar y conocer los impactos sociales sólo bajo el criterio económico.</w:t>
      </w:r>
    </w:p>
    <w:p w:rsidR="007711D8" w:rsidRPr="002150BE" w:rsidRDefault="007711D8" w:rsidP="007711D8">
      <w:pPr>
        <w:pStyle w:val="Sinespaciado"/>
        <w:rPr>
          <w:b/>
          <w:color w:val="000000"/>
          <w:szCs w:val="24"/>
          <w:lang w:eastAsia="es-MX"/>
        </w:rPr>
      </w:pPr>
    </w:p>
    <w:p w:rsidR="007711D8" w:rsidRPr="002150BE" w:rsidRDefault="007711D8" w:rsidP="00AD4237">
      <w:pPr>
        <w:pStyle w:val="Sinespaciado"/>
        <w:rPr>
          <w:b/>
          <w:color w:val="000000"/>
          <w:szCs w:val="24"/>
          <w:lang w:eastAsia="es-MX"/>
        </w:rPr>
      </w:pPr>
      <w:r w:rsidRPr="002150BE">
        <w:rPr>
          <w:b/>
          <w:color w:val="000000"/>
          <w:szCs w:val="24"/>
          <w:lang w:eastAsia="es-MX"/>
        </w:rPr>
        <w:t>Cementerios.</w:t>
      </w:r>
      <w:r w:rsidRPr="002150BE">
        <w:rPr>
          <w:color w:val="000000"/>
          <w:szCs w:val="24"/>
          <w:lang w:eastAsia="es-MX"/>
        </w:rPr>
        <w:t xml:space="preserve"> En los últimos quince años no se ha construido un nuevo cementerio municipal, son 9 y desde luego que advierte una gran saturación</w:t>
      </w:r>
      <w:r w:rsidR="00AD4237">
        <w:rPr>
          <w:color w:val="000000"/>
          <w:szCs w:val="24"/>
          <w:lang w:eastAsia="es-MX"/>
        </w:rPr>
        <w:t>,</w:t>
      </w:r>
      <w:r w:rsidRPr="002150BE">
        <w:rPr>
          <w:color w:val="000000"/>
          <w:szCs w:val="24"/>
          <w:lang w:eastAsia="es-MX"/>
        </w:rPr>
        <w:t xml:space="preserve"> lo que implica problemas en la administración y con ello corrupción en la asignación </w:t>
      </w:r>
      <w:r w:rsidRPr="002150BE">
        <w:rPr>
          <w:color w:val="000000"/>
          <w:szCs w:val="24"/>
          <w:lang w:eastAsia="es-MX"/>
        </w:rPr>
        <w:lastRenderedPageBreak/>
        <w:t>de espacios incluso en la falta de alineamiento y desorden en los mismos. Es una inversión que el municipio debe realizar pues no necesariamente en todos los servicios públicos deben ser rentable económicamente hablando.</w:t>
      </w:r>
    </w:p>
    <w:p w:rsidR="007711D8" w:rsidRPr="002150BE" w:rsidRDefault="007711D8" w:rsidP="00AD4237">
      <w:pPr>
        <w:pStyle w:val="Sinespaciado"/>
        <w:rPr>
          <w:b/>
          <w:szCs w:val="24"/>
          <w:lang w:eastAsia="es-MX"/>
        </w:rPr>
      </w:pPr>
    </w:p>
    <w:p w:rsidR="007711D8" w:rsidRPr="00AD4237" w:rsidRDefault="007711D8" w:rsidP="00AD4237">
      <w:pPr>
        <w:pStyle w:val="Sinespaciado"/>
        <w:rPr>
          <w:szCs w:val="24"/>
          <w:lang w:eastAsia="es-MX"/>
        </w:rPr>
      </w:pPr>
      <w:r w:rsidRPr="002150BE">
        <w:rPr>
          <w:b/>
          <w:szCs w:val="24"/>
          <w:lang w:eastAsia="es-MX"/>
        </w:rPr>
        <w:t xml:space="preserve">Calles. </w:t>
      </w:r>
      <w:r w:rsidRPr="002150BE">
        <w:rPr>
          <w:szCs w:val="24"/>
          <w:lang w:eastAsia="es-MX"/>
        </w:rPr>
        <w:t xml:space="preserve">Durante los últimos quince años las calles, su pavimentación, bacheo o bien los empedrados han estado entre los cinco mayores problemas que aquejan a la </w:t>
      </w:r>
      <w:r w:rsidRPr="00AD4237">
        <w:rPr>
          <w:szCs w:val="24"/>
          <w:lang w:eastAsia="es-MX"/>
        </w:rPr>
        <w:t>ciudadanía y, no se ha diseñado una programa integral que atienda esta grave demanda ciudadana. Pareciera que la repavimentación, el bacheo y el arreglo de vialidades es una fuente constate de recursos para los tradicionales “moches” entre las constructoras y los políticos. La mala calidad de los asfaltos todos la pagamos, es una muestra de la corrupción imperante en el municipio.</w:t>
      </w:r>
      <w:r w:rsidR="00AD4237">
        <w:rPr>
          <w:szCs w:val="24"/>
          <w:lang w:eastAsia="es-MX"/>
        </w:rPr>
        <w:t xml:space="preserve"> </w:t>
      </w:r>
      <w:r w:rsidRPr="00AD4237">
        <w:rPr>
          <w:szCs w:val="24"/>
          <w:lang w:eastAsia="es-MX"/>
        </w:rPr>
        <w:t>Las calles se arreglan con criterios políticos-partidistas, las lealtades o deslealtades electorales son criterios para la asignación de infraestructura urbana para los servicios</w:t>
      </w:r>
      <w:r w:rsidRPr="002150BE">
        <w:rPr>
          <w:szCs w:val="24"/>
          <w:lang w:eastAsia="es-MX"/>
        </w:rPr>
        <w:t xml:space="preserve">. </w:t>
      </w:r>
      <w:r w:rsidRPr="00AD4237">
        <w:rPr>
          <w:szCs w:val="24"/>
          <w:lang w:eastAsia="es-MX"/>
        </w:rPr>
        <w:t xml:space="preserve">Por otra parte, en cuanto al Sistema Vial municipal y, la ausencia de planeación de asentamientos humanos se puede definir que en algunas zonas las funciones de interconectividad entre diferentes tipos de vialidades generan un mediano o deficiente grado de accesibilidad e integración entre las diversas colonias y localidades de la municipalidad, lo que implica la demanda de más obras de infraestructura vial para </w:t>
      </w:r>
      <w:r w:rsidRPr="00AD4237">
        <w:rPr>
          <w:color w:val="000000"/>
          <w:szCs w:val="24"/>
          <w:lang w:eastAsia="es-MX"/>
        </w:rPr>
        <w:t>SATISFACER LAS DEMANDAS DE ACCESIBILIDAD Y CONECTIVIDAD.</w:t>
      </w:r>
    </w:p>
    <w:p w:rsidR="00AD4237" w:rsidRPr="00AD4237" w:rsidRDefault="00AD4237" w:rsidP="00AD4237">
      <w:pPr>
        <w:pStyle w:val="Sinespaciado"/>
        <w:rPr>
          <w:color w:val="000000"/>
          <w:szCs w:val="24"/>
          <w:lang w:eastAsia="es-MX"/>
        </w:rPr>
      </w:pPr>
    </w:p>
    <w:p w:rsidR="007711D8" w:rsidRPr="002150BE" w:rsidRDefault="007711D8" w:rsidP="00AD4237">
      <w:pPr>
        <w:pStyle w:val="Sinespaciado"/>
        <w:rPr>
          <w:szCs w:val="24"/>
        </w:rPr>
      </w:pPr>
      <w:r w:rsidRPr="002150BE">
        <w:rPr>
          <w:b/>
          <w:color w:val="000000"/>
          <w:szCs w:val="24"/>
          <w:lang w:eastAsia="es-MX"/>
        </w:rPr>
        <w:t xml:space="preserve">Parques, Jardines, Recreación y Deporte. </w:t>
      </w:r>
      <w:r w:rsidRPr="002150BE">
        <w:rPr>
          <w:color w:val="000000"/>
          <w:szCs w:val="24"/>
          <w:lang w:eastAsia="es-MX"/>
        </w:rPr>
        <w:t xml:space="preserve">En relación con las áreas de recreación y deportivas públicas y, dada la normatividad en cuanto a equipamiento mínimo por habitante de SEDESOL, cuya Tasa Mínima para una municipalidad, recomienda que por cada habitante debe ser de 4.50 M2/Hab., lo cual nos indica que se </w:t>
      </w:r>
      <w:r w:rsidRPr="00AD4237">
        <w:rPr>
          <w:color w:val="000000"/>
          <w:szCs w:val="24"/>
          <w:lang w:eastAsia="es-MX"/>
        </w:rPr>
        <w:t>requieren por lo menos 2’736,513 M2 de espacios deportivos. Así la carencia de áreas abiertas para recreación y deporte en el municipio de San Pedro Tlaquepaque alcanza el 88.8% por ciento, equivalente a 2’429,938 M2, pues sólo se cuenta con 306,575 M2 para satisfacer las necesidades de 608,114 habitantes.</w:t>
      </w:r>
      <w:r w:rsidRPr="00AD4237">
        <w:rPr>
          <w:szCs w:val="24"/>
        </w:rPr>
        <w:t xml:space="preserve"> </w:t>
      </w:r>
      <w:r w:rsidRPr="00AD4237">
        <w:rPr>
          <w:rFonts w:eastAsia="Times New Roman"/>
          <w:color w:val="000000"/>
          <w:szCs w:val="24"/>
          <w:lang w:eastAsia="es-MX"/>
        </w:rPr>
        <w:t>Por lo que son insuficientes las 79 plazas y 39 espacios recreativos y deportivos que</w:t>
      </w:r>
      <w:r w:rsidRPr="002150BE">
        <w:rPr>
          <w:rFonts w:eastAsia="Times New Roman"/>
          <w:color w:val="000000"/>
          <w:szCs w:val="24"/>
          <w:lang w:eastAsia="es-MX"/>
        </w:rPr>
        <w:t xml:space="preserve"> informa el ayuntamiento.</w:t>
      </w:r>
    </w:p>
    <w:p w:rsidR="00AD4237" w:rsidRDefault="00AD4237" w:rsidP="00AD4237">
      <w:pPr>
        <w:pStyle w:val="Sinespaciado"/>
        <w:rPr>
          <w:b/>
          <w:color w:val="000000"/>
          <w:szCs w:val="24"/>
          <w:lang w:eastAsia="es-MX"/>
        </w:rPr>
      </w:pPr>
    </w:p>
    <w:p w:rsidR="007711D8" w:rsidRPr="00AD4237" w:rsidRDefault="007711D8" w:rsidP="00AD4237">
      <w:pPr>
        <w:pStyle w:val="Sinespaciado"/>
        <w:rPr>
          <w:color w:val="000000"/>
          <w:szCs w:val="24"/>
          <w:lang w:eastAsia="es-MX"/>
        </w:rPr>
      </w:pPr>
      <w:r w:rsidRPr="002150BE">
        <w:rPr>
          <w:b/>
          <w:color w:val="000000"/>
          <w:szCs w:val="24"/>
          <w:lang w:eastAsia="es-MX"/>
        </w:rPr>
        <w:t xml:space="preserve">Centros Culturales y Bibliotecas. </w:t>
      </w:r>
      <w:r w:rsidRPr="002150BE">
        <w:rPr>
          <w:color w:val="000000"/>
          <w:szCs w:val="24"/>
          <w:lang w:eastAsia="es-MX"/>
        </w:rPr>
        <w:t xml:space="preserve">El municipio cuenta con 11 bibliotecas, las mismas que hace quince años, cuando contaba con 474,178 habitantes y, un solo centro cultural, El Refugio, ubicado en el la cabecera municipal de San Pedro Tlaquepaque. Así, con más de 200,000 nuevos habitantes el municipio sigue teniendo la misma cantidad de espacios de cultura que ya en el año 2000 eran </w:t>
      </w:r>
      <w:r w:rsidRPr="00AD4237">
        <w:rPr>
          <w:color w:val="000000"/>
          <w:szCs w:val="24"/>
          <w:lang w:eastAsia="es-MX"/>
        </w:rPr>
        <w:t>insuficientes.</w:t>
      </w:r>
      <w:r w:rsidR="00AD4237" w:rsidRPr="00AD4237">
        <w:rPr>
          <w:color w:val="000000"/>
          <w:szCs w:val="24"/>
          <w:lang w:eastAsia="es-MX"/>
        </w:rPr>
        <w:t xml:space="preserve"> Asimismo, hay incentivos institucionales para apoyar a los Centros Culturales de los creadores independientes.</w:t>
      </w:r>
    </w:p>
    <w:p w:rsidR="00AD4237" w:rsidRPr="00AD4237" w:rsidRDefault="00AD4237" w:rsidP="00AD4237">
      <w:pPr>
        <w:pStyle w:val="Sinespaciado"/>
        <w:rPr>
          <w:b/>
          <w:color w:val="000000"/>
          <w:szCs w:val="24"/>
          <w:lang w:eastAsia="es-MX"/>
        </w:rPr>
      </w:pPr>
    </w:p>
    <w:p w:rsidR="007711D8" w:rsidRPr="00AD4237" w:rsidRDefault="007711D8" w:rsidP="00AD4237">
      <w:pPr>
        <w:pStyle w:val="Sinespaciado"/>
        <w:rPr>
          <w:color w:val="000000"/>
          <w:szCs w:val="24"/>
          <w:lang w:eastAsia="es-MX"/>
        </w:rPr>
      </w:pPr>
      <w:r w:rsidRPr="002150BE">
        <w:rPr>
          <w:b/>
          <w:color w:val="000000"/>
          <w:szCs w:val="24"/>
          <w:lang w:eastAsia="es-MX"/>
        </w:rPr>
        <w:t>Transporte público y Movilidad.</w:t>
      </w:r>
      <w:r w:rsidR="00AD4237">
        <w:rPr>
          <w:b/>
          <w:color w:val="000000"/>
          <w:szCs w:val="24"/>
          <w:lang w:eastAsia="es-MX"/>
        </w:rPr>
        <w:t xml:space="preserve"> </w:t>
      </w:r>
      <w:r w:rsidRPr="002150BE">
        <w:rPr>
          <w:szCs w:val="24"/>
        </w:rPr>
        <w:t xml:space="preserve">La movilidad se encuentra gravemente afectada por el abuso en el uso del vehículo particular, por la infraestructura vial deficiente, así como por sistemas ineficaces de control del tráfico vehicular. </w:t>
      </w:r>
      <w:r w:rsidRPr="002150BE">
        <w:rPr>
          <w:b/>
          <w:szCs w:val="24"/>
        </w:rPr>
        <w:t>Un transporte público no sólo obsoleto sino que además sin una lógica de sistema de interconexión intermodal en el territorio y vinculada a los espacios públicos.</w:t>
      </w:r>
      <w:r w:rsidR="00AD4237">
        <w:rPr>
          <w:b/>
          <w:color w:val="000000"/>
          <w:szCs w:val="24"/>
          <w:lang w:eastAsia="es-MX"/>
        </w:rPr>
        <w:t xml:space="preserve"> </w:t>
      </w:r>
      <w:r w:rsidRPr="002150BE">
        <w:rPr>
          <w:szCs w:val="24"/>
        </w:rPr>
        <w:lastRenderedPageBreak/>
        <w:t xml:space="preserve">Esto conlleva altos costos de tiempo y dinero en los desplazamientos de los habitantes de las colonias para trasladarse a sus lugares de trabajo, estudio y abasto, lo que implica el que muchas de las veces para lograr llegar a lugares cercanos  se tengan que utilizar varias rutas </w:t>
      </w:r>
      <w:r w:rsidRPr="00AD4237">
        <w:rPr>
          <w:szCs w:val="24"/>
        </w:rPr>
        <w:t>de transporte.</w:t>
      </w:r>
      <w:r w:rsidR="00AD4237" w:rsidRPr="00AD4237">
        <w:rPr>
          <w:color w:val="000000"/>
          <w:szCs w:val="24"/>
          <w:lang w:eastAsia="es-MX"/>
        </w:rPr>
        <w:t xml:space="preserve"> </w:t>
      </w:r>
      <w:r w:rsidRPr="00AD4237">
        <w:rPr>
          <w:szCs w:val="24"/>
        </w:rPr>
        <w:t xml:space="preserve">La exclusión en que viven miles de personas que habitan decenas de colonias de Tlaquepaque que limitan con otras de municipios aledaños no sólo se refleja en el abandono en la prestación de los servicios públicos sino en las condiciones de exclusión social en donde la Seguridad Humana es muy precaria o no existe.    </w:t>
      </w:r>
    </w:p>
    <w:p w:rsidR="007711D8" w:rsidRPr="00AD4237" w:rsidRDefault="007711D8" w:rsidP="007711D8">
      <w:pPr>
        <w:pStyle w:val="Sinespaciado"/>
        <w:rPr>
          <w:color w:val="000000"/>
          <w:szCs w:val="24"/>
          <w:lang w:eastAsia="es-MX"/>
        </w:rPr>
      </w:pPr>
    </w:p>
    <w:p w:rsidR="007711D8" w:rsidRPr="00AD4237" w:rsidRDefault="007711D8" w:rsidP="00AD4237">
      <w:pPr>
        <w:pStyle w:val="Sinespaciado"/>
        <w:rPr>
          <w:color w:val="000000"/>
          <w:szCs w:val="24"/>
          <w:lang w:eastAsia="es-MX"/>
        </w:rPr>
      </w:pPr>
      <w:r w:rsidRPr="00AD4237">
        <w:rPr>
          <w:color w:val="000000"/>
          <w:szCs w:val="24"/>
          <w:lang w:eastAsia="es-MX"/>
        </w:rPr>
        <w:t>Hay una MARCADA DESIGUALDAD EN LA PARTICIPACIÓN DEL PROCESO DE DESARROLLO Y DISFRUTE DE SUS BENEFICIOS en Tlaquepaque:</w:t>
      </w:r>
      <w:r w:rsidR="00AD4237" w:rsidRPr="00AD4237">
        <w:rPr>
          <w:color w:val="000000"/>
          <w:szCs w:val="24"/>
          <w:lang w:eastAsia="es-MX"/>
        </w:rPr>
        <w:t xml:space="preserve"> </w:t>
      </w:r>
      <w:r w:rsidRPr="00AD4237">
        <w:rPr>
          <w:color w:val="000000"/>
          <w:szCs w:val="24"/>
          <w:lang w:eastAsia="es-MX"/>
        </w:rPr>
        <w:t>Lo datos revelan que en 36 AGEB URBANAS tenían un grado de MARGINACIÓN MUY ALTO, donde residen 86,404 HABITANTES, es decir el 15.30% de la población municipal.</w:t>
      </w:r>
    </w:p>
    <w:p w:rsidR="007711D8" w:rsidRPr="00AD4237" w:rsidRDefault="007711D8" w:rsidP="007711D8">
      <w:pPr>
        <w:pStyle w:val="Sinespaciado"/>
        <w:ind w:left="1080"/>
        <w:rPr>
          <w:color w:val="000000"/>
          <w:szCs w:val="24"/>
          <w:lang w:eastAsia="es-MX"/>
        </w:rPr>
      </w:pPr>
    </w:p>
    <w:p w:rsidR="007711D8" w:rsidRPr="00AD4237" w:rsidRDefault="007711D8" w:rsidP="00AD4237">
      <w:pPr>
        <w:pStyle w:val="Sinespaciado"/>
        <w:rPr>
          <w:color w:val="000000"/>
          <w:szCs w:val="24"/>
          <w:lang w:eastAsia="es-MX"/>
        </w:rPr>
      </w:pPr>
      <w:r w:rsidRPr="00AD4237">
        <w:rPr>
          <w:color w:val="000000"/>
          <w:szCs w:val="24"/>
          <w:lang w:eastAsia="es-MX"/>
        </w:rPr>
        <w:t>En 41 AGEB hay un grado de MARGINACIÓN ALTO donde viven 142,055 HABITANTES, es decir el 25.20% de la población. Así el 40% de la población total del municipio se encuentra en PROBREZA, aproximadamente 228,459 personas.</w:t>
      </w:r>
      <w:r w:rsidR="00AD4237" w:rsidRPr="00AD4237">
        <w:rPr>
          <w:color w:val="000000"/>
          <w:szCs w:val="24"/>
          <w:lang w:eastAsia="es-MX"/>
        </w:rPr>
        <w:t xml:space="preserve"> </w:t>
      </w:r>
      <w:r w:rsidRPr="00AD4237">
        <w:rPr>
          <w:color w:val="000000"/>
          <w:szCs w:val="24"/>
          <w:lang w:eastAsia="es-MX"/>
        </w:rPr>
        <w:t xml:space="preserve">El 35 % de la población se encuentra con grado de MARGINACIÓN MEDIO, es decir es, una </w:t>
      </w:r>
      <w:r w:rsidRPr="00AD4237">
        <w:rPr>
          <w:rFonts w:eastAsia="Times New Roman"/>
          <w:szCs w:val="24"/>
          <w:lang w:val="es-MX"/>
        </w:rPr>
        <w:t>Población vulnerable por carencias sociales y, vulnerables por ingresos, pueden tener buenos ingresos pero si pierden el trabajo se quedan sin nada.</w:t>
      </w:r>
    </w:p>
    <w:p w:rsidR="007711D8" w:rsidRPr="002150BE" w:rsidRDefault="007711D8" w:rsidP="007711D8">
      <w:pPr>
        <w:pStyle w:val="Sinespaciado"/>
        <w:rPr>
          <w:b/>
          <w:szCs w:val="24"/>
          <w:lang w:val="es-MX"/>
        </w:rPr>
      </w:pPr>
    </w:p>
    <w:p w:rsidR="007711D8" w:rsidRPr="00B44AFF" w:rsidRDefault="007711D8" w:rsidP="007711D8">
      <w:pPr>
        <w:pStyle w:val="Sinespaciado"/>
        <w:rPr>
          <w:b/>
          <w:i/>
          <w:szCs w:val="24"/>
          <w:lang w:eastAsia="es-ES"/>
        </w:rPr>
      </w:pPr>
      <w:r w:rsidRPr="00B44AFF">
        <w:rPr>
          <w:rFonts w:eastAsia="Times New Roman"/>
          <w:b/>
          <w:bCs/>
          <w:iCs/>
          <w:szCs w:val="24"/>
          <w:lang w:val="es-MX"/>
        </w:rPr>
        <w:t xml:space="preserve">Eje </w:t>
      </w:r>
      <w:r w:rsidR="00AD4237" w:rsidRPr="00B44AFF">
        <w:rPr>
          <w:rFonts w:eastAsia="Times New Roman"/>
          <w:b/>
          <w:bCs/>
          <w:iCs/>
          <w:szCs w:val="24"/>
          <w:lang w:val="es-MX"/>
        </w:rPr>
        <w:t xml:space="preserve">Estratégico </w:t>
      </w:r>
      <w:r w:rsidRPr="00B44AFF">
        <w:rPr>
          <w:rFonts w:eastAsia="Times New Roman"/>
          <w:b/>
          <w:bCs/>
          <w:iCs/>
          <w:szCs w:val="24"/>
          <w:lang w:val="es-MX"/>
        </w:rPr>
        <w:t xml:space="preserve">III. </w:t>
      </w:r>
      <w:r w:rsidRPr="00B44AFF">
        <w:rPr>
          <w:b/>
          <w:i/>
          <w:szCs w:val="24"/>
          <w:lang w:eastAsia="es-ES"/>
        </w:rPr>
        <w:t>Desarrollo de Capacidades, Fomento Económico y Empleo de Calidad para impulsar tus capacidades con oportunidades reales para mejorar tu calidad de vida y la de tu familia.</w:t>
      </w:r>
    </w:p>
    <w:p w:rsidR="007711D8" w:rsidRPr="00B44AFF" w:rsidRDefault="007711D8" w:rsidP="007711D8">
      <w:pPr>
        <w:pStyle w:val="Sinespaciado"/>
        <w:rPr>
          <w:b/>
          <w:szCs w:val="24"/>
          <w:lang w:eastAsia="es-ES"/>
        </w:rPr>
      </w:pPr>
    </w:p>
    <w:p w:rsidR="00B44AFF" w:rsidRDefault="007711D8" w:rsidP="007711D8">
      <w:pPr>
        <w:pStyle w:val="Sinespaciado"/>
        <w:rPr>
          <w:i/>
          <w:szCs w:val="24"/>
          <w:lang w:eastAsia="es-ES"/>
        </w:rPr>
      </w:pPr>
      <w:r w:rsidRPr="00B44AFF">
        <w:rPr>
          <w:b/>
          <w:i/>
          <w:szCs w:val="24"/>
          <w:lang w:eastAsia="es-ES"/>
        </w:rPr>
        <w:t xml:space="preserve">Desarrollo de Capacidades </w:t>
      </w:r>
      <w:r w:rsidRPr="00B44AFF">
        <w:rPr>
          <w:i/>
          <w:szCs w:val="24"/>
          <w:lang w:eastAsia="es-ES"/>
        </w:rPr>
        <w:t>(en camino para dejar de ser vulnerables)</w:t>
      </w:r>
      <w:r w:rsidR="00B44AFF">
        <w:rPr>
          <w:i/>
          <w:szCs w:val="24"/>
          <w:lang w:eastAsia="es-ES"/>
        </w:rPr>
        <w:t xml:space="preserve">. </w:t>
      </w:r>
    </w:p>
    <w:p w:rsidR="00B44AFF" w:rsidRPr="00B44AFF" w:rsidRDefault="00B44AFF" w:rsidP="007711D8">
      <w:pPr>
        <w:pStyle w:val="Sinespaciado"/>
        <w:rPr>
          <w:i/>
          <w:szCs w:val="24"/>
          <w:lang w:eastAsia="es-ES"/>
        </w:rPr>
      </w:pPr>
    </w:p>
    <w:p w:rsidR="007711D8" w:rsidRPr="00B44AFF" w:rsidRDefault="007711D8" w:rsidP="00B44AFF">
      <w:pPr>
        <w:pStyle w:val="Sinespaciado"/>
        <w:rPr>
          <w:szCs w:val="24"/>
        </w:rPr>
      </w:pPr>
      <w:r w:rsidRPr="00B44AFF">
        <w:rPr>
          <w:color w:val="000000"/>
          <w:szCs w:val="24"/>
          <w:lang w:eastAsia="es-MX"/>
        </w:rPr>
        <w:t>Hay una MARCADA DESIGUALDAD EN LA PARTICIPACIÓN DEL PROCESO DE DESARROLLO Y DISFRUTE DE SUS BENEFICIOS en Tlaquepaque:</w:t>
      </w:r>
      <w:r w:rsidR="00B44AFF" w:rsidRPr="00B44AFF">
        <w:rPr>
          <w:szCs w:val="24"/>
        </w:rPr>
        <w:t xml:space="preserve"> </w:t>
      </w:r>
      <w:r w:rsidRPr="00B44AFF">
        <w:rPr>
          <w:rFonts w:eastAsia="Times New Roman"/>
          <w:szCs w:val="24"/>
          <w:lang w:val="es-MX"/>
        </w:rPr>
        <w:t>El 75% por ciento de la población es pobre o muy pobre.</w:t>
      </w:r>
      <w:r w:rsidR="00B44AFF" w:rsidRPr="00B44AFF">
        <w:rPr>
          <w:szCs w:val="24"/>
        </w:rPr>
        <w:t xml:space="preserve"> </w:t>
      </w:r>
      <w:r w:rsidRPr="00B44AFF">
        <w:rPr>
          <w:szCs w:val="24"/>
        </w:rPr>
        <w:t xml:space="preserve">El 84.9% por ciento de los habitantes tienen </w:t>
      </w:r>
      <w:r w:rsidRPr="00B44AFF">
        <w:rPr>
          <w:rFonts w:eastAsia="Times New Roman"/>
          <w:bCs/>
          <w:color w:val="000000"/>
          <w:szCs w:val="24"/>
          <w:lang w:eastAsia="es-MX"/>
        </w:rPr>
        <w:t xml:space="preserve">Privación social, el </w:t>
      </w:r>
      <w:r w:rsidRPr="00B44AFF">
        <w:rPr>
          <w:rFonts w:eastAsia="Times New Roman"/>
          <w:color w:val="000000"/>
          <w:szCs w:val="24"/>
          <w:lang w:eastAsia="es-MX"/>
        </w:rPr>
        <w:t>65.6% por ciento que son 384,825 personas tienen al menos una carencia social. El 19.3% por ciento, que significan 113,473 habitantes tienen al menos tres carencias sociales.</w:t>
      </w:r>
      <w:r w:rsidR="00B44AFF" w:rsidRPr="00B44AFF">
        <w:rPr>
          <w:szCs w:val="24"/>
        </w:rPr>
        <w:t xml:space="preserve"> </w:t>
      </w:r>
      <w:r w:rsidRPr="00B44AFF">
        <w:rPr>
          <w:szCs w:val="24"/>
        </w:rPr>
        <w:t xml:space="preserve">Sólo el </w:t>
      </w:r>
      <w:r w:rsidRPr="00B44AFF">
        <w:rPr>
          <w:rFonts w:eastAsia="Times New Roman"/>
          <w:szCs w:val="24"/>
          <w:lang w:val="es-MX"/>
        </w:rPr>
        <w:t>el 25.6% de la población que son aproximadamente 150,297 personas, no son pobres ni vulnerable.</w:t>
      </w:r>
    </w:p>
    <w:p w:rsidR="00B44AFF" w:rsidRPr="00B44AFF" w:rsidRDefault="00B44AFF" w:rsidP="00B44AFF">
      <w:pPr>
        <w:pStyle w:val="Sinespaciado"/>
        <w:rPr>
          <w:rFonts w:eastAsiaTheme="minorHAnsi"/>
          <w:szCs w:val="24"/>
          <w:lang w:val="es-MX"/>
        </w:rPr>
      </w:pPr>
    </w:p>
    <w:p w:rsidR="007711D8" w:rsidRPr="00B44AFF" w:rsidRDefault="007711D8" w:rsidP="00B44AFF">
      <w:pPr>
        <w:pStyle w:val="Sinespaciado"/>
        <w:rPr>
          <w:szCs w:val="24"/>
        </w:rPr>
      </w:pPr>
      <w:r w:rsidRPr="00B44AFF">
        <w:rPr>
          <w:szCs w:val="24"/>
        </w:rPr>
        <w:t xml:space="preserve">La población INFANTIL HASTA LOS 14 AÑOS, representa el 33.14% del total de habitantes. </w:t>
      </w:r>
    </w:p>
    <w:p w:rsidR="007711D8" w:rsidRPr="00B44AFF" w:rsidRDefault="007711D8" w:rsidP="007711D8">
      <w:pPr>
        <w:pStyle w:val="Sinespaciado"/>
        <w:ind w:left="720"/>
        <w:rPr>
          <w:szCs w:val="24"/>
        </w:rPr>
      </w:pPr>
    </w:p>
    <w:p w:rsidR="007711D8" w:rsidRPr="00B44AFF" w:rsidRDefault="007711D8" w:rsidP="00B44AFF">
      <w:pPr>
        <w:pStyle w:val="Sinespaciado"/>
        <w:rPr>
          <w:szCs w:val="24"/>
        </w:rPr>
      </w:pPr>
      <w:r w:rsidRPr="00B44AFF">
        <w:rPr>
          <w:szCs w:val="24"/>
        </w:rPr>
        <w:t xml:space="preserve">El </w:t>
      </w:r>
      <w:r w:rsidRPr="00B44AFF">
        <w:rPr>
          <w:rFonts w:eastAsia="Times New Roman"/>
          <w:color w:val="000000"/>
          <w:szCs w:val="24"/>
          <w:lang w:eastAsia="es-MX"/>
        </w:rPr>
        <w:t>27.40% de los habitantes son adolescentes y jóvenes entre los 15 a 29 años. Ambos grupos representa más del 60% de la población en Tlaquepaque.</w:t>
      </w:r>
      <w:r w:rsidR="00B44AFF" w:rsidRPr="00B44AFF">
        <w:rPr>
          <w:rFonts w:eastAsia="Times New Roman"/>
          <w:color w:val="000000"/>
          <w:szCs w:val="24"/>
          <w:lang w:eastAsia="es-MX"/>
        </w:rPr>
        <w:t xml:space="preserve"> </w:t>
      </w:r>
      <w:r w:rsidRPr="00B44AFF">
        <w:rPr>
          <w:szCs w:val="24"/>
        </w:rPr>
        <w:t xml:space="preserve">Este último grupo es relativamente DEPENDIENTE de los ingresos familiares, SIN CAPACITACIÓN PARA LOGRAR UNA INDEPENDENCIA Y DESARROLLO </w:t>
      </w:r>
      <w:r w:rsidRPr="00B44AFF">
        <w:rPr>
          <w:szCs w:val="24"/>
        </w:rPr>
        <w:lastRenderedPageBreak/>
        <w:t>PLENOS…… Y REPRESENTA UN RIESGO IMPORTANTE COMO POTENCIAL INTEGRANTE DE SECTORES MARGINALES QUE MODIFICAN TODA LA CONFORMACIÓN DE UNA SOCIEDAD SANA.</w:t>
      </w:r>
      <w:r w:rsidR="00B44AFF">
        <w:rPr>
          <w:szCs w:val="24"/>
        </w:rPr>
        <w:t xml:space="preserve"> </w:t>
      </w:r>
      <w:r w:rsidRPr="00B44AFF">
        <w:rPr>
          <w:szCs w:val="24"/>
        </w:rPr>
        <w:t xml:space="preserve">En este contexto se explican las 264 pandillas, 57 de estas de alto riesgo, nexos con el crimen organizado y la Mara </w:t>
      </w:r>
      <w:proofErr w:type="spellStart"/>
      <w:r w:rsidRPr="00B44AFF">
        <w:rPr>
          <w:szCs w:val="24"/>
        </w:rPr>
        <w:t>Salvatrucha</w:t>
      </w:r>
      <w:proofErr w:type="spellEnd"/>
      <w:r w:rsidRPr="00B44AFF">
        <w:rPr>
          <w:szCs w:val="24"/>
        </w:rPr>
        <w:t>.</w:t>
      </w:r>
    </w:p>
    <w:p w:rsidR="007711D8" w:rsidRPr="00B44AFF" w:rsidRDefault="007711D8" w:rsidP="007711D8">
      <w:pPr>
        <w:pStyle w:val="Sinespaciado"/>
        <w:ind w:left="720"/>
        <w:rPr>
          <w:szCs w:val="24"/>
          <w:u w:val="single"/>
        </w:rPr>
      </w:pPr>
    </w:p>
    <w:p w:rsidR="007711D8" w:rsidRPr="00B44AFF" w:rsidRDefault="007711D8" w:rsidP="00B44AFF">
      <w:pPr>
        <w:pStyle w:val="Sinespaciado"/>
        <w:suppressAutoHyphens/>
        <w:rPr>
          <w:szCs w:val="24"/>
        </w:rPr>
      </w:pPr>
      <w:r w:rsidRPr="00B44AFF">
        <w:rPr>
          <w:szCs w:val="24"/>
        </w:rPr>
        <w:t>EL 41.69% de la población lo componen los ADULTOS DE 30 AÑOS en adelante.</w:t>
      </w:r>
      <w:r w:rsidR="00B44AFF" w:rsidRPr="00B44AFF">
        <w:rPr>
          <w:szCs w:val="24"/>
        </w:rPr>
        <w:t xml:space="preserve"> </w:t>
      </w:r>
      <w:r w:rsidRPr="00B44AFF">
        <w:rPr>
          <w:rFonts w:eastAsia="Times New Roman"/>
          <w:color w:val="000000"/>
          <w:szCs w:val="24"/>
          <w:lang w:eastAsia="es-MX"/>
        </w:rPr>
        <w:t>Los Adultos Mayores representan casi el 7% por ciento de la población que habita en Tlaquepaque. Así la población de 60 y más años es del 6.50% por ciento. Los hombres son el 6.10% y las mujeres el 6.80% por ciento de la población.</w:t>
      </w:r>
      <w:r w:rsidR="00B44AFF" w:rsidRPr="00B44AFF">
        <w:rPr>
          <w:szCs w:val="24"/>
        </w:rPr>
        <w:t xml:space="preserve"> </w:t>
      </w:r>
      <w:r w:rsidRPr="00B44AFF">
        <w:rPr>
          <w:szCs w:val="24"/>
          <w:lang w:eastAsia="es-MX"/>
        </w:rPr>
        <w:t>AL OBSERVAR LAS ESTADISTICAS DE LA ZONA METROPOLITANA DE GUADALAJARA, SE HA DETERMINADO QUE ENTRE EL 50% Y EL 70% DE LA POBLACIÓN NO CUENTA CON EL NIVEL EDUCATIVO NECESARIO PARA ACCEDER A LOS BENEFICIOS DE UN MEJOR INGRESO ECONOMICO, POR LO QUE SÓLO PUEDE CAPITALIZAR SU EDUCACIÓN EN LOS TRABAJOS DE BAJO VALOR AGREGADO DENTRO O FUERA DE LA ECONOMÍA FORMAL.</w:t>
      </w:r>
    </w:p>
    <w:p w:rsidR="007711D8" w:rsidRPr="00B44AFF" w:rsidRDefault="007711D8" w:rsidP="007711D8">
      <w:pPr>
        <w:pStyle w:val="Sinespaciado"/>
        <w:ind w:left="720"/>
        <w:rPr>
          <w:szCs w:val="24"/>
          <w:u w:val="single"/>
        </w:rPr>
      </w:pPr>
    </w:p>
    <w:p w:rsidR="007711D8" w:rsidRPr="00B44AFF" w:rsidRDefault="007711D8" w:rsidP="00B44AFF">
      <w:pPr>
        <w:pStyle w:val="Sinespaciado"/>
        <w:rPr>
          <w:rFonts w:eastAsia="Times New Roman"/>
          <w:b/>
          <w:bCs/>
          <w:iCs/>
          <w:szCs w:val="24"/>
          <w:lang w:val="es-MX"/>
        </w:rPr>
      </w:pPr>
      <w:r w:rsidRPr="00B44AFF">
        <w:rPr>
          <w:b/>
          <w:i/>
          <w:szCs w:val="24"/>
          <w:lang w:eastAsia="es-ES"/>
        </w:rPr>
        <w:t>Empleo de Calidad</w:t>
      </w:r>
    </w:p>
    <w:p w:rsidR="007711D8" w:rsidRPr="00B44AFF" w:rsidRDefault="007711D8" w:rsidP="007711D8">
      <w:pPr>
        <w:pStyle w:val="Sinespaciado"/>
        <w:rPr>
          <w:szCs w:val="24"/>
        </w:rPr>
      </w:pPr>
    </w:p>
    <w:p w:rsidR="007711D8" w:rsidRPr="00B44AFF" w:rsidRDefault="007711D8" w:rsidP="00B44AFF">
      <w:pPr>
        <w:pStyle w:val="Sinespaciado"/>
        <w:rPr>
          <w:bCs/>
          <w:color w:val="000000"/>
          <w:szCs w:val="24"/>
        </w:rPr>
      </w:pPr>
      <w:r w:rsidRPr="00B44AFF">
        <w:rPr>
          <w:szCs w:val="24"/>
        </w:rPr>
        <w:t xml:space="preserve">La población Económicamente Activa en Tlaquepaque. </w:t>
      </w:r>
      <w:r w:rsidRPr="00B44AFF">
        <w:rPr>
          <w:szCs w:val="24"/>
          <w:lang w:eastAsia="es-MX"/>
        </w:rPr>
        <w:t>Para el año 2010 la Población Económicamente Activa eran de 260,038 personas, de las cuales 249,592 estaban ocupadas y, 10,446 personas estaban desocupadas.</w:t>
      </w:r>
      <w:r w:rsidRPr="00B44AFF">
        <w:rPr>
          <w:bCs/>
          <w:color w:val="000000"/>
          <w:szCs w:val="24"/>
        </w:rPr>
        <w:t xml:space="preserve"> </w:t>
      </w:r>
      <w:r w:rsidRPr="00B44AFF">
        <w:rPr>
          <w:szCs w:val="24"/>
          <w:lang w:eastAsia="es-MX"/>
        </w:rPr>
        <w:t>Así la PEA representa el 42.76% por ciento de la población. En el año 2000 era el 36:63%</w:t>
      </w:r>
    </w:p>
    <w:p w:rsidR="00B44AFF" w:rsidRPr="00B44AFF" w:rsidRDefault="00B44AFF" w:rsidP="00B44AFF">
      <w:pPr>
        <w:pStyle w:val="Sinespaciado"/>
        <w:rPr>
          <w:szCs w:val="24"/>
          <w:lang w:eastAsia="es-MX"/>
        </w:rPr>
      </w:pPr>
    </w:p>
    <w:p w:rsidR="007711D8" w:rsidRPr="00B44AFF" w:rsidRDefault="007711D8" w:rsidP="00B44AFF">
      <w:pPr>
        <w:pStyle w:val="Sinespaciado"/>
        <w:rPr>
          <w:bCs/>
          <w:color w:val="000000"/>
          <w:szCs w:val="24"/>
        </w:rPr>
      </w:pPr>
      <w:r w:rsidRPr="00B44AFF">
        <w:rPr>
          <w:szCs w:val="24"/>
          <w:lang w:eastAsia="es-MX"/>
        </w:rPr>
        <w:t xml:space="preserve">En Tlaquepaque la Población no económicamente activa para el año 2010 eran 187,110 personas y, 2,331 personas no se </w:t>
      </w:r>
      <w:r w:rsidR="00E27C7F">
        <w:rPr>
          <w:szCs w:val="24"/>
          <w:lang w:eastAsia="es-MX"/>
        </w:rPr>
        <w:t>especificaron</w:t>
      </w:r>
      <w:r w:rsidRPr="00B44AFF">
        <w:rPr>
          <w:szCs w:val="24"/>
          <w:lang w:eastAsia="es-MX"/>
        </w:rPr>
        <w:t>. La que representa el 30.76% por ciento de la población de Tlaquepaque.</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El 35.72 % de los adolescentes y jóvenes de entre 15 y 19 años trabajan. De los cuales casi la mitad de los varones trabajan.</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 xml:space="preserve">Entre 67% y el 74% de las personas que se encuentran entre los 20 y 44 años trabajan. </w:t>
      </w:r>
    </w:p>
    <w:p w:rsidR="007711D8" w:rsidRPr="00B44AFF" w:rsidRDefault="007711D8" w:rsidP="007711D8">
      <w:pPr>
        <w:pStyle w:val="Sinespaciado"/>
        <w:ind w:left="1440"/>
        <w:rPr>
          <w:szCs w:val="24"/>
          <w:lang w:eastAsia="es-MX"/>
        </w:rPr>
      </w:pPr>
    </w:p>
    <w:p w:rsidR="007711D8" w:rsidRPr="00B44AFF" w:rsidRDefault="007711D8" w:rsidP="00B44AFF">
      <w:pPr>
        <w:pStyle w:val="Sinespaciado"/>
        <w:rPr>
          <w:szCs w:val="24"/>
          <w:lang w:eastAsia="es-MX"/>
        </w:rPr>
      </w:pPr>
      <w:r w:rsidRPr="00B44AFF">
        <w:rPr>
          <w:szCs w:val="24"/>
          <w:lang w:eastAsia="es-MX"/>
        </w:rPr>
        <w:t xml:space="preserve">Más de la mitad de las mujeres del municipio que se encuentran entre los 20 y 50 años trabajan.      </w:t>
      </w:r>
    </w:p>
    <w:p w:rsidR="00B44AFF" w:rsidRPr="00B44AFF" w:rsidRDefault="00B44AFF" w:rsidP="00B44AFF">
      <w:pPr>
        <w:pStyle w:val="Sinespaciado"/>
        <w:rPr>
          <w:szCs w:val="24"/>
        </w:rPr>
      </w:pPr>
    </w:p>
    <w:p w:rsidR="007711D8" w:rsidRPr="00B44AFF" w:rsidRDefault="007711D8" w:rsidP="00B44AFF">
      <w:pPr>
        <w:pStyle w:val="Sinespaciado"/>
        <w:rPr>
          <w:szCs w:val="24"/>
        </w:rPr>
      </w:pPr>
      <w:r w:rsidRPr="00B44AFF">
        <w:rPr>
          <w:szCs w:val="24"/>
        </w:rPr>
        <w:t>EN CUANTO A LOS INGRESOS QUE PERCIBE LA POBLACION ECONÓMICAMENTE ACTIVA EN EL MUNICIPIO DE TLAQUEPAQUE; SE PRESENTÓ QUE EL 5.44% DE LA PEA PERCIBIÓ UN INGRESO MENOR A 1 SALARIO MÍNIMO MENSUAL; EL 29.77% PERCIBIÓ UN INGRESO DE ENTRE 1 Y 2 SALARIOS MÍNIMOS MENSUALMENTE; EL 46.15% PERCIBIO EL EQUIVALENTE A ENTRE 2 Y 5 SALARIOS MINIMOS MENSUALES Y EL 9.35% PERCIBIO EL EQUIVALENTE A MAS DE 5 SALARIOS MINIMOS MENSUALES. EL RESTO NO LO ESPECIFICA.</w:t>
      </w:r>
    </w:p>
    <w:p w:rsidR="007711D8" w:rsidRPr="00B44AFF" w:rsidRDefault="007711D8" w:rsidP="00B44AFF">
      <w:pPr>
        <w:pStyle w:val="Sinespaciado"/>
        <w:rPr>
          <w:szCs w:val="24"/>
          <w:lang w:eastAsia="es-MX"/>
        </w:rPr>
      </w:pPr>
      <w:r w:rsidRPr="00B44AFF">
        <w:rPr>
          <w:szCs w:val="24"/>
          <w:lang w:eastAsia="es-MX"/>
        </w:rPr>
        <w:lastRenderedPageBreak/>
        <w:t xml:space="preserve">En Tlaquepaque </w:t>
      </w:r>
      <w:r w:rsidRPr="0059492F">
        <w:rPr>
          <w:szCs w:val="24"/>
          <w:lang w:eastAsia="es-MX"/>
        </w:rPr>
        <w:t xml:space="preserve">hay </w:t>
      </w:r>
      <w:r w:rsidRPr="0059492F">
        <w:rPr>
          <w:bCs/>
          <w:color w:val="021C20"/>
          <w:szCs w:val="24"/>
          <w:lang w:eastAsia="es-MX"/>
        </w:rPr>
        <w:t xml:space="preserve">34,531 </w:t>
      </w:r>
      <w:r w:rsidRPr="0059492F">
        <w:rPr>
          <w:color w:val="021C20"/>
          <w:szCs w:val="24"/>
          <w:lang w:eastAsia="es-MX"/>
        </w:rPr>
        <w:t>hogares con jefatura femenina (CONEVAL).</w:t>
      </w:r>
      <w:r w:rsidR="00B44AFF" w:rsidRPr="0059492F">
        <w:rPr>
          <w:szCs w:val="24"/>
          <w:lang w:eastAsia="es-MX"/>
        </w:rPr>
        <w:t xml:space="preserve"> </w:t>
      </w:r>
      <w:r w:rsidRPr="0059492F">
        <w:rPr>
          <w:szCs w:val="24"/>
        </w:rPr>
        <w:t>Jefaturas Femeninas en hogares nucleares (Hogar familiar conformado</w:t>
      </w:r>
      <w:r w:rsidRPr="00B44AFF">
        <w:rPr>
          <w:szCs w:val="24"/>
        </w:rPr>
        <w:t xml:space="preserve"> por el jefe(a) y cónyuge; jefe(a) e hijos; jefe(a), cónyuge e hijos) con una población de </w:t>
      </w:r>
      <w:r w:rsidRPr="00B44AFF">
        <w:rPr>
          <w:color w:val="000000"/>
          <w:szCs w:val="24"/>
          <w:lang w:eastAsia="es-MX"/>
        </w:rPr>
        <w:t>54,878 personas.</w:t>
      </w:r>
    </w:p>
    <w:p w:rsidR="007711D8" w:rsidRPr="00B44AFF" w:rsidRDefault="007711D8" w:rsidP="007711D8">
      <w:pPr>
        <w:pStyle w:val="Sinespaciado"/>
        <w:ind w:left="1440"/>
        <w:rPr>
          <w:szCs w:val="24"/>
        </w:rPr>
      </w:pPr>
    </w:p>
    <w:p w:rsidR="007711D8" w:rsidRPr="00B44AFF" w:rsidRDefault="007711D8" w:rsidP="00B44AFF">
      <w:pPr>
        <w:pStyle w:val="Sinespaciado"/>
        <w:rPr>
          <w:color w:val="000000"/>
          <w:szCs w:val="24"/>
          <w:lang w:eastAsia="es-MX"/>
        </w:rPr>
      </w:pPr>
      <w:r w:rsidRPr="00B44AFF">
        <w:rPr>
          <w:szCs w:val="24"/>
        </w:rPr>
        <w:t xml:space="preserve">Jefaturas Femeninas en hogares ampliados (Hogar familiar conformado por un hogar nuclear y al menos otro pariente, o por una jefe(a) y al menos otro pariente)  con una población de </w:t>
      </w:r>
      <w:r w:rsidRPr="00B44AFF">
        <w:rPr>
          <w:color w:val="000000"/>
          <w:szCs w:val="24"/>
          <w:lang w:eastAsia="es-MX"/>
        </w:rPr>
        <w:t>65,079 personas.</w:t>
      </w:r>
    </w:p>
    <w:p w:rsidR="007711D8" w:rsidRPr="00B44AFF" w:rsidRDefault="007711D8" w:rsidP="007711D8">
      <w:pPr>
        <w:pStyle w:val="Sinespaciado"/>
        <w:ind w:left="1440"/>
        <w:rPr>
          <w:szCs w:val="24"/>
        </w:rPr>
      </w:pPr>
    </w:p>
    <w:p w:rsidR="007711D8" w:rsidRPr="00B44AFF" w:rsidRDefault="007711D8" w:rsidP="00B44AFF">
      <w:pPr>
        <w:pStyle w:val="Sinespaciado"/>
        <w:rPr>
          <w:bCs/>
          <w:color w:val="000000"/>
          <w:szCs w:val="24"/>
        </w:rPr>
      </w:pPr>
      <w:r w:rsidRPr="00B44AFF">
        <w:rPr>
          <w:szCs w:val="24"/>
        </w:rPr>
        <w:t xml:space="preserve">Jefaturas Femeninas en hogares compuestos (Hogar familiar conformado por un hogar nuclear o ampliado y al menos un integrante sin parentesco.) con una población de </w:t>
      </w:r>
      <w:r w:rsidRPr="00B44AFF">
        <w:rPr>
          <w:color w:val="000000"/>
          <w:szCs w:val="24"/>
          <w:lang w:eastAsia="es-MX"/>
        </w:rPr>
        <w:t>3,158 personas.</w:t>
      </w:r>
    </w:p>
    <w:p w:rsidR="007711D8" w:rsidRPr="00B44AFF" w:rsidRDefault="007711D8" w:rsidP="007711D8">
      <w:pPr>
        <w:pStyle w:val="Sinespaciado"/>
        <w:rPr>
          <w:szCs w:val="24"/>
        </w:rPr>
      </w:pPr>
    </w:p>
    <w:p w:rsidR="007711D8" w:rsidRPr="00B44AFF" w:rsidRDefault="007711D8" w:rsidP="00B44AFF">
      <w:pPr>
        <w:pStyle w:val="Sinespaciado"/>
        <w:rPr>
          <w:rFonts w:eastAsia="Times New Roman"/>
          <w:b/>
          <w:bCs/>
          <w:iCs/>
          <w:szCs w:val="24"/>
          <w:lang w:val="es-MX"/>
        </w:rPr>
      </w:pPr>
      <w:r w:rsidRPr="00B44AFF">
        <w:rPr>
          <w:b/>
          <w:i/>
          <w:szCs w:val="24"/>
          <w:lang w:eastAsia="es-ES"/>
        </w:rPr>
        <w:t>Fomento Económico</w:t>
      </w:r>
    </w:p>
    <w:p w:rsidR="007711D8" w:rsidRPr="00B44AFF" w:rsidRDefault="007711D8" w:rsidP="007711D8">
      <w:pPr>
        <w:pStyle w:val="Sinespaciado"/>
        <w:rPr>
          <w:b/>
          <w:szCs w:val="24"/>
        </w:rPr>
      </w:pPr>
    </w:p>
    <w:p w:rsidR="007711D8" w:rsidRPr="00B44AFF" w:rsidRDefault="007711D8" w:rsidP="00B44AFF">
      <w:pPr>
        <w:pStyle w:val="Sinespaciado"/>
        <w:rPr>
          <w:bCs/>
          <w:color w:val="000000"/>
          <w:szCs w:val="24"/>
        </w:rPr>
      </w:pPr>
      <w:r w:rsidRPr="00B44AFF">
        <w:rPr>
          <w:szCs w:val="24"/>
          <w:lang w:eastAsia="es-MX"/>
        </w:rPr>
        <w:t>El municipio de San Pedro Tlaquepaque cuenta con 19,035 unidades económicas a</w:t>
      </w:r>
      <w:r w:rsidRPr="00B44AFF">
        <w:rPr>
          <w:szCs w:val="24"/>
        </w:rPr>
        <w:t xml:space="preserve"> </w:t>
      </w:r>
      <w:r w:rsidRPr="00B44AFF">
        <w:rPr>
          <w:szCs w:val="24"/>
          <w:lang w:eastAsia="es-MX"/>
        </w:rPr>
        <w:t>marzo de 2011 y su distribución por sectores revela un predominio de unidades económicas</w:t>
      </w:r>
      <w:r w:rsidRPr="00B44AFF">
        <w:rPr>
          <w:szCs w:val="24"/>
        </w:rPr>
        <w:t xml:space="preserve"> </w:t>
      </w:r>
      <w:r w:rsidRPr="00B44AFF">
        <w:rPr>
          <w:szCs w:val="24"/>
          <w:lang w:eastAsia="es-MX"/>
        </w:rPr>
        <w:t>dedicadas al comercio, siendo estas el 50.8% del total de las empresas en el municipio. INEGI.</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 xml:space="preserve">Valor agregado censal bruto. Los censos económicos 2009, registraron que en el municipio de San Pedro Tlaquepaque, los tres subsectores más importantes en la generación de valor agregado censal bruto fueron las </w:t>
      </w:r>
      <w:r w:rsidRPr="00B44AFF">
        <w:rPr>
          <w:i/>
          <w:iCs/>
          <w:szCs w:val="24"/>
          <w:lang w:eastAsia="es-MX"/>
        </w:rPr>
        <w:t>Industrias de las bebidas y del tabaco; el Comercio al por mayor de maquinaria, equipo y mobiliario para actividades agropecuarias, industriales, de servicios y comerciales y de otra maquinaria y equipo de uso general; y la Industria del plástico y el hule</w:t>
      </w:r>
      <w:r w:rsidRPr="00B44AFF">
        <w:rPr>
          <w:szCs w:val="24"/>
          <w:lang w:eastAsia="es-MX"/>
        </w:rPr>
        <w:t>, que generaron en conjunto el 49.1% del total del valor agregado censal bruto registrado en 2009 en el municipio.</w:t>
      </w:r>
    </w:p>
    <w:p w:rsidR="00B44AFF" w:rsidRDefault="00B44AFF" w:rsidP="00B44AFF">
      <w:pPr>
        <w:pStyle w:val="Sinespaciado"/>
        <w:rPr>
          <w:b/>
          <w:szCs w:val="24"/>
          <w:lang w:eastAsia="es-MX"/>
        </w:rPr>
      </w:pPr>
    </w:p>
    <w:p w:rsidR="00B44AFF" w:rsidRDefault="007711D8" w:rsidP="00B44AFF">
      <w:pPr>
        <w:pStyle w:val="Sinespaciado"/>
        <w:rPr>
          <w:b/>
          <w:szCs w:val="24"/>
          <w:lang w:eastAsia="es-MX"/>
        </w:rPr>
      </w:pPr>
      <w:r w:rsidRPr="00B44AFF">
        <w:rPr>
          <w:szCs w:val="24"/>
          <w:lang w:eastAsia="es-MX"/>
        </w:rPr>
        <w:t xml:space="preserve">El subsector de las </w:t>
      </w:r>
      <w:r w:rsidRPr="00B44AFF">
        <w:rPr>
          <w:i/>
          <w:iCs/>
          <w:szCs w:val="24"/>
          <w:lang w:eastAsia="es-MX"/>
        </w:rPr>
        <w:t>Industrias de las bebidas y del tabaco</w:t>
      </w:r>
      <w:r w:rsidRPr="00B44AFF">
        <w:rPr>
          <w:szCs w:val="24"/>
          <w:lang w:eastAsia="es-MX"/>
        </w:rPr>
        <w:t>, que concentró el 30.1% del valor agregado censal bruto en 2009, registró el mayor crecimiento real pasando de 1,803 millones 558 mil pesos en 2004 a 5,865 millones 79 mil pesos en 2009, representado un incremento de 225.2% durante el periodo.</w:t>
      </w:r>
    </w:p>
    <w:p w:rsidR="00B44AFF" w:rsidRDefault="00B44AFF" w:rsidP="00B44AFF">
      <w:pPr>
        <w:pStyle w:val="Sinespaciado"/>
        <w:rPr>
          <w:b/>
          <w:szCs w:val="24"/>
          <w:lang w:eastAsia="es-MX"/>
        </w:rPr>
      </w:pPr>
    </w:p>
    <w:p w:rsidR="007711D8" w:rsidRPr="00B44AFF" w:rsidRDefault="007711D8" w:rsidP="00B44AFF">
      <w:pPr>
        <w:pStyle w:val="Sinespaciado"/>
        <w:rPr>
          <w:szCs w:val="24"/>
          <w:lang w:eastAsia="es-MX"/>
        </w:rPr>
      </w:pPr>
      <w:r w:rsidRPr="00B44AFF">
        <w:rPr>
          <w:szCs w:val="24"/>
          <w:lang w:eastAsia="es-MX"/>
        </w:rPr>
        <w:t xml:space="preserve">El grupo económico que más empleos genera dentro del municipio de San Pedro Tlaquepaque, es la </w:t>
      </w:r>
      <w:r w:rsidRPr="00B44AFF">
        <w:rPr>
          <w:i/>
          <w:iCs/>
          <w:szCs w:val="24"/>
          <w:lang w:eastAsia="es-MX"/>
        </w:rPr>
        <w:t xml:space="preserve">Construcción de edificaciones y obras de ingeniería civil </w:t>
      </w:r>
      <w:r w:rsidRPr="00B44AFF">
        <w:rPr>
          <w:szCs w:val="24"/>
          <w:lang w:eastAsia="es-MX"/>
        </w:rPr>
        <w:t xml:space="preserve">que en Mayo de 2012 registró un total de 6 mil 171 trabajadores permanentes y eventuales urbanos concentrando el 8.2% del total de trabajadores en el municipio. Este grupo registró un aumento de 2 mil 275 trabajadores de diciembre de 2009 a mayo de 2012. El segundo grupo económico con más trabajadores es el </w:t>
      </w:r>
      <w:r w:rsidRPr="00B44AFF">
        <w:rPr>
          <w:i/>
          <w:iCs/>
          <w:szCs w:val="24"/>
          <w:lang w:eastAsia="es-MX"/>
        </w:rPr>
        <w:t>Transporte terrestre</w:t>
      </w:r>
      <w:r w:rsidRPr="00B44AFF">
        <w:rPr>
          <w:szCs w:val="24"/>
          <w:lang w:eastAsia="es-MX"/>
        </w:rPr>
        <w:t>, que registró 5 mil 727 trabajadores asegurados que representan el 7.6% del total de trabajadores. De 2009 a 2012 este grupo tuvo un crecimiento de 311 trabajadores.</w:t>
      </w:r>
    </w:p>
    <w:p w:rsidR="007711D8" w:rsidRPr="00B44AFF" w:rsidRDefault="007711D8" w:rsidP="007711D8">
      <w:pPr>
        <w:pStyle w:val="Sinespaciado"/>
        <w:suppressAutoHyphens/>
        <w:ind w:left="1440"/>
        <w:rPr>
          <w:szCs w:val="24"/>
        </w:rPr>
      </w:pPr>
    </w:p>
    <w:p w:rsidR="007711D8" w:rsidRPr="00B44AFF" w:rsidRDefault="007711D8" w:rsidP="00B44AFF">
      <w:pPr>
        <w:pStyle w:val="Sinespaciado"/>
        <w:suppressAutoHyphens/>
        <w:rPr>
          <w:szCs w:val="24"/>
        </w:rPr>
      </w:pPr>
      <w:r w:rsidRPr="00B44AFF">
        <w:rPr>
          <w:b/>
          <w:bCs/>
          <w:szCs w:val="24"/>
          <w:lang w:eastAsia="es-MX"/>
        </w:rPr>
        <w:lastRenderedPageBreak/>
        <w:t xml:space="preserve">Trabajadores permanentes y eventuales urbanos en el IMSS. </w:t>
      </w:r>
      <w:r w:rsidRPr="00B44AFF">
        <w:rPr>
          <w:b/>
          <w:bCs/>
          <w:i/>
          <w:iCs/>
          <w:szCs w:val="24"/>
          <w:lang w:eastAsia="es-MX"/>
        </w:rPr>
        <w:t xml:space="preserve">Zona Metropolitana de Guadalajara. </w:t>
      </w:r>
      <w:r w:rsidRPr="00B44AFF">
        <w:rPr>
          <w:szCs w:val="24"/>
          <w:lang w:eastAsia="es-MX"/>
        </w:rPr>
        <w:t xml:space="preserve">Dentro de la Zona metropolitana de Guadalajara, San Pedro Tlaquepaque se presenta como el tercer municipio en cuanto a número de trabajadores permanentes y eventuales urbanos concentrando el 7.9% en el mes de mayo de 2012, quedando por debajo de Guadalajara que representa el 62.2% y de Zapopan con el 27.7% De diciembre de </w:t>
      </w:r>
      <w:smartTag w:uri="urn:schemas-microsoft-com:office:smarttags" w:element="metricconverter">
        <w:smartTagPr>
          <w:attr w:name="ProductID" w:val="2009 a"/>
        </w:smartTagPr>
        <w:r w:rsidRPr="00B44AFF">
          <w:rPr>
            <w:szCs w:val="24"/>
            <w:lang w:eastAsia="es-MX"/>
          </w:rPr>
          <w:t>2009 a</w:t>
        </w:r>
      </w:smartTag>
      <w:r w:rsidRPr="00B44AFF">
        <w:rPr>
          <w:szCs w:val="24"/>
          <w:lang w:eastAsia="es-MX"/>
        </w:rPr>
        <w:t xml:space="preserve"> mayo de 2012 el municipio de San Pedro Tlaquepaque registró el tercer incremento real en el número de trabajadores permanentes y eventuales urbanos en la zona metropolitana, pasando de 61 mil 627 trabajadores en </w:t>
      </w:r>
      <w:smartTag w:uri="urn:schemas-microsoft-com:office:smarttags" w:element="metricconverter">
        <w:smartTagPr>
          <w:attr w:name="ProductID" w:val="2009, a"/>
        </w:smartTagPr>
        <w:r w:rsidRPr="00B44AFF">
          <w:rPr>
            <w:szCs w:val="24"/>
            <w:lang w:eastAsia="es-MX"/>
          </w:rPr>
          <w:t>2009, a</w:t>
        </w:r>
      </w:smartTag>
      <w:r w:rsidRPr="00B44AFF">
        <w:rPr>
          <w:szCs w:val="24"/>
          <w:lang w:eastAsia="es-MX"/>
        </w:rPr>
        <w:t xml:space="preserve"> 74 mil 906 trabajadores en mayo de 2012, incrementando en 13 mil 279 trabajadores durante el total del periodo.</w:t>
      </w:r>
    </w:p>
    <w:p w:rsidR="00B44AFF" w:rsidRDefault="00B44AFF" w:rsidP="00B44AFF">
      <w:pPr>
        <w:pStyle w:val="Sinespaciado"/>
        <w:rPr>
          <w:b/>
          <w:szCs w:val="24"/>
          <w:lang w:eastAsia="es-MX"/>
        </w:rPr>
      </w:pPr>
    </w:p>
    <w:p w:rsidR="007711D8" w:rsidRPr="00B44AFF" w:rsidRDefault="007711D8" w:rsidP="00B44AFF">
      <w:pPr>
        <w:pStyle w:val="Sinespaciado"/>
        <w:rPr>
          <w:szCs w:val="24"/>
        </w:rPr>
      </w:pPr>
      <w:r w:rsidRPr="00B44AFF">
        <w:rPr>
          <w:b/>
          <w:szCs w:val="24"/>
          <w:lang w:eastAsia="es-MX"/>
        </w:rPr>
        <w:t>Fomento Artesanal.</w:t>
      </w:r>
      <w:r w:rsidRPr="00B44AFF">
        <w:rPr>
          <w:szCs w:val="24"/>
          <w:lang w:eastAsia="es-MX"/>
        </w:rPr>
        <w:t xml:space="preserve"> La ausencia de políticas y programas municipales que fortalezcan la vocación artesanal y promuevan en las nuevas generaciones la tradición cultural más representativa del municipio,  ha impactado negativamente en el abandono de la actividad y con ello la amenaza de ter</w:t>
      </w:r>
      <w:r w:rsidR="00B44AFF">
        <w:rPr>
          <w:szCs w:val="24"/>
          <w:lang w:eastAsia="es-MX"/>
        </w:rPr>
        <w:t xml:space="preserve">minar esta importante tradición. </w:t>
      </w:r>
      <w:r w:rsidRPr="00B44AFF">
        <w:rPr>
          <w:szCs w:val="24"/>
          <w:lang w:eastAsia="es-MX"/>
        </w:rPr>
        <w:t>Centrar la gestión municipal del fomento artesanal en la celebración del Premio Nacional de la Cerámica, no sólo demuestra la limitada visión de los gobernantes municipales, sino que se pierde la oportunidad que brinda la coyuntura para revalorar y multiplicar la tradición artesanal en todo el municipio de San Pedro Tlaquepaque.</w:t>
      </w:r>
      <w:r w:rsidR="00B44AFF">
        <w:rPr>
          <w:szCs w:val="24"/>
        </w:rPr>
        <w:t xml:space="preserve"> </w:t>
      </w:r>
      <w:r w:rsidRPr="00B44AFF">
        <w:rPr>
          <w:szCs w:val="24"/>
          <w:lang w:eastAsia="es-MX"/>
        </w:rPr>
        <w:t>De igual forma, sucede con el emblemático Museo Nacional de la Cerámica Pantaleón Panduro, sede del premio, pues la utilización del mismo en eventos privados de carácter familiar no sólo es una violación a la norma municipal sino que demuestra el desprecio por la cultura y las artes en Tlaquepaque.</w:t>
      </w:r>
    </w:p>
    <w:p w:rsidR="00B44AFF" w:rsidRDefault="00B44AFF" w:rsidP="00B44AFF">
      <w:pPr>
        <w:pStyle w:val="Sinespaciado"/>
        <w:rPr>
          <w:b/>
          <w:szCs w:val="24"/>
          <w:lang w:eastAsia="es-MX"/>
        </w:rPr>
      </w:pPr>
    </w:p>
    <w:p w:rsidR="007711D8" w:rsidRPr="00B44AFF" w:rsidRDefault="007711D8" w:rsidP="00B44AFF">
      <w:pPr>
        <w:pStyle w:val="Sinespaciado"/>
        <w:rPr>
          <w:szCs w:val="24"/>
        </w:rPr>
      </w:pPr>
      <w:r w:rsidRPr="00B44AFF">
        <w:rPr>
          <w:b/>
          <w:szCs w:val="24"/>
          <w:lang w:eastAsia="es-MX"/>
        </w:rPr>
        <w:t xml:space="preserve">Agricultura. </w:t>
      </w:r>
      <w:r w:rsidRPr="00B44AFF">
        <w:rPr>
          <w:szCs w:val="24"/>
          <w:lang w:eastAsia="es-MX"/>
        </w:rPr>
        <w:t>El valor de la producción agrícola en San Pedro Tlaquepaque ha presentado diversas fluctuaciones durante el periodo 2006–2010, habiendo registrado sus niveles más altos en 2007 y 2008. El valor de la producción agrícola de San Pedro Tlaquepaque de 2010, representó apenas el 0.6% del total de producción agrícola estatal y tuvo en 2007 y 2008 su máxima participación aportando el 1.1% del total estatal en dichos años.</w:t>
      </w:r>
    </w:p>
    <w:p w:rsidR="007711D8" w:rsidRPr="00B44AFF" w:rsidRDefault="007711D8" w:rsidP="007711D8">
      <w:pPr>
        <w:pStyle w:val="Sinespaciado"/>
        <w:ind w:left="1440"/>
        <w:rPr>
          <w:b/>
          <w:szCs w:val="24"/>
          <w:lang w:eastAsia="es-MX"/>
        </w:rPr>
      </w:pPr>
    </w:p>
    <w:p w:rsidR="007711D8" w:rsidRPr="00B44AFF" w:rsidRDefault="007711D8" w:rsidP="00B44AFF">
      <w:pPr>
        <w:pStyle w:val="Sinespaciado"/>
        <w:rPr>
          <w:b/>
          <w:szCs w:val="24"/>
          <w:lang w:eastAsia="es-MX"/>
        </w:rPr>
      </w:pPr>
      <w:r w:rsidRPr="00B44AFF">
        <w:rPr>
          <w:b/>
          <w:szCs w:val="24"/>
          <w:lang w:eastAsia="es-MX"/>
        </w:rPr>
        <w:t>Ganadería.</w:t>
      </w:r>
      <w:r w:rsidRPr="00B44AFF">
        <w:rPr>
          <w:szCs w:val="24"/>
          <w:lang w:eastAsia="es-MX"/>
        </w:rPr>
        <w:t xml:space="preserve"> La producción ganadera en San Pedro Tlaquepaque ha presentado diversas fluctuaciones durante el periodo 2006-2010, siendo el ejercicio de 2009 el año en el que se ha registrado el mayor crecimiento en el valor de la producción ganadera en el municipio. En 2009 la producción ganadera de San Pedro Tlaquepaque representó el 0.5% del total de la producción ganadera estatal, siendo este el porcentaje de participación más alto que ha tenido el municipio.</w:t>
      </w:r>
    </w:p>
    <w:p w:rsidR="00B44AFF" w:rsidRDefault="00B44AFF" w:rsidP="00B44AFF">
      <w:pPr>
        <w:pStyle w:val="Sinespaciado"/>
        <w:rPr>
          <w:b/>
          <w:szCs w:val="24"/>
          <w:lang w:eastAsia="es-MX"/>
        </w:rPr>
      </w:pPr>
    </w:p>
    <w:p w:rsidR="007711D8" w:rsidRPr="00B44AFF" w:rsidRDefault="007711D8" w:rsidP="00B44AFF">
      <w:pPr>
        <w:pStyle w:val="Sinespaciado"/>
        <w:rPr>
          <w:szCs w:val="24"/>
          <w:lang w:eastAsia="es-MX"/>
        </w:rPr>
      </w:pPr>
      <w:r w:rsidRPr="00B44AFF">
        <w:rPr>
          <w:b/>
          <w:szCs w:val="24"/>
          <w:lang w:eastAsia="es-MX"/>
        </w:rPr>
        <w:t>San Pedro Tlaquepaque se ubica en la posición número 12</w:t>
      </w:r>
      <w:r w:rsidRPr="00B44AFF">
        <w:rPr>
          <w:szCs w:val="24"/>
          <w:lang w:eastAsia="es-MX"/>
        </w:rPr>
        <w:t xml:space="preserve"> en el </w:t>
      </w:r>
      <w:r w:rsidRPr="00B44AFF">
        <w:rPr>
          <w:b/>
          <w:szCs w:val="24"/>
          <w:lang w:eastAsia="es-MX"/>
        </w:rPr>
        <w:t>Índice de desarrollo municipal (IDM)</w:t>
      </w:r>
      <w:r w:rsidRPr="00B44AFF">
        <w:rPr>
          <w:rStyle w:val="SinespaciadoCar"/>
          <w:bCs/>
          <w:szCs w:val="24"/>
        </w:rPr>
        <w:t xml:space="preserve"> </w:t>
      </w:r>
      <w:r w:rsidRPr="00B44AFF">
        <w:rPr>
          <w:rStyle w:val="Smbolodenotaalpie"/>
          <w:rFonts w:cs="Arial"/>
          <w:bCs/>
          <w:szCs w:val="24"/>
        </w:rPr>
        <w:footnoteReference w:id="37"/>
      </w:r>
      <w:r w:rsidRPr="00B44AFF">
        <w:rPr>
          <w:szCs w:val="24"/>
          <w:lang w:eastAsia="es-MX"/>
        </w:rPr>
        <w:t xml:space="preserve"> del total de los 125 municipios del estado. Dentro </w:t>
      </w:r>
      <w:r w:rsidRPr="00B44AFF">
        <w:rPr>
          <w:szCs w:val="24"/>
          <w:lang w:eastAsia="es-MX"/>
        </w:rPr>
        <w:lastRenderedPageBreak/>
        <w:t>de la zona metropolitana, Guadalajara es el municipio con el índice más alto al ubicarse en la posición número 1 del total de municipios de Jalisco. En contraparte, Tonalá se ubica en el lugar 27.</w:t>
      </w:r>
      <w:r w:rsidR="00B44AFF" w:rsidRPr="00B44AFF">
        <w:rPr>
          <w:szCs w:val="24"/>
          <w:lang w:eastAsia="es-MX"/>
        </w:rPr>
        <w:t xml:space="preserve"> </w:t>
      </w:r>
      <w:r w:rsidRPr="00B44AFF">
        <w:rPr>
          <w:szCs w:val="24"/>
          <w:lang w:eastAsia="es-MX"/>
        </w:rPr>
        <w:t>Por su parte, el índice de desarrollo municipal del aspecto económico (IDM-E), engloba las variables de producción, producción agropecuaria, trabajadores asegurados, y población ocupada, para dar un elemento que permita monitorear la situación de desarrollo económico que tiene el municipio y así poder compararlo con el resto de los municipios del estado. Este indicador que se pondera en función del tamaño de la población, es favorable para el municipio de San Pedro Tlaquepaque al ubicarlo en la posición 11, y ser el segundo municipio mejor posicionado en la zona metropolitana de Guadalajara.</w:t>
      </w:r>
    </w:p>
    <w:p w:rsidR="007711D8" w:rsidRPr="00B44AFF" w:rsidRDefault="007711D8" w:rsidP="007711D8">
      <w:pPr>
        <w:pStyle w:val="Sinespaciado"/>
        <w:ind w:left="720"/>
        <w:rPr>
          <w:rFonts w:eastAsia="Times New Roman"/>
          <w:bCs/>
          <w:iCs/>
          <w:szCs w:val="24"/>
          <w:lang w:val="es-MX"/>
        </w:rPr>
      </w:pPr>
    </w:p>
    <w:p w:rsidR="007711D8" w:rsidRPr="00B44AFF" w:rsidRDefault="00B44AFF" w:rsidP="00B44AFF">
      <w:pPr>
        <w:pStyle w:val="Sinespaciado"/>
        <w:rPr>
          <w:b/>
          <w:szCs w:val="24"/>
          <w:lang w:eastAsia="es-ES"/>
        </w:rPr>
      </w:pPr>
      <w:r>
        <w:rPr>
          <w:rFonts w:eastAsia="Times New Roman"/>
          <w:b/>
          <w:bCs/>
          <w:iCs/>
          <w:szCs w:val="24"/>
          <w:lang w:val="es-MX"/>
        </w:rPr>
        <w:t xml:space="preserve">El </w:t>
      </w:r>
      <w:r w:rsidR="007711D8" w:rsidRPr="00B44AFF">
        <w:rPr>
          <w:rFonts w:eastAsia="Times New Roman"/>
          <w:b/>
          <w:bCs/>
          <w:iCs/>
          <w:szCs w:val="24"/>
          <w:lang w:val="es-MX"/>
        </w:rPr>
        <w:t>Eje</w:t>
      </w:r>
      <w:r>
        <w:rPr>
          <w:rFonts w:eastAsia="Times New Roman"/>
          <w:b/>
          <w:bCs/>
          <w:iCs/>
          <w:szCs w:val="24"/>
          <w:lang w:val="es-MX"/>
        </w:rPr>
        <w:t xml:space="preserve"> Estratégico</w:t>
      </w:r>
      <w:r w:rsidR="007711D8" w:rsidRPr="00B44AFF">
        <w:rPr>
          <w:rFonts w:eastAsia="Times New Roman"/>
          <w:b/>
          <w:bCs/>
          <w:iCs/>
          <w:szCs w:val="24"/>
          <w:lang w:val="es-MX"/>
        </w:rPr>
        <w:t xml:space="preserve"> IV. </w:t>
      </w:r>
      <w:r w:rsidR="007711D8" w:rsidRPr="00B44AFF">
        <w:rPr>
          <w:b/>
          <w:i/>
          <w:szCs w:val="24"/>
          <w:lang w:eastAsia="es-ES"/>
        </w:rPr>
        <w:t>Sustentabilidad Ambiental.</w:t>
      </w:r>
    </w:p>
    <w:p w:rsidR="007711D8" w:rsidRPr="00B44AFF" w:rsidRDefault="007711D8" w:rsidP="007711D8">
      <w:pPr>
        <w:pStyle w:val="Sinespaciado"/>
        <w:rPr>
          <w:b/>
          <w:szCs w:val="24"/>
        </w:rPr>
      </w:pPr>
    </w:p>
    <w:p w:rsidR="007711D8" w:rsidRPr="00B44AFF" w:rsidRDefault="007711D8" w:rsidP="007711D8">
      <w:pPr>
        <w:pStyle w:val="Sinespaciado"/>
        <w:rPr>
          <w:szCs w:val="24"/>
          <w:lang w:eastAsia="es-MX"/>
        </w:rPr>
      </w:pPr>
      <w:r w:rsidRPr="00B44AFF">
        <w:rPr>
          <w:szCs w:val="24"/>
          <w:lang w:eastAsia="es-MX"/>
        </w:rPr>
        <w:t>Considerando el</w:t>
      </w:r>
      <w:r w:rsidRPr="00B44AFF">
        <w:rPr>
          <w:b/>
          <w:bCs/>
          <w:szCs w:val="24"/>
          <w:lang w:eastAsia="es-MX"/>
        </w:rPr>
        <w:t xml:space="preserve"> Subíndice municipal de medio ambiente</w:t>
      </w:r>
      <w:r w:rsidRPr="00B44AFF">
        <w:rPr>
          <w:rStyle w:val="Smbolodenotaalpie"/>
          <w:rFonts w:cs="Arial"/>
          <w:bCs/>
          <w:szCs w:val="24"/>
        </w:rPr>
        <w:footnoteReference w:id="38"/>
      </w:r>
      <w:r w:rsidRPr="00B44AFF">
        <w:rPr>
          <w:b/>
          <w:bCs/>
          <w:szCs w:val="24"/>
          <w:lang w:eastAsia="es-MX"/>
        </w:rPr>
        <w:t xml:space="preserve"> </w:t>
      </w:r>
      <w:r w:rsidRPr="00B44AFF">
        <w:rPr>
          <w:szCs w:val="24"/>
          <w:lang w:eastAsia="es-MX"/>
        </w:rPr>
        <w:t xml:space="preserve">que contempla aspectos como generación de residuos sólidos, deforestación, explotación de acuíferos, cobertura forestal, áreas naturales protegidas, entre otros, San Pedro Tlaquepaque se ubica en el </w:t>
      </w:r>
      <w:r w:rsidRPr="00B44AFF">
        <w:rPr>
          <w:b/>
          <w:szCs w:val="24"/>
          <w:lang w:eastAsia="es-MX"/>
        </w:rPr>
        <w:t xml:space="preserve">lugar 120 a nivel estatal, lo cual indica un desarrollo </w:t>
      </w:r>
      <w:r w:rsidRPr="00B44AFF">
        <w:rPr>
          <w:b/>
          <w:i/>
          <w:iCs/>
          <w:szCs w:val="24"/>
          <w:lang w:eastAsia="es-MX"/>
        </w:rPr>
        <w:t xml:space="preserve">Muy Bajo </w:t>
      </w:r>
      <w:r w:rsidRPr="00B44AFF">
        <w:rPr>
          <w:b/>
          <w:szCs w:val="24"/>
          <w:lang w:eastAsia="es-MX"/>
        </w:rPr>
        <w:t>del medio ambiente</w:t>
      </w:r>
      <w:r w:rsidRPr="00B44AFF">
        <w:rPr>
          <w:szCs w:val="24"/>
          <w:lang w:eastAsia="es-MX"/>
        </w:rPr>
        <w:t xml:space="preserve"> en comparación al resto de los municipios de la entidad, y la decimotercera posición en la región Centro.</w:t>
      </w:r>
    </w:p>
    <w:p w:rsidR="007711D8" w:rsidRPr="00B44AFF" w:rsidRDefault="007711D8" w:rsidP="007711D8">
      <w:pPr>
        <w:pStyle w:val="Sinespaciado"/>
        <w:rPr>
          <w:b/>
          <w:bCs/>
          <w:color w:val="000000"/>
          <w:szCs w:val="24"/>
        </w:rPr>
      </w:pPr>
    </w:p>
    <w:p w:rsidR="00B44AFF" w:rsidRDefault="007711D8" w:rsidP="007711D8">
      <w:pPr>
        <w:pStyle w:val="Sinespaciado"/>
        <w:rPr>
          <w:szCs w:val="24"/>
        </w:rPr>
      </w:pPr>
      <w:r w:rsidRPr="00B44AFF">
        <w:rPr>
          <w:b/>
          <w:szCs w:val="24"/>
        </w:rPr>
        <w:t xml:space="preserve">La Contaminación del Aire en Tlaquepaque. </w:t>
      </w:r>
      <w:r w:rsidRPr="00B44AFF">
        <w:rPr>
          <w:szCs w:val="24"/>
        </w:rPr>
        <w:t xml:space="preserve">COMO RESULTADO DE LA CONCENTRACIÓN DE ACTIVIDADES ECONÓMICAS, INDUSTRIA Y USO DE MOTORES DE COMBUSTIÓN INTERNA (PARQUE VEHICULAR), </w:t>
      </w:r>
      <w:r w:rsidRPr="00B44AFF">
        <w:rPr>
          <w:color w:val="000000"/>
          <w:szCs w:val="24"/>
          <w:lang w:eastAsia="es-MX"/>
        </w:rPr>
        <w:t>LOS ÍNDICES MÁXIMOS DE CONTAMINACIÓN REGISTRAN EN LAS ESTACIONES UBICADAS AL SUR Y SURESTE DE LA ZONA METROPOLITANA DE GUADALAJARA DENOMINADAS MIRAVALLE, Y LOMA DORADA, RESPECTIVAMENTE, HASTA 400 PPM, EL DOBLE DEL INDICADOR MÁXIMO DE IMECA, EL CUAL ESPECIFICA QUE A DICHAS CONCENTRACIONES LA CALIDAD DEL AIRE ES EXTREMADAMENTE MALA, OBLIGANDO A LAS AUTORIDADES A IMPLEMENTAR LA PRIMERA ETAPA DE LA FASE CONTINGENCIA AMBIENTAL, QUE CONSISTE EN SUSPENDER ALGUNAS ACTIVIDADES INDUSTRIALES, REDUCIR EL USO DE AUTOMÓVILES Y EVITAR HACER ACTIVIDADES AL AIRE LIBRE. ESTAS ZONAS HAN SIDO IDENTIFICADAS COMO DE ALTA FRAGILIDAD AMBIENTAL DEBIDO A LA CONSTANTE MANIFESTACIÓN DE ESTE FENÓMENO.</w:t>
      </w:r>
      <w:r w:rsidRPr="00B44AFF">
        <w:rPr>
          <w:szCs w:val="24"/>
        </w:rPr>
        <w:t xml:space="preserve"> </w:t>
      </w:r>
    </w:p>
    <w:p w:rsidR="00B44AFF" w:rsidRDefault="00B44AFF" w:rsidP="007711D8">
      <w:pPr>
        <w:pStyle w:val="Sinespaciado"/>
        <w:rPr>
          <w:szCs w:val="24"/>
        </w:rPr>
      </w:pPr>
    </w:p>
    <w:p w:rsidR="007711D8" w:rsidRPr="00B44AFF" w:rsidRDefault="007711D8" w:rsidP="007711D8">
      <w:pPr>
        <w:pStyle w:val="Sinespaciado"/>
        <w:rPr>
          <w:szCs w:val="24"/>
        </w:rPr>
      </w:pPr>
      <w:r w:rsidRPr="00B44AFF">
        <w:rPr>
          <w:color w:val="000000"/>
          <w:szCs w:val="24"/>
          <w:lang w:eastAsia="es-MX"/>
        </w:rPr>
        <w:t xml:space="preserve">LAS FUENTES DE ORIGEN DE ESTE CONTAMINANTE SON DIVERSAS Y VAN DESDE LA PRESENCIA DE LADRILLERAS Y BANCOS DE MATERIAL GEOLÓGICO EN LAS INMEDIACIONES DE SAN MARTÍN DE LAS FLORES, INDUSTRIAS CEMENTERAS, HASTA EL CONSTANTE PASO DEL FERROCARRIL QUE ARROJAN A LA ATMÓSFERA PARTÍCULAS DE POLVO, HOLLÍN Y CENIZA. SIN EMBARGO, LAS CONDICIONES PARTICULARES DE </w:t>
      </w:r>
      <w:r w:rsidRPr="00B44AFF">
        <w:rPr>
          <w:color w:val="000000"/>
          <w:szCs w:val="24"/>
          <w:lang w:eastAsia="es-MX"/>
        </w:rPr>
        <w:lastRenderedPageBreak/>
        <w:t>ESTAS ZONAS COMO LA ALTURA O NIVEL DONDE SE UBICAN LAS ÁREAS HABITACIONALES CON RESPECTO A LAS FUENTES DE ORIGEN, LAS DIMENSIONES Y ORIENTACIÓN DE LAS VIVIENDAS, LA PRESENCIA Y PROXIMIDAD DE ESTRUCTURAS GEOLÓGICAS Y LA EXISTENCIA DE CALLES DE TERRACERÍA EN ALGUNAS COLONIAS, SON FACTORES QUE CONTRIBUYEN A INCREMENTAR LOS VOLÚMENES Y LA CONCENTRACIÓN, YA QUE INFLUYEN DIRECTAMENTE EN LOS MECANISMOS DE DISPERSIÓN GENERADOS POR LA ACCIÓN DEL VIENTO.</w:t>
      </w:r>
      <w:r w:rsidRPr="00B44AFF">
        <w:rPr>
          <w:szCs w:val="24"/>
        </w:rPr>
        <w:t xml:space="preserve"> </w:t>
      </w:r>
    </w:p>
    <w:p w:rsidR="007711D8" w:rsidRPr="00B44AFF" w:rsidRDefault="007711D8" w:rsidP="007711D8">
      <w:pPr>
        <w:pStyle w:val="Sinespaciado"/>
        <w:rPr>
          <w:szCs w:val="24"/>
        </w:rPr>
      </w:pPr>
    </w:p>
    <w:p w:rsidR="007711D8" w:rsidRPr="00B44AFF" w:rsidRDefault="007711D8" w:rsidP="007711D8">
      <w:pPr>
        <w:pStyle w:val="Sinespaciado"/>
        <w:rPr>
          <w:szCs w:val="24"/>
          <w:lang w:val="es-MX"/>
        </w:rPr>
      </w:pPr>
      <w:r w:rsidRPr="00B44AFF">
        <w:rPr>
          <w:szCs w:val="24"/>
        </w:rPr>
        <w:t>ENTRE LOS TRASTORNOS A LA SALUD QUE PROVOCA SE INCLUYE LA AGUDIZACIÓN DE BRONQUITIS EN NIÑOS Y ADULTOS CON MALES RESPIRATORIOS. SON UN FACTOR DE ACELERACIÓN EN PERSONAS QUE PADECEN ENFERMEDADES EN LAS VÍAS RESPIRATORIAS. LA PRESENCIA DE PARTÍCULAS EN EL AMBIENTE REDUCE LA VISIBILIDAD Y ALTERA EL CLIMA AL IMPEDIR EL PASO DE LA LUZ SOLAR. EN LA ZONA METROPOLITANA DE GUADALAJARA, ESTE TIPO DE CONTAMINANTE ES EL QUE MAYOR CONSECUENCIA TIENE EN TANTO NÚMERO DE CONSULTAS EN EL SECTOR SALUD POR SU IMPACTO EN LA POBLACIÓN.</w:t>
      </w:r>
    </w:p>
    <w:p w:rsidR="007711D8" w:rsidRPr="00B44AFF" w:rsidRDefault="007711D8" w:rsidP="007711D8">
      <w:pPr>
        <w:pStyle w:val="Sinespaciado"/>
        <w:rPr>
          <w:b/>
          <w:szCs w:val="24"/>
          <w:lang w:eastAsia="es-MX"/>
        </w:rPr>
      </w:pPr>
    </w:p>
    <w:p w:rsidR="00F77F8B" w:rsidRPr="00F77F8B" w:rsidRDefault="007711D8" w:rsidP="00F77F8B">
      <w:pPr>
        <w:pStyle w:val="Sinespaciado"/>
        <w:rPr>
          <w:szCs w:val="24"/>
          <w:lang w:eastAsia="es-MX"/>
        </w:rPr>
      </w:pPr>
      <w:r w:rsidRPr="00F77F8B">
        <w:rPr>
          <w:szCs w:val="24"/>
          <w:lang w:eastAsia="es-MX"/>
        </w:rPr>
        <w:t>En el Subíndice Municipal de Medio Ambiente, 2012, destaca que San Pedro Tlaquepaque se ubica en un acuífero no sobreexplotado, sobre el cual se registra un total de 143,307 viviendas particulares habitadas, de las cuales 94.08% tienen disponibilidad de agua dentro de la casa o el terreno y 97.40% cuentan con drenaje conectado a la red pública, fosa séptica u otros.</w:t>
      </w:r>
      <w:r w:rsidRPr="00F77F8B">
        <w:rPr>
          <w:rStyle w:val="Smbolodenotaalpie"/>
          <w:rFonts w:cs="Arial"/>
          <w:bCs/>
          <w:szCs w:val="24"/>
        </w:rPr>
        <w:footnoteReference w:id="39"/>
      </w:r>
      <w:r w:rsidR="00F77F8B" w:rsidRPr="00F77F8B">
        <w:rPr>
          <w:szCs w:val="24"/>
          <w:lang w:eastAsia="es-MX"/>
        </w:rPr>
        <w:t xml:space="preserve"> </w:t>
      </w:r>
      <w:r w:rsidR="00F77F8B" w:rsidRPr="00F77F8B">
        <w:rPr>
          <w:szCs w:val="24"/>
          <w:shd w:val="clear" w:color="auto" w:fill="FFFFFF"/>
        </w:rPr>
        <w:t xml:space="preserve">En la colonia Las Liebres tiene contacto con un canal notablemente contaminado, el cual causa diversos padecimientos en la comunidad. Gran parte de este agua se infiltra al subsuelo y a pesar de haberse liberado recursos para comenzar con su entubamiento y saneamiento hace poco más de dos años, no se han tenido resultados concretos. Asimismo, la Colonia Nueva Santa María en el Cerro del 4 tiene conectados los drenajes a un canal que originalmente es un arroyo con veneros que nacen en el mismo cerro. Dicho canal ésta contaminado por las aguas residuales de las colonias ubicadas arriba en el cerro. </w:t>
      </w:r>
      <w:r w:rsidR="00F77F8B" w:rsidRPr="00F77F8B">
        <w:rPr>
          <w:szCs w:val="24"/>
          <w:lang w:eastAsia="es-MX"/>
        </w:rPr>
        <w:t xml:space="preserve">Así en colonias que administra el SIAPA se vierten el drenaje a los arroyos y canales de agua limpia contaminando y siendo un foco de infección. El drenaje de localidades como Santa Anita, la Calerilla, </w:t>
      </w:r>
      <w:proofErr w:type="spellStart"/>
      <w:r w:rsidR="00F77F8B" w:rsidRPr="00F77F8B">
        <w:rPr>
          <w:szCs w:val="24"/>
          <w:lang w:eastAsia="es-MX"/>
        </w:rPr>
        <w:t>Toluquilla</w:t>
      </w:r>
      <w:proofErr w:type="spellEnd"/>
      <w:r w:rsidR="00F77F8B" w:rsidRPr="00F77F8B">
        <w:rPr>
          <w:szCs w:val="24"/>
          <w:lang w:eastAsia="es-MX"/>
        </w:rPr>
        <w:t xml:space="preserve">, López Cotilla y algunas de las colonias irregulares lo vierten a los arroyos que forman parte de la Cuenca del Ahogado. Cabe hacer mención que existe una Planta de Tratamiento para el Saneamiento de la Cuenca del Ahogado en la </w:t>
      </w:r>
      <w:proofErr w:type="spellStart"/>
      <w:r w:rsidR="00F77F8B" w:rsidRPr="00F77F8B">
        <w:rPr>
          <w:szCs w:val="24"/>
          <w:lang w:eastAsia="es-MX"/>
        </w:rPr>
        <w:t>Huizachera</w:t>
      </w:r>
      <w:proofErr w:type="spellEnd"/>
      <w:r w:rsidR="00F77F8B" w:rsidRPr="00F77F8B">
        <w:rPr>
          <w:szCs w:val="24"/>
          <w:lang w:eastAsia="es-MX"/>
        </w:rPr>
        <w:t xml:space="preserve"> en el Municipio de El Salto, en el límite de Tlaquepaque, misma que administra el SIAPA y, que no hay </w:t>
      </w:r>
      <w:r w:rsidR="00F77F8B">
        <w:rPr>
          <w:szCs w:val="24"/>
          <w:lang w:eastAsia="es-MX"/>
        </w:rPr>
        <w:t>informes públicos sobre s</w:t>
      </w:r>
      <w:r w:rsidR="00F77F8B" w:rsidRPr="00F77F8B">
        <w:rPr>
          <w:szCs w:val="24"/>
          <w:lang w:eastAsia="es-MX"/>
        </w:rPr>
        <w:t>u buen funcionamiento.</w:t>
      </w:r>
      <w:r w:rsidR="00F77F8B">
        <w:rPr>
          <w:szCs w:val="24"/>
          <w:lang w:eastAsia="es-MX"/>
        </w:rPr>
        <w:t xml:space="preserve"> </w:t>
      </w:r>
      <w:r w:rsidR="00F77F8B" w:rsidRPr="00F77F8B">
        <w:rPr>
          <w:szCs w:val="24"/>
          <w:lang w:eastAsia="es-MX"/>
        </w:rPr>
        <w:t xml:space="preserve">En ese orden de ideas es que se requieren plantas de tratamiento para las localidades al sur del Anillo Periférico, pues vierten a los canales y arroyos de agua limpia que contaminan en toda su extensión hasta llegar a El Salto. Así aproximadamente estamos hablando de una población de más de cien mil habitantes en donde las aguas residuales (drenaje) no se están </w:t>
      </w:r>
      <w:r w:rsidR="00F77F8B" w:rsidRPr="00F77F8B">
        <w:rPr>
          <w:szCs w:val="24"/>
          <w:lang w:eastAsia="es-MX"/>
        </w:rPr>
        <w:lastRenderedPageBreak/>
        <w:t>tratado, pues la planta de tratamiento se encuentra en otro municipio (El Salto).</w:t>
      </w:r>
      <w:r w:rsidR="00F77F8B">
        <w:rPr>
          <w:szCs w:val="24"/>
          <w:lang w:eastAsia="es-MX"/>
        </w:rPr>
        <w:t xml:space="preserve"> </w:t>
      </w:r>
      <w:r w:rsidR="00F77F8B" w:rsidRPr="00F77F8B">
        <w:rPr>
          <w:szCs w:val="24"/>
          <w:lang w:eastAsia="es-MX"/>
        </w:rPr>
        <w:t>Es importante señalar que los escurrimientos naturales y las aguas pluviales no se deben canalizar en tuberías por el enorme afluente, como es el caso del Canal que existe a partir de la Colonia El Mante y llega hasta el Salto. Así como el Canal de la Cementera que baja del Cerro del Cuatro hacia las Colonias de las Juntas y El Vergel.</w:t>
      </w:r>
      <w:r w:rsidR="00F77F8B">
        <w:rPr>
          <w:szCs w:val="24"/>
          <w:lang w:eastAsia="es-MX"/>
        </w:rPr>
        <w:t xml:space="preserve"> </w:t>
      </w:r>
      <w:r w:rsidR="00F77F8B" w:rsidRPr="00F77F8B">
        <w:rPr>
          <w:szCs w:val="24"/>
          <w:lang w:eastAsia="es-MX"/>
        </w:rPr>
        <w:t>Físicamente en el territorio municipal de Tlaquepaque no existe una sola planta de tratamiento de aguas residuales ni administrada por el SIAPA ni por el Ayuntamiento. Cabe hacer mención que estoy en espera de más información para terminar de integrar esta nota, pero creo que con estos puntos bastarán para darte una idea.</w:t>
      </w:r>
    </w:p>
    <w:p w:rsidR="007711D8" w:rsidRPr="00F77F8B" w:rsidRDefault="007711D8" w:rsidP="007711D8">
      <w:pPr>
        <w:pStyle w:val="Sinespaciado"/>
        <w:rPr>
          <w:szCs w:val="24"/>
          <w:lang w:eastAsia="es-MX"/>
        </w:rPr>
      </w:pPr>
    </w:p>
    <w:p w:rsidR="007711D8" w:rsidRPr="00B44AFF" w:rsidRDefault="007711D8" w:rsidP="007711D8">
      <w:pPr>
        <w:pStyle w:val="Sinespaciado"/>
        <w:rPr>
          <w:szCs w:val="24"/>
          <w:lang w:eastAsia="es-MX"/>
        </w:rPr>
      </w:pPr>
      <w:r w:rsidRPr="00B44AFF">
        <w:rPr>
          <w:szCs w:val="24"/>
          <w:lang w:eastAsia="es-MX"/>
        </w:rPr>
        <w:t>El Municipio tiene una cobertura destinada a la agricultura del 46.6%. En los últimos 25 años el municipio no ha recuperado vegetación natural y presenta 17.18% de la superficie con riesgo de erosión. En el ordenamiento ecológico territorial, el 44.95% de su territorio está bajo políticas ambientales de conservación.</w:t>
      </w:r>
    </w:p>
    <w:p w:rsidR="007711D8" w:rsidRDefault="007711D8" w:rsidP="007711D8">
      <w:pPr>
        <w:pStyle w:val="Sinespaciado"/>
        <w:rPr>
          <w:szCs w:val="24"/>
        </w:rPr>
      </w:pPr>
    </w:p>
    <w:p w:rsidR="007711D8" w:rsidRPr="00F77F8B" w:rsidRDefault="007711D8" w:rsidP="007711D8">
      <w:pPr>
        <w:pStyle w:val="Sinespaciado"/>
        <w:rPr>
          <w:b/>
          <w:szCs w:val="24"/>
          <w:lang w:eastAsia="es-ES"/>
        </w:rPr>
      </w:pPr>
      <w:r w:rsidRPr="00F77F8B">
        <w:rPr>
          <w:rFonts w:eastAsia="Times New Roman"/>
          <w:b/>
          <w:bCs/>
          <w:iCs/>
          <w:szCs w:val="24"/>
          <w:lang w:val="es-MX"/>
        </w:rPr>
        <w:t xml:space="preserve">Eje </w:t>
      </w:r>
      <w:r w:rsidR="00F77F8B" w:rsidRPr="00F77F8B">
        <w:rPr>
          <w:rFonts w:eastAsia="Times New Roman"/>
          <w:b/>
          <w:bCs/>
          <w:iCs/>
          <w:szCs w:val="24"/>
          <w:lang w:val="es-MX"/>
        </w:rPr>
        <w:t xml:space="preserve">Estratégico </w:t>
      </w:r>
      <w:r w:rsidRPr="00F77F8B">
        <w:rPr>
          <w:rFonts w:eastAsia="Times New Roman"/>
          <w:b/>
          <w:bCs/>
          <w:iCs/>
          <w:szCs w:val="24"/>
          <w:lang w:val="es-MX"/>
        </w:rPr>
        <w:t>V.</w:t>
      </w:r>
      <w:r w:rsidR="00F77F8B" w:rsidRPr="00F77F8B">
        <w:rPr>
          <w:b/>
          <w:i/>
          <w:szCs w:val="24"/>
          <w:lang w:eastAsia="es-ES"/>
        </w:rPr>
        <w:t xml:space="preserve"> </w:t>
      </w:r>
      <w:r w:rsidRPr="00F77F8B">
        <w:rPr>
          <w:b/>
          <w:i/>
          <w:szCs w:val="24"/>
          <w:lang w:eastAsia="es-ES"/>
        </w:rPr>
        <w:t>Cultura de la Legalidad, los Derechos Humanos y la Seguridad Ciudadana (</w:t>
      </w:r>
      <w:r w:rsidRPr="00F77F8B">
        <w:rPr>
          <w:i/>
          <w:szCs w:val="24"/>
          <w:lang w:eastAsia="es-ES"/>
        </w:rPr>
        <w:t>Cero tolerancia a la ilegalidad y a la corrupción</w:t>
      </w:r>
      <w:r w:rsidRPr="00F77F8B">
        <w:rPr>
          <w:b/>
          <w:i/>
          <w:szCs w:val="24"/>
          <w:lang w:eastAsia="es-ES"/>
        </w:rPr>
        <w:t>).</w:t>
      </w:r>
    </w:p>
    <w:p w:rsidR="007711D8" w:rsidRPr="00F77F8B" w:rsidRDefault="007711D8" w:rsidP="007711D8">
      <w:pPr>
        <w:pStyle w:val="Sinespaciado"/>
        <w:rPr>
          <w:b/>
          <w:szCs w:val="24"/>
        </w:rPr>
      </w:pPr>
    </w:p>
    <w:p w:rsidR="007711D8" w:rsidRPr="00F77F8B" w:rsidRDefault="007711D8" w:rsidP="00F77F8B">
      <w:pPr>
        <w:pStyle w:val="Sinespaciado"/>
        <w:rPr>
          <w:szCs w:val="24"/>
        </w:rPr>
      </w:pPr>
      <w:r w:rsidRPr="00F77F8B">
        <w:rPr>
          <w:szCs w:val="24"/>
        </w:rPr>
        <w:t>Existen 79 Ordenamientos municipales</w:t>
      </w:r>
      <w:r w:rsidR="00F77F8B" w:rsidRPr="00F77F8B">
        <w:rPr>
          <w:szCs w:val="24"/>
        </w:rPr>
        <w:t xml:space="preserve"> al primero de enero del 2015</w:t>
      </w:r>
      <w:r w:rsidRPr="00F77F8B">
        <w:rPr>
          <w:szCs w:val="24"/>
        </w:rPr>
        <w:t>, no existe un Programa Municipal que evalúe la CALIDAD DE LA LEY y sin conocerse si cumplen o no con las necesidades locales.</w:t>
      </w:r>
    </w:p>
    <w:p w:rsidR="00F77F8B" w:rsidRPr="00F77F8B" w:rsidRDefault="00F77F8B" w:rsidP="00F77F8B">
      <w:pPr>
        <w:pStyle w:val="Sinespaciado"/>
        <w:rPr>
          <w:szCs w:val="24"/>
        </w:rPr>
      </w:pPr>
    </w:p>
    <w:p w:rsidR="007711D8" w:rsidRPr="00F77F8B" w:rsidRDefault="007711D8" w:rsidP="00F77F8B">
      <w:pPr>
        <w:pStyle w:val="Sinespaciado"/>
        <w:rPr>
          <w:szCs w:val="24"/>
          <w:u w:val="single"/>
        </w:rPr>
      </w:pPr>
      <w:r w:rsidRPr="00F77F8B">
        <w:rPr>
          <w:szCs w:val="24"/>
        </w:rPr>
        <w:t>En materia de licitaciones de Obra Pública, no existen los mecanismos institucionales que aseguren que los procedimientos no sólo cumplan con los requerimientos técnicos sino que no haya CORRUPCIÓN en el otorgamiento de la obra. No existen rezones organizacionales para que del Despacho del Presidente dependan OFICINAS PARA LA ADIGNACIÓN DE OBRA PÚBLICA.</w:t>
      </w:r>
    </w:p>
    <w:p w:rsidR="00F77F8B" w:rsidRDefault="00F77F8B" w:rsidP="00F77F8B">
      <w:pPr>
        <w:pStyle w:val="Sinespaciado"/>
        <w:rPr>
          <w:szCs w:val="24"/>
        </w:rPr>
      </w:pPr>
    </w:p>
    <w:p w:rsidR="007711D8" w:rsidRPr="00F77F8B" w:rsidRDefault="007711D8" w:rsidP="00F77F8B">
      <w:pPr>
        <w:pStyle w:val="Sinespaciado"/>
        <w:rPr>
          <w:szCs w:val="24"/>
          <w:u w:val="single"/>
        </w:rPr>
      </w:pPr>
      <w:r w:rsidRPr="00F77F8B">
        <w:rPr>
          <w:szCs w:val="24"/>
        </w:rPr>
        <w:t>En materia de sanciones a los servidores públicos no se cuenta con los órganos de control disciplinario y de responsabilidad administrativa. No informan sobre procedimientos y la separación del cargo o puesta a disposición del Ministerio Público.</w:t>
      </w:r>
      <w:r w:rsidR="00F77F8B" w:rsidRPr="00F77F8B">
        <w:rPr>
          <w:szCs w:val="24"/>
        </w:rPr>
        <w:t xml:space="preserve"> </w:t>
      </w:r>
      <w:r w:rsidRPr="00F77F8B">
        <w:rPr>
          <w:szCs w:val="24"/>
        </w:rPr>
        <w:t>En relación con las quejas y denuncias ciudadanas no se cuenta en el Municipio un control estricto sobre todo sobre el seguimiento y solución de las  mismas.</w:t>
      </w:r>
    </w:p>
    <w:p w:rsidR="00F77F8B" w:rsidRPr="00F77F8B" w:rsidRDefault="00F77F8B" w:rsidP="007711D8">
      <w:pPr>
        <w:pStyle w:val="Sinespaciado"/>
        <w:rPr>
          <w:szCs w:val="24"/>
        </w:rPr>
      </w:pPr>
    </w:p>
    <w:p w:rsidR="007711D8" w:rsidRPr="00F77F8B" w:rsidRDefault="007711D8" w:rsidP="007711D8">
      <w:pPr>
        <w:pStyle w:val="Sinespaciado"/>
        <w:rPr>
          <w:szCs w:val="24"/>
        </w:rPr>
      </w:pPr>
      <w:r w:rsidRPr="00F77F8B">
        <w:rPr>
          <w:szCs w:val="24"/>
        </w:rPr>
        <w:t>En la aplicación de las reglas de los programas federales se buscan siempre estrategias para beneficiar a unos cuantos (padrones de beneficiarios).</w:t>
      </w:r>
    </w:p>
    <w:p w:rsidR="007711D8" w:rsidRPr="00F77F8B" w:rsidRDefault="007711D8" w:rsidP="00F77F8B">
      <w:pPr>
        <w:pStyle w:val="Sinespaciado"/>
        <w:rPr>
          <w:szCs w:val="24"/>
        </w:rPr>
      </w:pPr>
      <w:r w:rsidRPr="00F77F8B">
        <w:rPr>
          <w:szCs w:val="24"/>
        </w:rPr>
        <w:t>En el Municipio no existe una instancia que se encargue de administrar un programa de derechos humanos.</w:t>
      </w:r>
      <w:r w:rsidR="00F77F8B">
        <w:rPr>
          <w:szCs w:val="24"/>
        </w:rPr>
        <w:t xml:space="preserve"> Asimismo, n</w:t>
      </w:r>
      <w:r w:rsidRPr="00F77F8B">
        <w:rPr>
          <w:szCs w:val="24"/>
        </w:rPr>
        <w:t>o existe Programa Municipal de Derechos Humanos y carece de los protocolos de actuación derivados del mismo.</w:t>
      </w:r>
    </w:p>
    <w:p w:rsidR="007711D8" w:rsidRPr="00F77F8B" w:rsidRDefault="007711D8" w:rsidP="007711D8">
      <w:pPr>
        <w:pStyle w:val="Sinespaciado"/>
        <w:ind w:left="720"/>
        <w:rPr>
          <w:szCs w:val="24"/>
        </w:rPr>
      </w:pPr>
    </w:p>
    <w:p w:rsidR="007711D8" w:rsidRPr="00F77F8B" w:rsidRDefault="007711D8" w:rsidP="00F77F8B">
      <w:pPr>
        <w:pStyle w:val="Sinespaciado"/>
        <w:rPr>
          <w:szCs w:val="24"/>
        </w:rPr>
      </w:pPr>
      <w:r w:rsidRPr="00F77F8B">
        <w:rPr>
          <w:szCs w:val="24"/>
        </w:rPr>
        <w:lastRenderedPageBreak/>
        <w:t>El municipio de San Pedro Tlaquepaque no dispone de un adecuado sistema de control interno que le permita identificar y atender la observancia normativa y el manejo ordenado, eficiente y transparente de los recursos, dado que:</w:t>
      </w:r>
    </w:p>
    <w:p w:rsidR="007711D8" w:rsidRPr="00F77F8B" w:rsidRDefault="007711D8" w:rsidP="007711D8">
      <w:pPr>
        <w:pStyle w:val="Sinespaciado"/>
        <w:rPr>
          <w:szCs w:val="24"/>
        </w:rPr>
      </w:pP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cuenta con un Comité de Ética.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Se carece de un ordenamiento respecto de la obligación de los servidores públicos del Municipio de la actualización del Control Interno, en sus respectivos ámbitos.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cuenta con disposiciones generales para el funcionamiento de buzones de quejas y sugerencias.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evalúan los procesos sustantivos que soportan el cumplimiento de metas y objetivos.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cuenta con una metodología específica aplicada a la identificación, difusión, evaluación, priorización, estrategias de mitigación y seguimiento de riesgos (administración de riesgos).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identificaron procesos susceptibles de corrupción en los que se determinaron acciones de prevención y mitigación.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evalúa el control interno de los procedimientos para la integración de información para la consecución de los objetivos municipales.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tiene un plan o programa de sistemas informáticos, alineado que apoye al cumplimiento de los objetivos en su plan o programa estratégico.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 xml:space="preserve">No se tienen implementados planes de recuperación de datos hardware y software. </w:t>
      </w:r>
    </w:p>
    <w:p w:rsidR="007711D8" w:rsidRPr="00F77F8B" w:rsidRDefault="007711D8" w:rsidP="004930F4">
      <w:pPr>
        <w:pStyle w:val="Sinespaciado"/>
        <w:numPr>
          <w:ilvl w:val="0"/>
          <w:numId w:val="19"/>
        </w:numPr>
        <w:rPr>
          <w:i/>
          <w:color w:val="000000"/>
          <w:sz w:val="20"/>
          <w:szCs w:val="20"/>
          <w:lang w:eastAsia="es-MX"/>
        </w:rPr>
      </w:pPr>
      <w:r w:rsidRPr="00F77F8B">
        <w:rPr>
          <w:i/>
          <w:color w:val="000000"/>
          <w:sz w:val="20"/>
          <w:szCs w:val="20"/>
          <w:lang w:eastAsia="es-MX"/>
        </w:rPr>
        <w:t>No se autoevalúa el Control Interno de los principales procesos sustantivos respecto de su gestión; por los responsables de su funcionamiento, ni se cuenta con los lineamientos y mecanismos para que comuniquen las deficiencias identificadas para su seguimiento.</w:t>
      </w:r>
      <w:r w:rsidR="00F77F8B" w:rsidRPr="00F77F8B">
        <w:rPr>
          <w:rStyle w:val="Smbolodenotaalpie"/>
          <w:rFonts w:cs="Arial"/>
          <w:bCs/>
          <w:szCs w:val="24"/>
        </w:rPr>
        <w:t xml:space="preserve"> </w:t>
      </w:r>
      <w:r w:rsidR="00F77F8B" w:rsidRPr="00F77F8B">
        <w:rPr>
          <w:rStyle w:val="Smbolodenotaalpie"/>
          <w:rFonts w:cs="Arial"/>
          <w:bCs/>
          <w:szCs w:val="24"/>
        </w:rPr>
        <w:footnoteReference w:id="40"/>
      </w:r>
    </w:p>
    <w:p w:rsidR="007711D8" w:rsidRPr="00F77F8B" w:rsidRDefault="007711D8" w:rsidP="007711D8">
      <w:pPr>
        <w:pStyle w:val="Sinespaciado"/>
        <w:rPr>
          <w:szCs w:val="24"/>
          <w:lang w:eastAsia="es-MX"/>
        </w:rPr>
      </w:pPr>
    </w:p>
    <w:p w:rsidR="007711D8" w:rsidRPr="00F77F8B" w:rsidRDefault="007711D8" w:rsidP="00F77F8B">
      <w:pPr>
        <w:pStyle w:val="Sinespaciado"/>
        <w:rPr>
          <w:szCs w:val="24"/>
          <w:u w:val="single"/>
        </w:rPr>
      </w:pPr>
      <w:r w:rsidRPr="00F77F8B">
        <w:rPr>
          <w:szCs w:val="24"/>
        </w:rPr>
        <w:t xml:space="preserve">La Comisión Estatal de Derechos Humanos de Jalisco (CEDHJ) emitió la Recomendación 27/2013 por la desaparición forzada de una persona a manos de policías de Tlaquepaque (2012) y cuyo cadáver se halló posteriormente. De acuerdo con la investigación, </w:t>
      </w:r>
      <w:r w:rsidRPr="00F77F8B">
        <w:rPr>
          <w:color w:val="333333"/>
          <w:szCs w:val="24"/>
        </w:rPr>
        <w:t>cinco policías de Tlaquepaque detuvieron por un presunto delito a un hombre que luego fue entregado a un grupo de civiles. A las cuatro horas, este joven apareció muerto en la vía pública. Es el segundo caso de desaparición forzada que se documenta en la historia del organismo</w:t>
      </w:r>
      <w:r w:rsidRPr="00F77F8B">
        <w:rPr>
          <w:szCs w:val="24"/>
        </w:rPr>
        <w:t>.</w:t>
      </w:r>
      <w:r w:rsidR="00F77F8B">
        <w:rPr>
          <w:szCs w:val="24"/>
          <w:u w:val="single"/>
        </w:rPr>
        <w:t xml:space="preserve"> </w:t>
      </w:r>
      <w:r w:rsidRPr="00F77F8B">
        <w:rPr>
          <w:color w:val="333333"/>
          <w:szCs w:val="24"/>
        </w:rPr>
        <w:t xml:space="preserve">La Recomendación de la CEDH implico que el </w:t>
      </w:r>
      <w:r w:rsidRPr="00F77F8B">
        <w:rPr>
          <w:szCs w:val="24"/>
        </w:rPr>
        <w:t>comisario de la Policía Preventiva Municipal de San Pedro Tlaquepaque: …</w:t>
      </w:r>
      <w:r w:rsidRPr="00F77F8B">
        <w:rPr>
          <w:i/>
          <w:szCs w:val="24"/>
        </w:rPr>
        <w:t>inicie, tramite y concluya un procedimiento administrativo en contra de los elementos de la Comisaría de la Policía Preventiva Municipal</w:t>
      </w:r>
      <w:r w:rsidRPr="00F77F8B">
        <w:rPr>
          <w:szCs w:val="24"/>
        </w:rPr>
        <w:t xml:space="preserve">, nunca se informó sobre el mismo y los elementos </w:t>
      </w:r>
      <w:r w:rsidR="00F77F8B">
        <w:rPr>
          <w:szCs w:val="24"/>
        </w:rPr>
        <w:t xml:space="preserve">según página web del Ayuntamiento al mes de agosto del año 2015 </w:t>
      </w:r>
      <w:r w:rsidRPr="00F77F8B">
        <w:rPr>
          <w:szCs w:val="24"/>
        </w:rPr>
        <w:t>contin</w:t>
      </w:r>
      <w:r w:rsidR="00F77F8B">
        <w:rPr>
          <w:szCs w:val="24"/>
        </w:rPr>
        <w:t xml:space="preserve">uaban </w:t>
      </w:r>
      <w:r w:rsidRPr="00F77F8B">
        <w:rPr>
          <w:szCs w:val="24"/>
        </w:rPr>
        <w:t>trabajando.</w:t>
      </w:r>
    </w:p>
    <w:p w:rsidR="007711D8" w:rsidRPr="00F77F8B" w:rsidRDefault="007711D8" w:rsidP="00F77F8B">
      <w:pPr>
        <w:pStyle w:val="Sinespaciado"/>
        <w:rPr>
          <w:szCs w:val="24"/>
        </w:rPr>
      </w:pPr>
    </w:p>
    <w:p w:rsidR="007711D8" w:rsidRPr="00F77F8B" w:rsidRDefault="007711D8" w:rsidP="00F77F8B">
      <w:pPr>
        <w:pStyle w:val="Sinespaciado"/>
        <w:rPr>
          <w:szCs w:val="24"/>
        </w:rPr>
      </w:pPr>
      <w:r w:rsidRPr="00F77F8B">
        <w:rPr>
          <w:szCs w:val="24"/>
        </w:rPr>
        <w:t>No obstante que</w:t>
      </w:r>
      <w:r w:rsidRPr="00F77F8B">
        <w:rPr>
          <w:bCs/>
          <w:szCs w:val="24"/>
        </w:rPr>
        <w:t xml:space="preserve"> 184 elementos de la policía, que representan el 23% por ciento del total de la corporación no lograron aprobar los exámenes de Control de Confianza, sólo </w:t>
      </w:r>
      <w:r w:rsidRPr="00F77F8B">
        <w:rPr>
          <w:szCs w:val="24"/>
        </w:rPr>
        <w:t>36 elementos están fuera de la corporación</w:t>
      </w:r>
      <w:r w:rsidR="00F77F8B">
        <w:rPr>
          <w:szCs w:val="24"/>
        </w:rPr>
        <w:t>, en razón del segundo informe de gobierno de la pasada administración. Asimismo, l</w:t>
      </w:r>
      <w:r w:rsidRPr="00F77F8B">
        <w:rPr>
          <w:szCs w:val="24"/>
        </w:rPr>
        <w:t xml:space="preserve">a deficiencia en los controles internos </w:t>
      </w:r>
      <w:r w:rsidR="00F77F8B">
        <w:rPr>
          <w:szCs w:val="24"/>
        </w:rPr>
        <w:t>q</w:t>
      </w:r>
      <w:r w:rsidRPr="00F77F8B">
        <w:rPr>
          <w:szCs w:val="24"/>
        </w:rPr>
        <w:t>ue haya tenido puestos directivos federales, estatales y municipales.</w:t>
      </w:r>
      <w:r w:rsidR="00F77F8B">
        <w:rPr>
          <w:szCs w:val="24"/>
        </w:rPr>
        <w:t xml:space="preserve"> </w:t>
      </w:r>
      <w:r w:rsidRPr="00F77F8B">
        <w:rPr>
          <w:szCs w:val="24"/>
          <w:lang w:val="es-MX"/>
        </w:rPr>
        <w:t>No hay datos sobre el impacto de los programas y acciones en la prevención de la violencia y la delincuencia, sólo hay acciones,</w:t>
      </w:r>
      <w:r w:rsidRPr="00F77F8B">
        <w:rPr>
          <w:i/>
          <w:szCs w:val="24"/>
          <w:lang w:val="es-MX"/>
        </w:rPr>
        <w:t xml:space="preserve"> “muchas acciones”</w:t>
      </w:r>
      <w:r w:rsidRPr="00F77F8B">
        <w:rPr>
          <w:szCs w:val="24"/>
          <w:lang w:val="es-MX"/>
        </w:rPr>
        <w:t xml:space="preserve"> </w:t>
      </w:r>
      <w:r w:rsidRPr="00F77F8B">
        <w:rPr>
          <w:szCs w:val="24"/>
          <w:lang w:val="es-MX"/>
        </w:rPr>
        <w:lastRenderedPageBreak/>
        <w:t>cuyo impacto no se ve reflejado en la incidencia delictiva, ni mucho menos en el consumo de drogas ilegales, hay un incremento en la adicciones que se ubica en los jóvenes y en las mujeres.</w:t>
      </w:r>
      <w:r w:rsidR="00F77F8B">
        <w:rPr>
          <w:szCs w:val="24"/>
        </w:rPr>
        <w:t xml:space="preserve"> </w:t>
      </w:r>
      <w:r w:rsidRPr="00F77F8B">
        <w:rPr>
          <w:szCs w:val="24"/>
        </w:rPr>
        <w:t xml:space="preserve">Actualmente 149,241 habitantes viven en 20 colonias catalogadas como </w:t>
      </w:r>
      <w:r w:rsidRPr="00F77F8B">
        <w:rPr>
          <w:bCs/>
          <w:szCs w:val="24"/>
          <w:lang w:val="es-MX"/>
        </w:rPr>
        <w:t>Zonas de alto riesgo de atención prioritaria en ADICCIONES en Tlaquepaque.</w:t>
      </w:r>
    </w:p>
    <w:p w:rsidR="007711D8" w:rsidRPr="00F77F8B" w:rsidRDefault="007711D8" w:rsidP="007711D8">
      <w:pPr>
        <w:pStyle w:val="Sinespaciado"/>
        <w:tabs>
          <w:tab w:val="left" w:pos="720"/>
        </w:tabs>
        <w:suppressAutoHyphens/>
        <w:rPr>
          <w:szCs w:val="24"/>
        </w:rPr>
      </w:pPr>
    </w:p>
    <w:p w:rsidR="007711D8" w:rsidRDefault="007711D8" w:rsidP="00F77F8B">
      <w:pPr>
        <w:pStyle w:val="Sinespaciado"/>
        <w:tabs>
          <w:tab w:val="left" w:pos="720"/>
        </w:tabs>
        <w:suppressAutoHyphens/>
        <w:rPr>
          <w:rFonts w:eastAsia="Times New Roman"/>
          <w:szCs w:val="24"/>
          <w:lang w:eastAsia="es-MX"/>
        </w:rPr>
      </w:pPr>
      <w:r w:rsidRPr="00F77F8B">
        <w:rPr>
          <w:rFonts w:eastAsia="Times New Roman"/>
          <w:szCs w:val="24"/>
          <w:lang w:eastAsia="es-MX"/>
        </w:rPr>
        <w:t>Las detenciones y las puestas a disposición ante el ministerio público, que compara lo acontecido el año pasado contra el año 2000, hace 15 años, revela entre otras cosas las siguientes aproximaciones:</w:t>
      </w:r>
    </w:p>
    <w:p w:rsidR="0059492F" w:rsidRPr="00F77F8B" w:rsidRDefault="0059492F" w:rsidP="00F77F8B">
      <w:pPr>
        <w:pStyle w:val="Sinespaciado"/>
        <w:tabs>
          <w:tab w:val="left" w:pos="720"/>
        </w:tabs>
        <w:suppressAutoHyphens/>
        <w:rPr>
          <w:szCs w:val="24"/>
        </w:rPr>
      </w:pPr>
    </w:p>
    <w:p w:rsidR="007711D8" w:rsidRPr="0059492F" w:rsidRDefault="0059492F" w:rsidP="0059492F">
      <w:pPr>
        <w:pStyle w:val="Sinespaciado"/>
        <w:jc w:val="center"/>
        <w:rPr>
          <w:b/>
          <w:sz w:val="20"/>
          <w:szCs w:val="20"/>
        </w:rPr>
      </w:pPr>
      <w:r>
        <w:rPr>
          <w:b/>
          <w:sz w:val="20"/>
          <w:szCs w:val="20"/>
        </w:rPr>
        <w:t>Cuadro 23. Comparativo de detenciones.</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2"/>
        <w:gridCol w:w="3118"/>
      </w:tblGrid>
      <w:tr w:rsidR="007711D8" w:rsidRPr="00F61F5D" w:rsidTr="007711D8">
        <w:tc>
          <w:tcPr>
            <w:tcW w:w="3162" w:type="dxa"/>
            <w:shd w:val="clear" w:color="auto" w:fill="auto"/>
          </w:tcPr>
          <w:p w:rsidR="007711D8" w:rsidRPr="00252003" w:rsidRDefault="007711D8" w:rsidP="007711D8">
            <w:pPr>
              <w:pStyle w:val="Sinespaciado"/>
              <w:jc w:val="center"/>
              <w:rPr>
                <w:b/>
                <w:sz w:val="20"/>
                <w:szCs w:val="20"/>
              </w:rPr>
            </w:pPr>
            <w:r w:rsidRPr="00252003">
              <w:rPr>
                <w:b/>
                <w:sz w:val="20"/>
                <w:szCs w:val="20"/>
              </w:rPr>
              <w:t>2000</w:t>
            </w:r>
          </w:p>
        </w:tc>
        <w:tc>
          <w:tcPr>
            <w:tcW w:w="3118" w:type="dxa"/>
            <w:shd w:val="clear" w:color="auto" w:fill="auto"/>
          </w:tcPr>
          <w:p w:rsidR="007711D8" w:rsidRPr="00252003" w:rsidRDefault="007711D8" w:rsidP="007711D8">
            <w:pPr>
              <w:pStyle w:val="Sinespaciado"/>
              <w:jc w:val="center"/>
              <w:rPr>
                <w:b/>
                <w:sz w:val="20"/>
                <w:szCs w:val="20"/>
              </w:rPr>
            </w:pPr>
            <w:r w:rsidRPr="00252003">
              <w:rPr>
                <w:b/>
                <w:sz w:val="20"/>
                <w:szCs w:val="20"/>
              </w:rPr>
              <w:t>2014</w:t>
            </w:r>
          </w:p>
        </w:tc>
      </w:tr>
      <w:tr w:rsidR="007711D8" w:rsidRPr="00F61F5D" w:rsidTr="007711D8">
        <w:tc>
          <w:tcPr>
            <w:tcW w:w="3162" w:type="dxa"/>
            <w:shd w:val="clear" w:color="auto" w:fill="auto"/>
          </w:tcPr>
          <w:p w:rsidR="007711D8" w:rsidRPr="00252003" w:rsidRDefault="007711D8" w:rsidP="007711D8">
            <w:pPr>
              <w:pStyle w:val="Sinespaciado"/>
              <w:rPr>
                <w:rFonts w:eastAsia="Times New Roman"/>
                <w:color w:val="000000"/>
                <w:sz w:val="16"/>
                <w:szCs w:val="16"/>
                <w:lang w:eastAsia="es-MX"/>
              </w:rPr>
            </w:pPr>
            <w:r w:rsidRPr="00252003">
              <w:rPr>
                <w:rFonts w:eastAsia="Times New Roman"/>
                <w:color w:val="000000"/>
                <w:sz w:val="16"/>
                <w:szCs w:val="16"/>
                <w:lang w:eastAsia="es-MX"/>
              </w:rPr>
              <w:t xml:space="preserve">En año 2000 se realizaron </w:t>
            </w:r>
            <w:r w:rsidRPr="00252003">
              <w:rPr>
                <w:rFonts w:eastAsia="Times New Roman"/>
                <w:b/>
                <w:color w:val="000000"/>
                <w:sz w:val="16"/>
                <w:szCs w:val="16"/>
                <w:lang w:eastAsia="es-MX"/>
              </w:rPr>
              <w:t>18,000 detenciones,</w:t>
            </w:r>
            <w:r w:rsidRPr="00252003">
              <w:rPr>
                <w:rFonts w:eastAsia="Times New Roman"/>
                <w:color w:val="000000"/>
                <w:sz w:val="16"/>
                <w:szCs w:val="16"/>
                <w:lang w:eastAsia="es-MX"/>
              </w:rPr>
              <w:t xml:space="preserve"> el 12.2% fue remitido a las autoridades (fuero común y federal) y el 87.8% fueron del orden administrativo.</w:t>
            </w:r>
          </w:p>
        </w:tc>
        <w:tc>
          <w:tcPr>
            <w:tcW w:w="3118" w:type="dxa"/>
            <w:shd w:val="clear" w:color="auto" w:fill="auto"/>
          </w:tcPr>
          <w:p w:rsidR="007711D8" w:rsidRPr="00252003" w:rsidRDefault="007711D8" w:rsidP="007711D8">
            <w:pPr>
              <w:pStyle w:val="Sinespaciado"/>
              <w:rPr>
                <w:b/>
                <w:sz w:val="16"/>
                <w:szCs w:val="16"/>
              </w:rPr>
            </w:pPr>
            <w:r w:rsidRPr="00252003">
              <w:rPr>
                <w:rFonts w:eastAsia="Times New Roman"/>
                <w:color w:val="000000"/>
                <w:sz w:val="16"/>
                <w:szCs w:val="16"/>
                <w:lang w:eastAsia="es-MX"/>
              </w:rPr>
              <w:t xml:space="preserve">En año 2014, se llevaron a cabo </w:t>
            </w:r>
            <w:r w:rsidRPr="00252003">
              <w:rPr>
                <w:rFonts w:eastAsia="Times New Roman"/>
                <w:b/>
                <w:color w:val="000000"/>
                <w:sz w:val="16"/>
                <w:szCs w:val="16"/>
                <w:lang w:eastAsia="es-MX"/>
              </w:rPr>
              <w:t>12,349 detenciones,</w:t>
            </w:r>
            <w:r w:rsidRPr="00252003">
              <w:rPr>
                <w:rFonts w:eastAsia="Times New Roman"/>
                <w:color w:val="000000"/>
                <w:sz w:val="16"/>
                <w:szCs w:val="16"/>
                <w:lang w:eastAsia="es-MX"/>
              </w:rPr>
              <w:t xml:space="preserve"> el 17% se remiten a autoridades fuero común y federal) y el 83% fueron del orden administrativo.</w:t>
            </w:r>
          </w:p>
        </w:tc>
      </w:tr>
    </w:tbl>
    <w:p w:rsidR="007711D8" w:rsidRPr="00F77F8B" w:rsidRDefault="00F77F8B" w:rsidP="007711D8">
      <w:pPr>
        <w:pStyle w:val="Sinespaciado"/>
        <w:rPr>
          <w:sz w:val="20"/>
          <w:szCs w:val="20"/>
        </w:rPr>
      </w:pPr>
      <w:r>
        <w:rPr>
          <w:sz w:val="20"/>
          <w:szCs w:val="20"/>
        </w:rPr>
        <w:tab/>
        <w:t>Fuente: Elaboración propia a partir de los informes de gobierno municipal.</w:t>
      </w:r>
    </w:p>
    <w:p w:rsidR="00F77F8B" w:rsidRPr="00F77F8B" w:rsidRDefault="00F77F8B" w:rsidP="007711D8">
      <w:pPr>
        <w:pStyle w:val="Sinespaciado"/>
        <w:rPr>
          <w:szCs w:val="24"/>
        </w:rPr>
      </w:pPr>
    </w:p>
    <w:p w:rsidR="00F77F8B" w:rsidRPr="00F77F8B" w:rsidRDefault="007711D8" w:rsidP="00F77F8B">
      <w:pPr>
        <w:pStyle w:val="Sinespaciado"/>
        <w:rPr>
          <w:szCs w:val="24"/>
        </w:rPr>
      </w:pPr>
      <w:r w:rsidRPr="00F77F8B">
        <w:rPr>
          <w:szCs w:val="24"/>
        </w:rPr>
        <w:t>No obstante la diferencia poblacional (2000: 475,472 - 2014: 608,114), así como la constante denuncia ciudadana por la inseguridad en el municipio, las detenciones son menores, no corresponden con la realidad que viven los ciu</w:t>
      </w:r>
      <w:r w:rsidR="00F77F8B">
        <w:rPr>
          <w:szCs w:val="24"/>
        </w:rPr>
        <w:t xml:space="preserve">dadanos en sus colonias. </w:t>
      </w:r>
      <w:r w:rsidRPr="00F77F8B">
        <w:rPr>
          <w:szCs w:val="24"/>
        </w:rPr>
        <w:t>De igual forma, no obstante el incremento de denuncias por venta de drogas que se refleja en el incremento de las adicciones, el número de puestas a disposición por delitos referentes al narcomenudeo en menor en números reales</w:t>
      </w:r>
      <w:r w:rsidR="00F77F8B">
        <w:rPr>
          <w:szCs w:val="24"/>
        </w:rPr>
        <w:t xml:space="preserve">. Así, </w:t>
      </w:r>
      <w:r w:rsidRPr="00F77F8B">
        <w:rPr>
          <w:szCs w:val="24"/>
        </w:rPr>
        <w:t>en el año 2000 el cuerpo de seguridad se integraba por aproximadamente 500 elementos y hoy es de más de 900 elementos, con mejores sueldos, equipo de trabajo, armamento y uso de tecnologías, el desempeño es menor, evidenciándose la ineficacia (la inseguridad sigue siendo el principal problema) e inefectividad (ejempl</w:t>
      </w:r>
      <w:r w:rsidR="00F77F8B">
        <w:rPr>
          <w:szCs w:val="24"/>
        </w:rPr>
        <w:t xml:space="preserve">o: incremento de narcomenudeo). </w:t>
      </w:r>
      <w:r w:rsidRPr="00F77F8B">
        <w:rPr>
          <w:szCs w:val="24"/>
        </w:rPr>
        <w:t xml:space="preserve">Por otra parte se informa que el número de delitos cometidos se incrementó preocupantemente durante el 2013, esto según los informes trimestrales del propio </w:t>
      </w:r>
      <w:proofErr w:type="spellStart"/>
      <w:r w:rsidRPr="00F77F8B">
        <w:rPr>
          <w:szCs w:val="24"/>
        </w:rPr>
        <w:t>Subsemun</w:t>
      </w:r>
      <w:proofErr w:type="spellEnd"/>
      <w:r w:rsidRPr="00F77F8B">
        <w:rPr>
          <w:szCs w:val="24"/>
        </w:rPr>
        <w:t>, que en un comparativo de delitos del fuero común resalta que en el periodo entre abril y septiembre del 2012, se registró un promedio de 1,748 delitos, mientras que en el mismo periodo pero del 2013, hubo 1,874 delitos, demás, en el mes de abril del 2013 se registraron 1,354 delitos mientras que en septiembre del mismo año hubo 2,130, es decir casi el doble.</w:t>
      </w:r>
      <w:r w:rsidR="00F77F8B">
        <w:rPr>
          <w:szCs w:val="24"/>
        </w:rPr>
        <w:t xml:space="preserve"> Cabe hacer mención que </w:t>
      </w:r>
      <w:r w:rsidR="00F77F8B" w:rsidRPr="00F77F8B">
        <w:rPr>
          <w:szCs w:val="24"/>
        </w:rPr>
        <w:t>No se reconoce el trabajo de los elementos de seguridad ciudadana.</w:t>
      </w:r>
    </w:p>
    <w:p w:rsidR="007711D8" w:rsidRPr="00F77F8B" w:rsidRDefault="007711D8" w:rsidP="007711D8">
      <w:pPr>
        <w:pStyle w:val="Sinespaciado"/>
        <w:tabs>
          <w:tab w:val="left" w:pos="720"/>
        </w:tabs>
        <w:suppressAutoHyphens/>
        <w:rPr>
          <w:szCs w:val="24"/>
        </w:rPr>
      </w:pPr>
    </w:p>
    <w:p w:rsidR="007711D8" w:rsidRPr="00F77F8B" w:rsidRDefault="00F77F8B" w:rsidP="00F77F8B">
      <w:pPr>
        <w:pStyle w:val="Sinespaciado"/>
        <w:suppressAutoHyphens/>
        <w:rPr>
          <w:szCs w:val="24"/>
        </w:rPr>
      </w:pPr>
      <w:r>
        <w:rPr>
          <w:szCs w:val="24"/>
        </w:rPr>
        <w:t xml:space="preserve">En cuanto a la </w:t>
      </w:r>
      <w:r w:rsidR="007711D8" w:rsidRPr="00F77F8B">
        <w:rPr>
          <w:szCs w:val="24"/>
        </w:rPr>
        <w:t xml:space="preserve">Violencia de Género en </w:t>
      </w:r>
      <w:r>
        <w:rPr>
          <w:szCs w:val="24"/>
        </w:rPr>
        <w:t xml:space="preserve">la municipalidad de San Pedro </w:t>
      </w:r>
      <w:r w:rsidR="007711D8" w:rsidRPr="00F77F8B">
        <w:rPr>
          <w:szCs w:val="24"/>
        </w:rPr>
        <w:t>Tlaquepaque</w:t>
      </w:r>
      <w:r>
        <w:rPr>
          <w:szCs w:val="24"/>
        </w:rPr>
        <w:t xml:space="preserve">, la información institucional del gobierno local informa sobre: el otorgamiento de la </w:t>
      </w:r>
      <w:r w:rsidR="007711D8" w:rsidRPr="00F77F8B">
        <w:rPr>
          <w:szCs w:val="24"/>
        </w:rPr>
        <w:t>Asesorías Psicológicas: 612 mujeres</w:t>
      </w:r>
      <w:r>
        <w:rPr>
          <w:szCs w:val="24"/>
        </w:rPr>
        <w:t xml:space="preserve">; en materia de </w:t>
      </w:r>
      <w:r w:rsidR="007711D8" w:rsidRPr="00F77F8B">
        <w:rPr>
          <w:szCs w:val="24"/>
        </w:rPr>
        <w:t xml:space="preserve">Asesorías Jurídicas: 332 asistentes mujeres y 105 asistentes hombres (1er Informe de Gobierno) y, 671 asistentes mujeres  y 13 hombres (2do Informe de Gobierno). Se </w:t>
      </w:r>
      <w:r w:rsidR="00B170B7" w:rsidRPr="00F77F8B">
        <w:rPr>
          <w:szCs w:val="24"/>
        </w:rPr>
        <w:t>incrementó</w:t>
      </w:r>
      <w:r w:rsidR="007711D8" w:rsidRPr="00F77F8B">
        <w:rPr>
          <w:szCs w:val="24"/>
        </w:rPr>
        <w:t xml:space="preserve"> en más del 50% por ciento. </w:t>
      </w:r>
      <w:r>
        <w:rPr>
          <w:szCs w:val="24"/>
        </w:rPr>
        <w:t>La i</w:t>
      </w:r>
      <w:r w:rsidR="007711D8" w:rsidRPr="00F77F8B">
        <w:rPr>
          <w:szCs w:val="24"/>
        </w:rPr>
        <w:t>ncidencia Delictiva: Violencia: 1</w:t>
      </w:r>
      <w:r>
        <w:rPr>
          <w:szCs w:val="24"/>
        </w:rPr>
        <w:t>,</w:t>
      </w:r>
      <w:r w:rsidR="007711D8" w:rsidRPr="00F77F8B">
        <w:rPr>
          <w:szCs w:val="24"/>
        </w:rPr>
        <w:t>635</w:t>
      </w:r>
      <w:r>
        <w:rPr>
          <w:szCs w:val="24"/>
        </w:rPr>
        <w:t xml:space="preserve"> m</w:t>
      </w:r>
      <w:r w:rsidR="007711D8" w:rsidRPr="00F77F8B">
        <w:rPr>
          <w:szCs w:val="24"/>
        </w:rPr>
        <w:t>ujeres y 200 hombres.</w:t>
      </w:r>
    </w:p>
    <w:p w:rsidR="0059492F" w:rsidRDefault="0059492F" w:rsidP="00F77F8B">
      <w:pPr>
        <w:pStyle w:val="Sinespaciado"/>
        <w:rPr>
          <w:szCs w:val="24"/>
        </w:rPr>
      </w:pPr>
    </w:p>
    <w:p w:rsidR="007711D8" w:rsidRPr="00F77F8B" w:rsidRDefault="00F77F8B" w:rsidP="00F77F8B">
      <w:pPr>
        <w:pStyle w:val="Sinespaciado"/>
        <w:rPr>
          <w:szCs w:val="24"/>
        </w:rPr>
      </w:pPr>
      <w:r w:rsidRPr="00F77F8B">
        <w:rPr>
          <w:szCs w:val="24"/>
        </w:rPr>
        <w:lastRenderedPageBreak/>
        <w:t>En cuanto a f</w:t>
      </w:r>
      <w:r w:rsidR="007711D8" w:rsidRPr="00F77F8B">
        <w:rPr>
          <w:szCs w:val="24"/>
        </w:rPr>
        <w:t>eminicidio</w:t>
      </w:r>
      <w:r w:rsidRPr="00F77F8B">
        <w:rPr>
          <w:szCs w:val="24"/>
        </w:rPr>
        <w:t xml:space="preserve">s en San Pedro Tlaquepaque, los datos e información </w:t>
      </w:r>
      <w:r>
        <w:rPr>
          <w:szCs w:val="24"/>
        </w:rPr>
        <w:t>de las investigaciones académicas son los siguientes:</w:t>
      </w:r>
      <w:r w:rsidR="007711D8" w:rsidRPr="00F77F8B">
        <w:rPr>
          <w:szCs w:val="24"/>
        </w:rPr>
        <w:t xml:space="preserve"> </w:t>
      </w:r>
    </w:p>
    <w:p w:rsidR="00F77F8B" w:rsidRDefault="00F77F8B" w:rsidP="007711D8">
      <w:pPr>
        <w:pStyle w:val="Sinespaciado"/>
        <w:rPr>
          <w:szCs w:val="24"/>
          <w:u w:val="single"/>
        </w:rPr>
      </w:pPr>
    </w:p>
    <w:p w:rsidR="007711D8" w:rsidRPr="00F77F8B" w:rsidRDefault="007711D8" w:rsidP="007711D8">
      <w:pPr>
        <w:pStyle w:val="Sinespaciado"/>
        <w:rPr>
          <w:i/>
          <w:sz w:val="20"/>
          <w:szCs w:val="20"/>
        </w:rPr>
      </w:pPr>
      <w:r w:rsidRPr="00F77F8B">
        <w:rPr>
          <w:i/>
          <w:sz w:val="20"/>
          <w:szCs w:val="20"/>
        </w:rPr>
        <w:t>1998 Tlaquepaque (6.8%-13.6%)</w:t>
      </w:r>
    </w:p>
    <w:p w:rsidR="007711D8" w:rsidRPr="00F77F8B" w:rsidRDefault="007711D8" w:rsidP="007711D8">
      <w:pPr>
        <w:pStyle w:val="Sinespaciado"/>
        <w:rPr>
          <w:i/>
          <w:sz w:val="20"/>
          <w:szCs w:val="20"/>
        </w:rPr>
      </w:pPr>
      <w:r w:rsidRPr="00F77F8B">
        <w:rPr>
          <w:i/>
          <w:sz w:val="20"/>
          <w:szCs w:val="20"/>
        </w:rPr>
        <w:t>1999 ZMG la de mayor incidencia (31.4%): Guadalajara, Zapopan, Tonalá, Tlaquepaque</w:t>
      </w:r>
    </w:p>
    <w:p w:rsidR="007711D8" w:rsidRPr="00F77F8B" w:rsidRDefault="007711D8" w:rsidP="007711D8">
      <w:pPr>
        <w:pStyle w:val="Sinespaciado"/>
        <w:rPr>
          <w:i/>
          <w:sz w:val="20"/>
          <w:szCs w:val="20"/>
        </w:rPr>
      </w:pPr>
      <w:r w:rsidRPr="00F77F8B">
        <w:rPr>
          <w:i/>
          <w:sz w:val="20"/>
          <w:szCs w:val="20"/>
        </w:rPr>
        <w:t xml:space="preserve">2000  número total de feminicidios ascendió a 48, lo que represento el 10% del total. Aun cuando en ese año siguieron siendo Guadalajara, Zapopan, Tlaquepaque y Tonalá los municipios de mayor índice de feminicidios (17.4-24.1%). </w:t>
      </w:r>
    </w:p>
    <w:p w:rsidR="007711D8" w:rsidRPr="00F77F8B" w:rsidRDefault="007711D8" w:rsidP="007711D8">
      <w:pPr>
        <w:pStyle w:val="Sinespaciado"/>
        <w:rPr>
          <w:i/>
          <w:sz w:val="20"/>
          <w:szCs w:val="20"/>
        </w:rPr>
      </w:pPr>
      <w:r w:rsidRPr="00F77F8B">
        <w:rPr>
          <w:i/>
          <w:sz w:val="20"/>
          <w:szCs w:val="20"/>
        </w:rPr>
        <w:t>2001  número total de feminicidios ascendió a 32 Tlaquepaque con 6.3%</w:t>
      </w:r>
    </w:p>
    <w:p w:rsidR="007711D8" w:rsidRPr="00F77F8B" w:rsidRDefault="007711D8" w:rsidP="007711D8">
      <w:pPr>
        <w:pStyle w:val="Sinespaciado"/>
        <w:rPr>
          <w:i/>
          <w:sz w:val="20"/>
          <w:szCs w:val="20"/>
        </w:rPr>
      </w:pPr>
      <w:r w:rsidRPr="00F77F8B">
        <w:rPr>
          <w:i/>
          <w:sz w:val="20"/>
          <w:szCs w:val="20"/>
        </w:rPr>
        <w:t>2002  ZMG mayor incidencia, con 27.3%</w:t>
      </w:r>
    </w:p>
    <w:p w:rsidR="007711D8" w:rsidRPr="00F77F8B" w:rsidRDefault="007711D8" w:rsidP="007711D8">
      <w:pPr>
        <w:pStyle w:val="Sinespaciado"/>
        <w:rPr>
          <w:i/>
          <w:sz w:val="20"/>
          <w:szCs w:val="20"/>
        </w:rPr>
      </w:pPr>
      <w:r w:rsidRPr="00F77F8B">
        <w:rPr>
          <w:i/>
          <w:sz w:val="20"/>
          <w:szCs w:val="20"/>
        </w:rPr>
        <w:t xml:space="preserve">2003 </w:t>
      </w:r>
      <w:proofErr w:type="spellStart"/>
      <w:r w:rsidRPr="00F77F8B">
        <w:rPr>
          <w:i/>
          <w:sz w:val="20"/>
          <w:szCs w:val="20"/>
        </w:rPr>
        <w:t>Gdl</w:t>
      </w:r>
      <w:proofErr w:type="spellEnd"/>
      <w:r w:rsidRPr="00F77F8B">
        <w:rPr>
          <w:i/>
          <w:sz w:val="20"/>
          <w:szCs w:val="20"/>
        </w:rPr>
        <w:t>, Zapopan, y Tlaquepaque (7.3%)</w:t>
      </w:r>
    </w:p>
    <w:p w:rsidR="007711D8" w:rsidRPr="00F77F8B" w:rsidRDefault="007711D8" w:rsidP="007711D8">
      <w:pPr>
        <w:pStyle w:val="Sinespaciado"/>
        <w:rPr>
          <w:i/>
          <w:sz w:val="20"/>
          <w:szCs w:val="20"/>
        </w:rPr>
      </w:pPr>
      <w:r w:rsidRPr="00F77F8B">
        <w:rPr>
          <w:i/>
          <w:sz w:val="20"/>
          <w:szCs w:val="20"/>
        </w:rPr>
        <w:t xml:space="preserve">2004  </w:t>
      </w:r>
      <w:proofErr w:type="spellStart"/>
      <w:r w:rsidRPr="00F77F8B">
        <w:rPr>
          <w:i/>
          <w:sz w:val="20"/>
          <w:szCs w:val="20"/>
        </w:rPr>
        <w:t>Gdl</w:t>
      </w:r>
      <w:proofErr w:type="spellEnd"/>
      <w:r w:rsidRPr="00F77F8B">
        <w:rPr>
          <w:i/>
          <w:sz w:val="20"/>
          <w:szCs w:val="20"/>
        </w:rPr>
        <w:t>, Zapopan, y Tlaquepaque 26.9%</w:t>
      </w:r>
    </w:p>
    <w:p w:rsidR="007711D8" w:rsidRPr="00F77F8B" w:rsidRDefault="007711D8" w:rsidP="007711D8">
      <w:pPr>
        <w:pStyle w:val="Sinespaciado"/>
        <w:rPr>
          <w:i/>
          <w:sz w:val="20"/>
          <w:szCs w:val="20"/>
        </w:rPr>
      </w:pPr>
      <w:r w:rsidRPr="00F77F8B">
        <w:rPr>
          <w:i/>
          <w:sz w:val="20"/>
          <w:szCs w:val="20"/>
        </w:rPr>
        <w:t>2005 ZMG mayor incidencia, con 34.3%</w:t>
      </w:r>
    </w:p>
    <w:p w:rsidR="007711D8" w:rsidRPr="00F77F8B" w:rsidRDefault="007711D8" w:rsidP="007711D8">
      <w:pPr>
        <w:pStyle w:val="Sinespaciado"/>
        <w:rPr>
          <w:i/>
          <w:sz w:val="20"/>
          <w:szCs w:val="20"/>
        </w:rPr>
      </w:pPr>
      <w:r w:rsidRPr="00F77F8B">
        <w:rPr>
          <w:i/>
          <w:sz w:val="20"/>
          <w:szCs w:val="20"/>
        </w:rPr>
        <w:t>2006  Mayor prevalencia, con 27.3% destaco el municipio de Tlaquepaque</w:t>
      </w:r>
    </w:p>
    <w:p w:rsidR="007711D8" w:rsidRPr="00F77F8B" w:rsidRDefault="007711D8" w:rsidP="007711D8">
      <w:pPr>
        <w:pStyle w:val="Sinespaciado"/>
        <w:rPr>
          <w:sz w:val="20"/>
          <w:szCs w:val="20"/>
        </w:rPr>
      </w:pPr>
      <w:r w:rsidRPr="00F77F8B">
        <w:rPr>
          <w:i/>
          <w:sz w:val="20"/>
          <w:szCs w:val="20"/>
        </w:rPr>
        <w:t>2007  124 muertes intencionales de mujeres, 55 fueron homicidios y 69 suicidios. La ZMG con el  27.8% por ciento entre ellos el municipio de Tlaquepaque.</w:t>
      </w:r>
      <w:r w:rsidR="00F77F8B" w:rsidRPr="00F77F8B">
        <w:rPr>
          <w:rStyle w:val="Smbolodenotaalpie"/>
          <w:rFonts w:cs="Arial"/>
          <w:bCs/>
          <w:szCs w:val="24"/>
        </w:rPr>
        <w:t xml:space="preserve"> </w:t>
      </w:r>
      <w:r w:rsidR="00F77F8B" w:rsidRPr="00F77F8B">
        <w:rPr>
          <w:rStyle w:val="Smbolodenotaalpie"/>
          <w:rFonts w:cs="Arial"/>
          <w:bCs/>
          <w:szCs w:val="24"/>
        </w:rPr>
        <w:footnoteReference w:id="41"/>
      </w:r>
    </w:p>
    <w:p w:rsidR="007711D8" w:rsidRPr="00294ED3" w:rsidRDefault="007711D8" w:rsidP="007711D8">
      <w:pPr>
        <w:pStyle w:val="Sinespaciado"/>
        <w:ind w:left="720"/>
        <w:rPr>
          <w:szCs w:val="24"/>
        </w:rPr>
      </w:pPr>
    </w:p>
    <w:p w:rsidR="007711D8" w:rsidRPr="00294ED3" w:rsidRDefault="007711D8" w:rsidP="007711D8">
      <w:pPr>
        <w:pStyle w:val="Sinespaciado"/>
        <w:rPr>
          <w:b/>
          <w:i/>
          <w:szCs w:val="24"/>
          <w:lang w:eastAsia="es-ES"/>
        </w:rPr>
      </w:pPr>
      <w:r w:rsidRPr="00294ED3">
        <w:rPr>
          <w:rFonts w:eastAsia="Times New Roman"/>
          <w:b/>
          <w:bCs/>
          <w:iCs/>
          <w:szCs w:val="24"/>
          <w:lang w:val="es-MX"/>
        </w:rPr>
        <w:t>Eje</w:t>
      </w:r>
      <w:r w:rsidR="00294ED3" w:rsidRPr="00294ED3">
        <w:rPr>
          <w:rFonts w:eastAsia="Times New Roman"/>
          <w:b/>
          <w:bCs/>
          <w:iCs/>
          <w:szCs w:val="24"/>
          <w:lang w:val="es-MX"/>
        </w:rPr>
        <w:t xml:space="preserve"> Estratégico </w:t>
      </w:r>
      <w:r w:rsidRPr="00294ED3">
        <w:rPr>
          <w:rFonts w:eastAsia="Times New Roman"/>
          <w:b/>
          <w:bCs/>
          <w:iCs/>
          <w:szCs w:val="24"/>
          <w:lang w:val="es-MX"/>
        </w:rPr>
        <w:t xml:space="preserve">VI. </w:t>
      </w:r>
      <w:r w:rsidR="00294ED3" w:rsidRPr="00294ED3">
        <w:rPr>
          <w:rFonts w:eastAsia="Times New Roman"/>
          <w:b/>
          <w:bCs/>
          <w:i/>
          <w:iCs/>
          <w:szCs w:val="24"/>
          <w:lang w:val="es-MX"/>
        </w:rPr>
        <w:t>Buen gobierno</w:t>
      </w:r>
      <w:r w:rsidRPr="00294ED3">
        <w:rPr>
          <w:rFonts w:eastAsia="Times New Roman"/>
          <w:b/>
          <w:bCs/>
          <w:i/>
          <w:iCs/>
          <w:szCs w:val="24"/>
          <w:lang w:val="es-MX"/>
        </w:rPr>
        <w:t xml:space="preserve">, la </w:t>
      </w:r>
      <w:r w:rsidRPr="00294ED3">
        <w:rPr>
          <w:b/>
          <w:i/>
          <w:szCs w:val="24"/>
          <w:lang w:eastAsia="es-ES"/>
        </w:rPr>
        <w:t>Participación Ciudadana</w:t>
      </w:r>
      <w:r w:rsidR="00294ED3" w:rsidRPr="00294ED3">
        <w:rPr>
          <w:b/>
          <w:i/>
          <w:szCs w:val="24"/>
          <w:lang w:eastAsia="es-ES"/>
        </w:rPr>
        <w:t>, Transparencia</w:t>
      </w:r>
      <w:r w:rsidRPr="00294ED3">
        <w:rPr>
          <w:b/>
          <w:i/>
          <w:szCs w:val="24"/>
          <w:lang w:eastAsia="es-ES"/>
        </w:rPr>
        <w:t xml:space="preserve"> y </w:t>
      </w:r>
      <w:r w:rsidR="00294ED3" w:rsidRPr="00294ED3">
        <w:rPr>
          <w:b/>
          <w:i/>
          <w:szCs w:val="24"/>
          <w:lang w:eastAsia="es-ES"/>
        </w:rPr>
        <w:t>Rendición de Cuentas</w:t>
      </w:r>
      <w:r w:rsidRPr="00294ED3">
        <w:rPr>
          <w:b/>
          <w:i/>
          <w:szCs w:val="24"/>
          <w:lang w:eastAsia="es-ES"/>
        </w:rPr>
        <w:t>.</w:t>
      </w:r>
    </w:p>
    <w:p w:rsidR="007711D8" w:rsidRPr="00294ED3" w:rsidRDefault="007711D8" w:rsidP="007711D8">
      <w:pPr>
        <w:pStyle w:val="Sinespaciado"/>
        <w:tabs>
          <w:tab w:val="left" w:pos="10415"/>
        </w:tabs>
        <w:rPr>
          <w:szCs w:val="24"/>
          <w:lang w:eastAsia="es-ES"/>
        </w:rPr>
      </w:pPr>
    </w:p>
    <w:p w:rsidR="007711D8" w:rsidRPr="00294ED3" w:rsidRDefault="007711D8" w:rsidP="007711D8">
      <w:pPr>
        <w:pStyle w:val="Sinespaciado"/>
        <w:tabs>
          <w:tab w:val="left" w:pos="10415"/>
        </w:tabs>
        <w:rPr>
          <w:b/>
          <w:szCs w:val="24"/>
          <w:lang w:eastAsia="es-ES"/>
        </w:rPr>
      </w:pPr>
      <w:r w:rsidRPr="00294ED3">
        <w:rPr>
          <w:b/>
          <w:i/>
          <w:szCs w:val="24"/>
          <w:lang w:eastAsia="es-ES"/>
        </w:rPr>
        <w:t xml:space="preserve">Participación Ciudadana   </w:t>
      </w:r>
    </w:p>
    <w:p w:rsidR="007711D8" w:rsidRDefault="007711D8" w:rsidP="007711D8">
      <w:pPr>
        <w:pStyle w:val="Sinespaciado"/>
        <w:rPr>
          <w:b/>
          <w:szCs w:val="24"/>
        </w:rPr>
      </w:pPr>
    </w:p>
    <w:p w:rsidR="007711D8" w:rsidRDefault="007711D8" w:rsidP="007711D8">
      <w:pPr>
        <w:pStyle w:val="Sinespaciado"/>
        <w:rPr>
          <w:szCs w:val="24"/>
        </w:rPr>
      </w:pPr>
      <w:r w:rsidRPr="00294ED3">
        <w:rPr>
          <w:szCs w:val="24"/>
        </w:rPr>
        <w:t>El INEGI tiene localizadas geográficamente 162 colonias en la municipalidad. Para el Ayuntamiento son 98 Colonias, 74 Fraccionamientos y 13 Zonas Rústicas que dan un total de 185 Asentamientos Humanos.</w:t>
      </w:r>
      <w:r w:rsidRPr="00294ED3">
        <w:rPr>
          <w:szCs w:val="24"/>
        </w:rPr>
        <w:footnoteReference w:id="42"/>
      </w:r>
      <w:r w:rsidR="00294ED3" w:rsidRPr="00294ED3">
        <w:rPr>
          <w:szCs w:val="24"/>
        </w:rPr>
        <w:t xml:space="preserve"> </w:t>
      </w:r>
      <w:r w:rsidRPr="00294ED3">
        <w:rPr>
          <w:szCs w:val="24"/>
        </w:rPr>
        <w:t>Existe una Dirección de área encargada de la Participación Ciudadana que depende directamente de la Dirección General de Desarrollo Social.</w:t>
      </w:r>
      <w:r w:rsidR="00294ED3">
        <w:rPr>
          <w:szCs w:val="24"/>
        </w:rPr>
        <w:t xml:space="preserve"> </w:t>
      </w:r>
      <w:r w:rsidRPr="00294ED3">
        <w:rPr>
          <w:szCs w:val="24"/>
        </w:rPr>
        <w:t xml:space="preserve">Existen Asociaciones Vecinales con elecciones, particularmente tienen más elementos de libertad aquellas realizadas en los fraccionamientos en donde tienen que aportar cuotas </w:t>
      </w:r>
      <w:r w:rsidR="00294ED3">
        <w:rPr>
          <w:szCs w:val="24"/>
        </w:rPr>
        <w:t xml:space="preserve">para servicios y mantenimiento. </w:t>
      </w:r>
      <w:r w:rsidRPr="00294ED3">
        <w:rPr>
          <w:szCs w:val="24"/>
        </w:rPr>
        <w:t xml:space="preserve">Con respecto a las elecciones barriales </w:t>
      </w:r>
      <w:r w:rsidR="00294ED3">
        <w:rPr>
          <w:szCs w:val="24"/>
        </w:rPr>
        <w:t xml:space="preserve">existen </w:t>
      </w:r>
      <w:r w:rsidRPr="00294ED3">
        <w:rPr>
          <w:szCs w:val="24"/>
        </w:rPr>
        <w:t xml:space="preserve">datos como </w:t>
      </w:r>
      <w:r w:rsidR="00294ED3">
        <w:rPr>
          <w:szCs w:val="24"/>
        </w:rPr>
        <w:t>en l</w:t>
      </w:r>
      <w:r w:rsidRPr="00294ED3">
        <w:rPr>
          <w:szCs w:val="24"/>
        </w:rPr>
        <w:t>a Colonia Lomas del Tapatío donde la líder vecinal cuenta con más de 30 años en la representación de barrio</w:t>
      </w:r>
      <w:r w:rsidR="00294ED3">
        <w:rPr>
          <w:szCs w:val="24"/>
        </w:rPr>
        <w:t xml:space="preserve">, bajo el anterior </w:t>
      </w:r>
      <w:r w:rsidRPr="00294ED3">
        <w:rPr>
          <w:szCs w:val="24"/>
        </w:rPr>
        <w:t>Reglamento de participación ciudadana y vecinal</w:t>
      </w:r>
      <w:r w:rsidR="00294ED3">
        <w:rPr>
          <w:szCs w:val="24"/>
        </w:rPr>
        <w:t xml:space="preserve">. </w:t>
      </w:r>
      <w:r w:rsidRPr="00294ED3">
        <w:rPr>
          <w:szCs w:val="24"/>
        </w:rPr>
        <w:t xml:space="preserve">Si bien existen mecanismos formales de participación ciudadana, la institucionalización de los mismos y reconocimiento de demandas </w:t>
      </w:r>
      <w:r w:rsidR="00294ED3">
        <w:rPr>
          <w:szCs w:val="24"/>
        </w:rPr>
        <w:t xml:space="preserve">se </w:t>
      </w:r>
      <w:r w:rsidRPr="00294ED3">
        <w:rPr>
          <w:szCs w:val="24"/>
        </w:rPr>
        <w:t>supedita al control político de la autoridad. No existen MECANISMOS DE RENDICION DE CUENTAS DE LA AUTORIDAD en el reconocimiento de las demandas ciudadanas.</w:t>
      </w:r>
      <w:r w:rsidR="00294ED3">
        <w:rPr>
          <w:szCs w:val="24"/>
        </w:rPr>
        <w:t xml:space="preserve"> </w:t>
      </w:r>
      <w:r w:rsidRPr="00294ED3">
        <w:rPr>
          <w:szCs w:val="24"/>
        </w:rPr>
        <w:t xml:space="preserve">Se fomenta la participación ciudadana </w:t>
      </w:r>
      <w:r w:rsidR="00294ED3">
        <w:rPr>
          <w:szCs w:val="24"/>
        </w:rPr>
        <w:t xml:space="preserve">clientelar. Político-partidista. </w:t>
      </w:r>
      <w:r w:rsidRPr="00294ED3">
        <w:rPr>
          <w:szCs w:val="24"/>
        </w:rPr>
        <w:t>No hay participación de ONG libres y de enfoque crítico en la municipalidad.</w:t>
      </w:r>
      <w:r w:rsidR="00294ED3">
        <w:rPr>
          <w:szCs w:val="24"/>
        </w:rPr>
        <w:t xml:space="preserve"> </w:t>
      </w:r>
      <w:r w:rsidRPr="00294ED3">
        <w:rPr>
          <w:szCs w:val="24"/>
        </w:rPr>
        <w:t>Se han organizado movimientos sociales como el caso de lo</w:t>
      </w:r>
      <w:r w:rsidR="00B170B7">
        <w:rPr>
          <w:szCs w:val="24"/>
        </w:rPr>
        <w:t>s</w:t>
      </w:r>
      <w:r w:rsidRPr="00294ED3">
        <w:rPr>
          <w:szCs w:val="24"/>
        </w:rPr>
        <w:t xml:space="preserve"> locatarios del Marcado Juárez para evitar su demolición, misma que fue detenida en razón de la opinión pública que generó el proceso privatizador del mercado. Asimismo, se organizaron los vecinos aledaños al espacio público de El Refugio, pero aquí no lograron detener la concesión del espacio y construcción de un estacionamiento a cargo del IPEJ.</w:t>
      </w:r>
    </w:p>
    <w:p w:rsidR="00294ED3" w:rsidRPr="00294ED3" w:rsidRDefault="00294ED3" w:rsidP="007711D8">
      <w:pPr>
        <w:pStyle w:val="Sinespaciado"/>
        <w:rPr>
          <w:szCs w:val="24"/>
        </w:rPr>
      </w:pPr>
    </w:p>
    <w:p w:rsidR="007711D8" w:rsidRPr="00294ED3" w:rsidRDefault="007711D8" w:rsidP="007711D8">
      <w:pPr>
        <w:pStyle w:val="Sinespaciado"/>
        <w:rPr>
          <w:szCs w:val="24"/>
          <w:lang w:eastAsia="es-ES"/>
        </w:rPr>
      </w:pPr>
      <w:r w:rsidRPr="00294ED3">
        <w:rPr>
          <w:b/>
          <w:i/>
          <w:szCs w:val="24"/>
          <w:lang w:eastAsia="es-ES"/>
        </w:rPr>
        <w:lastRenderedPageBreak/>
        <w:t>Buen Gobierno.</w:t>
      </w:r>
      <w:r w:rsidRPr="00294ED3">
        <w:rPr>
          <w:rStyle w:val="Smbolodenotaalpie"/>
          <w:bCs/>
          <w:iCs/>
          <w:szCs w:val="24"/>
        </w:rPr>
        <w:t xml:space="preserve"> </w:t>
      </w:r>
    </w:p>
    <w:p w:rsidR="00294ED3" w:rsidRPr="00294ED3" w:rsidRDefault="00294ED3" w:rsidP="007711D8">
      <w:pPr>
        <w:pStyle w:val="Sinespaciado"/>
        <w:rPr>
          <w:szCs w:val="24"/>
        </w:rPr>
      </w:pPr>
    </w:p>
    <w:p w:rsidR="007711D8" w:rsidRPr="00294ED3" w:rsidRDefault="00294ED3" w:rsidP="007711D8">
      <w:pPr>
        <w:pStyle w:val="Sinespaciado"/>
        <w:rPr>
          <w:szCs w:val="24"/>
        </w:rPr>
      </w:pPr>
      <w:r w:rsidRPr="00294ED3">
        <w:rPr>
          <w:b/>
          <w:szCs w:val="24"/>
        </w:rPr>
        <w:t>Sistema Administrativo.</w:t>
      </w:r>
      <w:r w:rsidRPr="00294ED3">
        <w:rPr>
          <w:szCs w:val="24"/>
        </w:rPr>
        <w:t xml:space="preserve"> </w:t>
      </w:r>
      <w:r w:rsidR="007711D8" w:rsidRPr="00294ED3">
        <w:rPr>
          <w:szCs w:val="24"/>
        </w:rPr>
        <w:t>La existencia de 207 UNIDADES ORGÁNICAS (Direcciones Generales, de área, departamentales, etc..) así como de aproximadamente 4,000 empleados municipales No CORRESPONDEN al desarrollo or</w:t>
      </w:r>
      <w:r w:rsidRPr="00294ED3">
        <w:rPr>
          <w:szCs w:val="24"/>
        </w:rPr>
        <w:t>ganizacional de un Municipio de casi setecientos mil h</w:t>
      </w:r>
      <w:r w:rsidR="007711D8" w:rsidRPr="00294ED3">
        <w:rPr>
          <w:szCs w:val="24"/>
        </w:rPr>
        <w:t>abitantes, con un incremento poblacional anual del .33% y que en los últimos 15 años (2000:474,178 habitantes- 2000 empleados / 2015: 608,1</w:t>
      </w:r>
      <w:r w:rsidRPr="00294ED3">
        <w:rPr>
          <w:szCs w:val="24"/>
        </w:rPr>
        <w:t xml:space="preserve">14 habitantes- 4,000 empleados). </w:t>
      </w:r>
      <w:r w:rsidR="007711D8" w:rsidRPr="00294ED3">
        <w:rPr>
          <w:szCs w:val="24"/>
        </w:rPr>
        <w:t>Asimismo es de resaltar que áreas cuya naturaleza es la administración cuentan con mayor número de direcciones y jefes de área que aquellas dedicadas a la prestación de los servicios públicos y a la comunidad. Situación que ALERTA el manejo INEFICIENTE DE LOS RECURSO HUMANOS Y FINANCIEROS.</w:t>
      </w:r>
      <w:r w:rsidRPr="00294ED3">
        <w:rPr>
          <w:szCs w:val="24"/>
        </w:rPr>
        <w:t xml:space="preserve"> </w:t>
      </w:r>
      <w:r w:rsidR="007711D8" w:rsidRPr="00294ED3">
        <w:rPr>
          <w:szCs w:val="24"/>
        </w:rPr>
        <w:t>De igual forma se crearon Unidades Administrativas para la atención de asuntos que son inherentes a una sola instancia, situación que evidencia la falta de coordinación interinstitucional.</w:t>
      </w:r>
      <w:r w:rsidRPr="00294ED3">
        <w:rPr>
          <w:szCs w:val="24"/>
        </w:rPr>
        <w:t xml:space="preserve"> </w:t>
      </w:r>
      <w:r w:rsidR="007711D8" w:rsidRPr="00294ED3">
        <w:rPr>
          <w:szCs w:val="24"/>
        </w:rPr>
        <w:t>Cabe hacer mención que de los 1,500 millones de pesos que integran el presupuesto</w:t>
      </w:r>
      <w:r w:rsidRPr="00294ED3">
        <w:rPr>
          <w:szCs w:val="24"/>
        </w:rPr>
        <w:t xml:space="preserve"> 2015</w:t>
      </w:r>
      <w:r w:rsidR="007711D8" w:rsidRPr="00294ED3">
        <w:rPr>
          <w:szCs w:val="24"/>
        </w:rPr>
        <w:t>, un poco m</w:t>
      </w:r>
      <w:r w:rsidRPr="00294ED3">
        <w:rPr>
          <w:szCs w:val="24"/>
        </w:rPr>
        <w:t>ás de 900,000 millones son del capí</w:t>
      </w:r>
      <w:r w:rsidR="007711D8" w:rsidRPr="00294ED3">
        <w:rPr>
          <w:szCs w:val="24"/>
        </w:rPr>
        <w:t>tulo de Servicios Personales (Sueldos).</w:t>
      </w:r>
    </w:p>
    <w:p w:rsidR="007711D8" w:rsidRPr="00294ED3" w:rsidRDefault="007711D8" w:rsidP="007711D8">
      <w:pPr>
        <w:pStyle w:val="Sinespaciado"/>
        <w:rPr>
          <w:szCs w:val="24"/>
          <w:lang w:eastAsia="es-ES"/>
        </w:rPr>
      </w:pPr>
    </w:p>
    <w:p w:rsidR="007711D8" w:rsidRPr="00294ED3" w:rsidRDefault="007711D8" w:rsidP="007711D8">
      <w:pPr>
        <w:pStyle w:val="Sinespaciado"/>
        <w:rPr>
          <w:szCs w:val="24"/>
        </w:rPr>
      </w:pPr>
      <w:r w:rsidRPr="00294ED3">
        <w:rPr>
          <w:szCs w:val="24"/>
        </w:rPr>
        <w:t>La urgente necesidad de realizar un diagnóstico Organizacional:</w:t>
      </w:r>
    </w:p>
    <w:p w:rsidR="007711D8" w:rsidRPr="00294ED3" w:rsidRDefault="007711D8" w:rsidP="004930F4">
      <w:pPr>
        <w:pStyle w:val="Sinespaciado"/>
        <w:numPr>
          <w:ilvl w:val="0"/>
          <w:numId w:val="17"/>
        </w:numPr>
        <w:jc w:val="left"/>
        <w:rPr>
          <w:szCs w:val="24"/>
        </w:rPr>
      </w:pPr>
      <w:r w:rsidRPr="00294ED3">
        <w:rPr>
          <w:szCs w:val="24"/>
        </w:rPr>
        <w:t>El costo de la Plantilla contra los beneficios y los bienes públicos que aportan los funcionarios municipales;</w:t>
      </w:r>
    </w:p>
    <w:p w:rsidR="007711D8" w:rsidRPr="00294ED3" w:rsidRDefault="007711D8" w:rsidP="004930F4">
      <w:pPr>
        <w:pStyle w:val="Sinespaciado"/>
        <w:numPr>
          <w:ilvl w:val="0"/>
          <w:numId w:val="17"/>
        </w:numPr>
        <w:jc w:val="left"/>
        <w:rPr>
          <w:szCs w:val="24"/>
        </w:rPr>
      </w:pPr>
      <w:r w:rsidRPr="00294ED3">
        <w:rPr>
          <w:szCs w:val="24"/>
        </w:rPr>
        <w:t>La evaluación de las condiciones de trabajo y el estado que guardan los trabajadores que laboran en las áreas operativas de los servicios públicos;</w:t>
      </w:r>
    </w:p>
    <w:p w:rsidR="007711D8" w:rsidRPr="00294ED3" w:rsidRDefault="007711D8" w:rsidP="004930F4">
      <w:pPr>
        <w:pStyle w:val="Sinespaciado"/>
        <w:numPr>
          <w:ilvl w:val="0"/>
          <w:numId w:val="17"/>
        </w:numPr>
        <w:jc w:val="left"/>
        <w:rPr>
          <w:szCs w:val="24"/>
        </w:rPr>
      </w:pPr>
      <w:r w:rsidRPr="00294ED3">
        <w:rPr>
          <w:szCs w:val="24"/>
        </w:rPr>
        <w:t>El acoso sexual que viven las mujeres trabajadoras por los jefes y compañeros de trabajo.</w:t>
      </w:r>
    </w:p>
    <w:p w:rsidR="007711D8" w:rsidRPr="00294ED3" w:rsidRDefault="007711D8" w:rsidP="004930F4">
      <w:pPr>
        <w:pStyle w:val="Sinespaciado"/>
        <w:numPr>
          <w:ilvl w:val="0"/>
          <w:numId w:val="17"/>
        </w:numPr>
        <w:jc w:val="left"/>
        <w:rPr>
          <w:szCs w:val="24"/>
        </w:rPr>
      </w:pPr>
      <w:r w:rsidRPr="00294ED3">
        <w:rPr>
          <w:szCs w:val="24"/>
        </w:rPr>
        <w:t>La eficiencia en la Administración de los recursos humanos;</w:t>
      </w:r>
    </w:p>
    <w:p w:rsidR="007711D8" w:rsidRPr="00294ED3" w:rsidRDefault="007711D8" w:rsidP="004930F4">
      <w:pPr>
        <w:pStyle w:val="Sinespaciado"/>
        <w:numPr>
          <w:ilvl w:val="0"/>
          <w:numId w:val="17"/>
        </w:numPr>
        <w:jc w:val="left"/>
        <w:rPr>
          <w:szCs w:val="24"/>
        </w:rPr>
      </w:pPr>
      <w:r w:rsidRPr="00294ED3">
        <w:rPr>
          <w:szCs w:val="24"/>
        </w:rPr>
        <w:t>La eficacia en la vinculación interinstitucional en la gestión pública;</w:t>
      </w:r>
    </w:p>
    <w:p w:rsidR="007711D8" w:rsidRPr="00294ED3" w:rsidRDefault="007711D8" w:rsidP="004930F4">
      <w:pPr>
        <w:pStyle w:val="Sinespaciado"/>
        <w:numPr>
          <w:ilvl w:val="0"/>
          <w:numId w:val="17"/>
        </w:numPr>
        <w:jc w:val="left"/>
        <w:rPr>
          <w:szCs w:val="24"/>
        </w:rPr>
      </w:pPr>
      <w:r w:rsidRPr="00294ED3">
        <w:rPr>
          <w:szCs w:val="24"/>
        </w:rPr>
        <w:t>La efectividad en el impacto de la mejora en la calidad de vida de las personas.</w:t>
      </w:r>
    </w:p>
    <w:p w:rsidR="00294ED3" w:rsidRDefault="00294ED3" w:rsidP="007711D8">
      <w:pPr>
        <w:pStyle w:val="Sinespaciado"/>
        <w:rPr>
          <w:szCs w:val="24"/>
        </w:rPr>
      </w:pPr>
    </w:p>
    <w:p w:rsidR="00294ED3" w:rsidRDefault="007711D8" w:rsidP="00294ED3">
      <w:pPr>
        <w:pStyle w:val="Sinespaciado"/>
        <w:rPr>
          <w:szCs w:val="24"/>
          <w:lang w:eastAsia="es-ES"/>
        </w:rPr>
      </w:pPr>
      <w:r w:rsidRPr="00294ED3">
        <w:rPr>
          <w:szCs w:val="24"/>
        </w:rPr>
        <w:t>A la par del análisis organizacional se realizará la EVALUACIOÓN de los Procedimientos y tecnología que soporte la operación y la toma de decisiones.</w:t>
      </w:r>
      <w:r w:rsidR="00294ED3">
        <w:rPr>
          <w:szCs w:val="24"/>
          <w:lang w:eastAsia="es-ES"/>
        </w:rPr>
        <w:t xml:space="preserve"> Así la transformación de la </w:t>
      </w:r>
      <w:r w:rsidRPr="00294ED3">
        <w:rPr>
          <w:szCs w:val="24"/>
        </w:rPr>
        <w:t xml:space="preserve">Cultura Institucional </w:t>
      </w:r>
      <w:r w:rsidR="00294ED3">
        <w:rPr>
          <w:szCs w:val="24"/>
        </w:rPr>
        <w:t xml:space="preserve">es una prioridad dado que la actual cultura se presume que </w:t>
      </w:r>
      <w:r w:rsidRPr="00294ED3">
        <w:rPr>
          <w:szCs w:val="24"/>
        </w:rPr>
        <w:t>esta soportada por un marco institucional de SIMULACIÓN.</w:t>
      </w:r>
    </w:p>
    <w:p w:rsidR="00294ED3" w:rsidRDefault="00294ED3" w:rsidP="00294ED3">
      <w:pPr>
        <w:pStyle w:val="Sinespaciado"/>
        <w:rPr>
          <w:szCs w:val="24"/>
        </w:rPr>
      </w:pPr>
    </w:p>
    <w:p w:rsidR="007711D8" w:rsidRPr="00294ED3" w:rsidRDefault="007711D8" w:rsidP="007711D8">
      <w:pPr>
        <w:pStyle w:val="Sinespaciado"/>
        <w:rPr>
          <w:b/>
          <w:szCs w:val="24"/>
        </w:rPr>
      </w:pPr>
      <w:r w:rsidRPr="00294ED3">
        <w:rPr>
          <w:b/>
          <w:szCs w:val="24"/>
        </w:rPr>
        <w:t>Finanzas y desarrollo.</w:t>
      </w:r>
    </w:p>
    <w:p w:rsidR="007711D8" w:rsidRPr="00294ED3" w:rsidRDefault="007711D8" w:rsidP="007711D8">
      <w:pPr>
        <w:pStyle w:val="Sinespaciado"/>
        <w:rPr>
          <w:szCs w:val="24"/>
        </w:rPr>
      </w:pPr>
    </w:p>
    <w:p w:rsidR="00294ED3" w:rsidRDefault="007711D8" w:rsidP="007711D8">
      <w:pPr>
        <w:pStyle w:val="Sinespaciado"/>
        <w:rPr>
          <w:bCs/>
          <w:szCs w:val="24"/>
          <w:lang w:val="es-MX" w:eastAsia="es-MX"/>
        </w:rPr>
      </w:pPr>
      <w:r w:rsidRPr="00294ED3">
        <w:rPr>
          <w:szCs w:val="24"/>
        </w:rPr>
        <w:t xml:space="preserve">El Presupuesto de Egreso para el Ejercicio 2015 es de </w:t>
      </w:r>
      <w:r w:rsidRPr="00294ED3">
        <w:rPr>
          <w:bCs/>
          <w:iCs/>
          <w:szCs w:val="24"/>
          <w:lang w:val="es-MX" w:eastAsia="es-MX"/>
        </w:rPr>
        <w:t>1,584,719,757</w:t>
      </w:r>
      <w:r w:rsidR="00294ED3">
        <w:rPr>
          <w:bCs/>
          <w:iCs/>
          <w:szCs w:val="24"/>
          <w:lang w:val="es-MX" w:eastAsia="es-MX"/>
        </w:rPr>
        <w:t>.00 millones de pesos</w:t>
      </w:r>
      <w:r w:rsidR="00294ED3">
        <w:rPr>
          <w:szCs w:val="24"/>
        </w:rPr>
        <w:t xml:space="preserve">, de </w:t>
      </w:r>
      <w:r w:rsidRPr="00294ED3">
        <w:rPr>
          <w:szCs w:val="24"/>
        </w:rPr>
        <w:t>lo</w:t>
      </w:r>
      <w:r w:rsidR="00294ED3" w:rsidRPr="00294ED3">
        <w:rPr>
          <w:szCs w:val="24"/>
        </w:rPr>
        <w:t>s</w:t>
      </w:r>
      <w:r w:rsidRPr="00294ED3">
        <w:rPr>
          <w:szCs w:val="24"/>
        </w:rPr>
        <w:t xml:space="preserve"> cuales </w:t>
      </w:r>
      <w:r w:rsidRPr="00294ED3">
        <w:rPr>
          <w:bCs/>
          <w:iCs/>
          <w:szCs w:val="24"/>
          <w:lang w:val="es-MX" w:eastAsia="es-MX"/>
        </w:rPr>
        <w:t>555,190,201</w:t>
      </w:r>
      <w:r w:rsidR="00294ED3">
        <w:rPr>
          <w:bCs/>
          <w:iCs/>
          <w:szCs w:val="24"/>
          <w:lang w:val="es-MX" w:eastAsia="es-MX"/>
        </w:rPr>
        <w:t xml:space="preserve">.00 </w:t>
      </w:r>
      <w:proofErr w:type="spellStart"/>
      <w:r w:rsidR="00294ED3">
        <w:rPr>
          <w:bCs/>
          <w:iCs/>
          <w:szCs w:val="24"/>
          <w:lang w:val="es-MX" w:eastAsia="es-MX"/>
        </w:rPr>
        <w:t>mp</w:t>
      </w:r>
      <w:proofErr w:type="spellEnd"/>
      <w:r w:rsidR="00294ED3" w:rsidRPr="00294ED3">
        <w:rPr>
          <w:bCs/>
          <w:iCs/>
          <w:szCs w:val="24"/>
          <w:lang w:val="es-MX" w:eastAsia="es-MX"/>
        </w:rPr>
        <w:t xml:space="preserve"> </w:t>
      </w:r>
      <w:r w:rsidRPr="00294ED3">
        <w:rPr>
          <w:bCs/>
          <w:iCs/>
          <w:szCs w:val="24"/>
          <w:lang w:val="es-MX" w:eastAsia="es-MX"/>
        </w:rPr>
        <w:t>son INGRESOS PROPIOS, mismos que en</w:t>
      </w:r>
      <w:r w:rsidR="00294ED3" w:rsidRPr="00294ED3">
        <w:rPr>
          <w:bCs/>
          <w:iCs/>
          <w:szCs w:val="24"/>
          <w:lang w:val="es-MX" w:eastAsia="es-MX"/>
        </w:rPr>
        <w:t xml:space="preserve"> su totalidad se aplican al Capí</w:t>
      </w:r>
      <w:r w:rsidRPr="00294ED3">
        <w:rPr>
          <w:bCs/>
          <w:iCs/>
          <w:szCs w:val="24"/>
          <w:lang w:val="es-MX" w:eastAsia="es-MX"/>
        </w:rPr>
        <w:t>tulo 1000 correspondiente a Sueldos.</w:t>
      </w:r>
      <w:r w:rsidR="00294ED3">
        <w:rPr>
          <w:szCs w:val="24"/>
        </w:rPr>
        <w:t xml:space="preserve"> </w:t>
      </w:r>
      <w:r w:rsidRPr="00294ED3">
        <w:rPr>
          <w:szCs w:val="24"/>
        </w:rPr>
        <w:t xml:space="preserve">El 58.57% por ciento del presupuesto se va al pago de nómina </w:t>
      </w:r>
      <w:r w:rsidRPr="00294ED3">
        <w:rPr>
          <w:bCs/>
          <w:szCs w:val="24"/>
          <w:lang w:val="es-MX" w:eastAsia="es-MX"/>
        </w:rPr>
        <w:t>(928,198,305.00</w:t>
      </w:r>
      <w:r w:rsidR="00294ED3">
        <w:rPr>
          <w:bCs/>
          <w:szCs w:val="24"/>
          <w:lang w:val="es-MX" w:eastAsia="es-MX"/>
        </w:rPr>
        <w:t xml:space="preserve"> </w:t>
      </w:r>
      <w:proofErr w:type="spellStart"/>
      <w:r w:rsidR="00294ED3">
        <w:rPr>
          <w:bCs/>
          <w:iCs/>
          <w:szCs w:val="24"/>
          <w:lang w:val="es-MX" w:eastAsia="es-MX"/>
        </w:rPr>
        <w:t>mp</w:t>
      </w:r>
      <w:proofErr w:type="spellEnd"/>
      <w:r w:rsidRPr="00294ED3">
        <w:rPr>
          <w:bCs/>
          <w:szCs w:val="24"/>
          <w:lang w:val="es-MX" w:eastAsia="es-MX"/>
        </w:rPr>
        <w:t>)</w:t>
      </w:r>
      <w:r w:rsidRPr="00294ED3">
        <w:rPr>
          <w:szCs w:val="24"/>
        </w:rPr>
        <w:t>, cuya Plantilla de Personal es de más de 4,000 empleados municipales. Si tener la información de quienes están por honorarios.</w:t>
      </w:r>
      <w:r w:rsidR="00294ED3">
        <w:rPr>
          <w:szCs w:val="24"/>
        </w:rPr>
        <w:t xml:space="preserve"> </w:t>
      </w:r>
      <w:r w:rsidRPr="00294ED3">
        <w:rPr>
          <w:szCs w:val="24"/>
        </w:rPr>
        <w:t>Por lo tanto con los ingresos propios ni siquiera alcanza a pagar los salari</w:t>
      </w:r>
      <w:r w:rsidR="00294ED3">
        <w:rPr>
          <w:szCs w:val="24"/>
        </w:rPr>
        <w:t xml:space="preserve">os de sus propios funcionarios. </w:t>
      </w:r>
      <w:r w:rsidRPr="00294ED3">
        <w:rPr>
          <w:bCs/>
          <w:szCs w:val="24"/>
          <w:lang w:val="es-MX" w:eastAsia="es-MX"/>
        </w:rPr>
        <w:t xml:space="preserve">Además </w:t>
      </w:r>
      <w:r w:rsidRPr="00294ED3">
        <w:rPr>
          <w:bCs/>
          <w:szCs w:val="24"/>
          <w:lang w:val="es-MX" w:eastAsia="es-MX"/>
        </w:rPr>
        <w:lastRenderedPageBreak/>
        <w:t>recibe 79,118,150</w:t>
      </w:r>
      <w:r w:rsidR="00294ED3">
        <w:rPr>
          <w:bCs/>
          <w:szCs w:val="24"/>
          <w:lang w:val="es-MX" w:eastAsia="es-MX"/>
        </w:rPr>
        <w:t xml:space="preserve"> </w:t>
      </w:r>
      <w:proofErr w:type="spellStart"/>
      <w:r w:rsidR="00294ED3">
        <w:rPr>
          <w:bCs/>
          <w:szCs w:val="24"/>
          <w:lang w:val="es-MX" w:eastAsia="es-MX"/>
        </w:rPr>
        <w:t>mp</w:t>
      </w:r>
      <w:proofErr w:type="spellEnd"/>
      <w:r w:rsidR="00294ED3">
        <w:rPr>
          <w:bCs/>
          <w:szCs w:val="24"/>
          <w:lang w:val="es-MX" w:eastAsia="es-MX"/>
        </w:rPr>
        <w:t xml:space="preserve"> </w:t>
      </w:r>
      <w:r w:rsidRPr="00294ED3">
        <w:rPr>
          <w:bCs/>
          <w:szCs w:val="24"/>
          <w:lang w:val="es-MX" w:eastAsia="es-MX"/>
        </w:rPr>
        <w:t xml:space="preserve">de Participaciones Estatales que en su totalidad van al </w:t>
      </w:r>
      <w:r w:rsidR="00294ED3">
        <w:rPr>
          <w:bCs/>
          <w:szCs w:val="24"/>
          <w:lang w:val="es-MX" w:eastAsia="es-MX"/>
        </w:rPr>
        <w:t>Capí</w:t>
      </w:r>
      <w:r w:rsidRPr="00294ED3">
        <w:rPr>
          <w:bCs/>
          <w:szCs w:val="24"/>
          <w:lang w:val="es-MX" w:eastAsia="es-MX"/>
        </w:rPr>
        <w:t>tulo de Sueldos.</w:t>
      </w:r>
      <w:r w:rsidR="00294ED3">
        <w:rPr>
          <w:szCs w:val="24"/>
        </w:rPr>
        <w:t xml:space="preserve"> </w:t>
      </w:r>
      <w:r w:rsidRPr="00294ED3">
        <w:rPr>
          <w:szCs w:val="24"/>
        </w:rPr>
        <w:t>Asimismo, la Deuda Municipal acumulada es de 708 millones de pesos, al año se pagan casi 100 millones de pesos (</w:t>
      </w:r>
      <w:r w:rsidRPr="00294ED3">
        <w:rPr>
          <w:bCs/>
          <w:szCs w:val="24"/>
          <w:lang w:val="es-MX" w:eastAsia="es-MX"/>
        </w:rPr>
        <w:t>96,603,041</w:t>
      </w:r>
      <w:r w:rsidR="00294ED3">
        <w:rPr>
          <w:bCs/>
          <w:szCs w:val="24"/>
          <w:lang w:val="es-MX" w:eastAsia="es-MX"/>
        </w:rPr>
        <w:t xml:space="preserve">.00 </w:t>
      </w:r>
      <w:proofErr w:type="spellStart"/>
      <w:r w:rsidR="00294ED3">
        <w:rPr>
          <w:bCs/>
          <w:szCs w:val="24"/>
          <w:lang w:val="es-MX" w:eastAsia="es-MX"/>
        </w:rPr>
        <w:t>mp</w:t>
      </w:r>
      <w:proofErr w:type="spellEnd"/>
      <w:r w:rsidRPr="00294ED3">
        <w:rPr>
          <w:bCs/>
          <w:szCs w:val="24"/>
          <w:lang w:val="es-MX" w:eastAsia="es-MX"/>
        </w:rPr>
        <w:t>), de lo</w:t>
      </w:r>
      <w:r w:rsidR="00294ED3">
        <w:rPr>
          <w:bCs/>
          <w:szCs w:val="24"/>
          <w:lang w:val="es-MX" w:eastAsia="es-MX"/>
        </w:rPr>
        <w:t>s</w:t>
      </w:r>
      <w:r w:rsidRPr="00294ED3">
        <w:rPr>
          <w:bCs/>
          <w:szCs w:val="24"/>
          <w:lang w:val="es-MX" w:eastAsia="es-MX"/>
        </w:rPr>
        <w:t xml:space="preserve"> cuales una tercera parte se abona, otra tercera parte se ADEFAS y la última tercera parte es el pago por servicio de deuda a diferentes instituciones bancarias Al año, éste pago representa el </w:t>
      </w:r>
      <w:r w:rsidRPr="00294ED3">
        <w:rPr>
          <w:szCs w:val="24"/>
        </w:rPr>
        <w:t xml:space="preserve">6.6% por ciento del presupuesto. Por lo tanto Ambos capítulos presupuestales conforman el </w:t>
      </w:r>
      <w:r w:rsidR="00294ED3">
        <w:rPr>
          <w:szCs w:val="24"/>
        </w:rPr>
        <w:t xml:space="preserve">65% por ciento del presupuesto. </w:t>
      </w:r>
      <w:r w:rsidR="00294ED3">
        <w:rPr>
          <w:bCs/>
          <w:szCs w:val="24"/>
          <w:lang w:val="es-MX" w:eastAsia="es-MX"/>
        </w:rPr>
        <w:t>El Capí</w:t>
      </w:r>
      <w:r w:rsidRPr="00294ED3">
        <w:rPr>
          <w:bCs/>
          <w:szCs w:val="24"/>
          <w:lang w:val="es-MX" w:eastAsia="es-MX"/>
        </w:rPr>
        <w:t xml:space="preserve">tulo 6000 correspondiente a </w:t>
      </w:r>
      <w:r w:rsidR="00294ED3">
        <w:rPr>
          <w:bCs/>
          <w:szCs w:val="24"/>
          <w:lang w:val="es-MX" w:eastAsia="es-MX"/>
        </w:rPr>
        <w:t>Inversión P</w:t>
      </w:r>
      <w:r w:rsidRPr="00294ED3">
        <w:rPr>
          <w:bCs/>
          <w:szCs w:val="24"/>
          <w:lang w:val="es-MX" w:eastAsia="es-MX"/>
        </w:rPr>
        <w:t>ública refiere a 87,950,000</w:t>
      </w:r>
      <w:r w:rsidR="00294ED3">
        <w:rPr>
          <w:bCs/>
          <w:szCs w:val="24"/>
          <w:lang w:val="es-MX" w:eastAsia="es-MX"/>
        </w:rPr>
        <w:t xml:space="preserve">.00 </w:t>
      </w:r>
      <w:proofErr w:type="spellStart"/>
      <w:r w:rsidR="00294ED3">
        <w:rPr>
          <w:bCs/>
          <w:szCs w:val="24"/>
          <w:lang w:val="es-MX" w:eastAsia="es-MX"/>
        </w:rPr>
        <w:t>mp</w:t>
      </w:r>
      <w:proofErr w:type="spellEnd"/>
      <w:r w:rsidR="00294ED3">
        <w:rPr>
          <w:bCs/>
          <w:szCs w:val="24"/>
          <w:lang w:val="es-MX" w:eastAsia="es-MX"/>
        </w:rPr>
        <w:t xml:space="preserve"> </w:t>
      </w:r>
      <w:r w:rsidRPr="00294ED3">
        <w:rPr>
          <w:bCs/>
          <w:szCs w:val="24"/>
          <w:lang w:val="es-MX" w:eastAsia="es-MX"/>
        </w:rPr>
        <w:t>provenientes de Aportaciones del Fondo de Infraestructura y del Fondo de Fortalecimiento Federal ambos de origen Federal, que representan el 5.54% por ciento del presupuesto. Es decir la inversión pública no representa ni el diez por ciento del presupuesto municipal.</w:t>
      </w:r>
      <w:r w:rsidR="00294ED3">
        <w:rPr>
          <w:bCs/>
          <w:szCs w:val="24"/>
          <w:lang w:val="es-MX" w:eastAsia="es-MX"/>
        </w:rPr>
        <w:t xml:space="preserve"> </w:t>
      </w:r>
      <w:r w:rsidRPr="00294ED3">
        <w:rPr>
          <w:bCs/>
          <w:szCs w:val="24"/>
          <w:lang w:val="es-MX" w:eastAsia="es-MX"/>
        </w:rPr>
        <w:t xml:space="preserve">Cabe hacer mención que tanto el Gobierno Federal como el Estatal tienen fondos de aplicación municipal que el Ayuntamiento no administra pero el municipio si se beneficia. </w:t>
      </w:r>
    </w:p>
    <w:p w:rsidR="00294ED3" w:rsidRDefault="00294ED3" w:rsidP="007711D8">
      <w:pPr>
        <w:pStyle w:val="Sinespaciado"/>
        <w:rPr>
          <w:bCs/>
          <w:szCs w:val="24"/>
          <w:lang w:val="es-MX" w:eastAsia="es-MX"/>
        </w:rPr>
      </w:pPr>
    </w:p>
    <w:p w:rsidR="007711D8" w:rsidRPr="00294ED3" w:rsidRDefault="00294ED3" w:rsidP="007711D8">
      <w:pPr>
        <w:pStyle w:val="Sinespaciado"/>
        <w:rPr>
          <w:szCs w:val="24"/>
        </w:rPr>
      </w:pPr>
      <w:r>
        <w:rPr>
          <w:szCs w:val="24"/>
          <w:lang w:eastAsia="es-MX"/>
        </w:rPr>
        <w:t xml:space="preserve">Por otra parte, las municipalidades </w:t>
      </w:r>
      <w:r w:rsidR="007711D8" w:rsidRPr="00294ED3">
        <w:rPr>
          <w:szCs w:val="24"/>
          <w:lang w:eastAsia="es-MX"/>
        </w:rPr>
        <w:t xml:space="preserve">que están hermanadas con San Pedro Tlaquepaque son Cozumel y Benito Juárez de Quintana Roo; Metepec del Estado de México; Oaxaca de Juárez de Oaxaca y </w:t>
      </w:r>
      <w:proofErr w:type="spellStart"/>
      <w:r w:rsidR="007711D8" w:rsidRPr="00294ED3">
        <w:rPr>
          <w:szCs w:val="24"/>
          <w:lang w:eastAsia="es-MX"/>
        </w:rPr>
        <w:t>Zapotiltic</w:t>
      </w:r>
      <w:proofErr w:type="spellEnd"/>
      <w:r w:rsidR="007711D8" w:rsidRPr="00294ED3">
        <w:rPr>
          <w:szCs w:val="24"/>
          <w:lang w:eastAsia="es-MX"/>
        </w:rPr>
        <w:t xml:space="preserve"> de Jalisco; así como </w:t>
      </w:r>
      <w:proofErr w:type="spellStart"/>
      <w:r w:rsidR="007711D8" w:rsidRPr="00294ED3">
        <w:rPr>
          <w:szCs w:val="24"/>
          <w:lang w:eastAsia="es-MX"/>
        </w:rPr>
        <w:t>Atwater</w:t>
      </w:r>
      <w:proofErr w:type="spellEnd"/>
      <w:r w:rsidR="007711D8" w:rsidRPr="00294ED3">
        <w:rPr>
          <w:szCs w:val="24"/>
          <w:lang w:eastAsia="es-MX"/>
        </w:rPr>
        <w:t>, Glendale, Aurora y Springfield de Estados Unidos; y la ciudad de La Antigua, Guatemala.</w:t>
      </w:r>
      <w:r w:rsidR="00113EDB">
        <w:rPr>
          <w:szCs w:val="24"/>
          <w:lang w:eastAsia="es-MX"/>
        </w:rPr>
        <w:t xml:space="preserve"> La deficiente calidad de la norma municipal que regula esta actividad es el reflejo del desempeño de la gestión pública en materia de hermanamientos, así como desde el enfoque de elementos que detonen el desarrollo local.</w:t>
      </w:r>
    </w:p>
    <w:p w:rsidR="007711D8" w:rsidRDefault="007711D8" w:rsidP="007711D8">
      <w:pPr>
        <w:pStyle w:val="Sinespaciado"/>
        <w:rPr>
          <w:szCs w:val="24"/>
          <w:lang w:eastAsia="es-ES"/>
        </w:rPr>
      </w:pPr>
    </w:p>
    <w:p w:rsidR="00113EDB" w:rsidRDefault="00113EDB" w:rsidP="00C8243D">
      <w:pPr>
        <w:pStyle w:val="Sinespaciado"/>
        <w:rPr>
          <w:sz w:val="20"/>
          <w:lang w:eastAsia="es-ES"/>
        </w:rPr>
      </w:pPr>
      <w:r>
        <w:rPr>
          <w:szCs w:val="24"/>
          <w:lang w:eastAsia="es-MX"/>
        </w:rPr>
        <w:t>Por último, en cuanto a</w:t>
      </w:r>
      <w:r w:rsidR="00894AF7">
        <w:rPr>
          <w:szCs w:val="24"/>
          <w:lang w:eastAsia="es-MX"/>
        </w:rPr>
        <w:t>l</w:t>
      </w:r>
      <w:r>
        <w:rPr>
          <w:szCs w:val="24"/>
          <w:lang w:eastAsia="es-MX"/>
        </w:rPr>
        <w:t xml:space="preserve"> </w:t>
      </w:r>
      <w:r w:rsidR="007711D8" w:rsidRPr="00294ED3">
        <w:rPr>
          <w:b/>
          <w:szCs w:val="24"/>
          <w:lang w:eastAsia="es-MX"/>
        </w:rPr>
        <w:t>Índice de desarrollo humano.</w:t>
      </w:r>
      <w:r w:rsidR="007711D8" w:rsidRPr="00821197">
        <w:rPr>
          <w:rStyle w:val="Smbolodenotaalpie"/>
          <w:bCs/>
          <w:sz w:val="20"/>
          <w:szCs w:val="20"/>
        </w:rPr>
        <w:footnoteReference w:id="43"/>
      </w:r>
      <w:r w:rsidR="00294ED3">
        <w:rPr>
          <w:b/>
          <w:szCs w:val="24"/>
          <w:lang w:eastAsia="es-MX"/>
        </w:rPr>
        <w:t xml:space="preserve"> </w:t>
      </w:r>
      <w:r>
        <w:rPr>
          <w:bCs/>
          <w:szCs w:val="24"/>
          <w:lang w:eastAsia="es-MX"/>
        </w:rPr>
        <w:t xml:space="preserve">Dentro del Estado de Jalisco, la municipalidad de </w:t>
      </w:r>
      <w:r w:rsidR="007711D8" w:rsidRPr="00294ED3">
        <w:rPr>
          <w:bCs/>
          <w:szCs w:val="24"/>
          <w:lang w:eastAsia="es-MX"/>
        </w:rPr>
        <w:t>Zapopan</w:t>
      </w:r>
      <w:r w:rsidR="007711D8" w:rsidRPr="00294ED3">
        <w:rPr>
          <w:szCs w:val="24"/>
          <w:lang w:eastAsia="es-MX"/>
        </w:rPr>
        <w:t xml:space="preserve"> es </w:t>
      </w:r>
      <w:r>
        <w:rPr>
          <w:szCs w:val="24"/>
          <w:lang w:eastAsia="es-MX"/>
        </w:rPr>
        <w:t xml:space="preserve">quien cuenta con </w:t>
      </w:r>
      <w:r w:rsidR="007711D8" w:rsidRPr="00294ED3">
        <w:rPr>
          <w:szCs w:val="24"/>
          <w:lang w:eastAsia="es-MX"/>
        </w:rPr>
        <w:t>el mejor</w:t>
      </w:r>
      <w:r w:rsidR="007711D8" w:rsidRPr="00294ED3">
        <w:rPr>
          <w:bCs/>
          <w:szCs w:val="24"/>
          <w:lang w:eastAsia="es-MX"/>
        </w:rPr>
        <w:t xml:space="preserve"> índice de desarrollo humano</w:t>
      </w:r>
      <w:r w:rsidR="007711D8" w:rsidRPr="00294ED3">
        <w:rPr>
          <w:szCs w:val="24"/>
          <w:lang w:eastAsia="es-MX"/>
        </w:rPr>
        <w:t xml:space="preserve"> de acuerdo con datos del </w:t>
      </w:r>
      <w:hyperlink r:id="rId29" w:tgtFrame="_blank" w:history="1">
        <w:r w:rsidR="007711D8" w:rsidRPr="00294ED3">
          <w:rPr>
            <w:color w:val="000000"/>
            <w:szCs w:val="24"/>
            <w:lang w:eastAsia="es-MX"/>
          </w:rPr>
          <w:t>Monitoreo de Indicadores para el Desarrollo del Estado</w:t>
        </w:r>
      </w:hyperlink>
      <w:r w:rsidR="007711D8" w:rsidRPr="00294ED3">
        <w:rPr>
          <w:szCs w:val="24"/>
          <w:lang w:eastAsia="es-MX"/>
        </w:rPr>
        <w:t xml:space="preserve"> (</w:t>
      </w:r>
      <w:r w:rsidR="007711D8" w:rsidRPr="00294ED3">
        <w:rPr>
          <w:bCs/>
          <w:szCs w:val="24"/>
          <w:lang w:eastAsia="es-MX"/>
        </w:rPr>
        <w:t>MIDE</w:t>
      </w:r>
      <w:r w:rsidR="007711D8" w:rsidRPr="00294ED3">
        <w:rPr>
          <w:szCs w:val="24"/>
          <w:lang w:eastAsia="es-MX"/>
        </w:rPr>
        <w:t>).</w:t>
      </w:r>
      <w:r w:rsidR="007711D8" w:rsidRPr="00294ED3">
        <w:rPr>
          <w:rStyle w:val="Smbolodenotaalpie"/>
          <w:bCs/>
          <w:sz w:val="20"/>
          <w:szCs w:val="20"/>
        </w:rPr>
        <w:footnoteReference w:id="44"/>
      </w:r>
      <w:r w:rsidR="00294ED3">
        <w:rPr>
          <w:szCs w:val="24"/>
          <w:lang w:eastAsia="es-MX"/>
        </w:rPr>
        <w:t xml:space="preserve"> </w:t>
      </w:r>
      <w:r>
        <w:rPr>
          <w:szCs w:val="24"/>
          <w:lang w:eastAsia="es-MX"/>
        </w:rPr>
        <w:t xml:space="preserve">Así los </w:t>
      </w:r>
      <w:r w:rsidR="007711D8" w:rsidRPr="00102CE5">
        <w:rPr>
          <w:szCs w:val="24"/>
          <w:lang w:eastAsia="es-MX"/>
        </w:rPr>
        <w:t>os habitantes de Zapopan son quienes tienen en promedio mejores oportunidades para desarrollarse, ya que cuentan con l</w:t>
      </w:r>
      <w:r w:rsidR="00294ED3">
        <w:rPr>
          <w:szCs w:val="24"/>
          <w:lang w:eastAsia="es-MX"/>
        </w:rPr>
        <w:t>a</w:t>
      </w:r>
      <w:r w:rsidR="007711D8" w:rsidRPr="00102CE5">
        <w:rPr>
          <w:szCs w:val="24"/>
          <w:lang w:eastAsia="es-MX"/>
        </w:rPr>
        <w:t xml:space="preserve"> infraestructura, educación, oportunidades y calidad de vida de trabajo para lograrlo. Guadalajara es el segundo municipio con mejor índice de desarrollo humano en el estado.</w:t>
      </w:r>
      <w:r w:rsidR="00294ED3">
        <w:rPr>
          <w:szCs w:val="24"/>
          <w:lang w:eastAsia="es-MX"/>
        </w:rPr>
        <w:t xml:space="preserve"> </w:t>
      </w:r>
      <w:r w:rsidR="007711D8" w:rsidRPr="00102CE5">
        <w:rPr>
          <w:szCs w:val="24"/>
          <w:lang w:eastAsia="es-MX"/>
        </w:rPr>
        <w:t xml:space="preserve">La sorpresa la da </w:t>
      </w:r>
      <w:r w:rsidR="007711D8" w:rsidRPr="00102CE5">
        <w:rPr>
          <w:bCs/>
          <w:szCs w:val="24"/>
          <w:lang w:eastAsia="es-MX"/>
        </w:rPr>
        <w:t>Zapotlán El Grande</w:t>
      </w:r>
      <w:r w:rsidR="007711D8" w:rsidRPr="00102CE5">
        <w:rPr>
          <w:szCs w:val="24"/>
          <w:lang w:eastAsia="es-MX"/>
        </w:rPr>
        <w:t xml:space="preserve"> que es tercero en  este rubro superando a municipios como Ocotlán  y Puerto Vallarta que ocupan el cuarto </w:t>
      </w:r>
      <w:r w:rsidR="00294ED3">
        <w:rPr>
          <w:szCs w:val="24"/>
          <w:lang w:eastAsia="es-MX"/>
        </w:rPr>
        <w:t xml:space="preserve">y quinto sitio respectivamente. </w:t>
      </w:r>
      <w:r w:rsidR="007711D8" w:rsidRPr="00102CE5">
        <w:rPr>
          <w:bCs/>
          <w:szCs w:val="24"/>
          <w:lang w:eastAsia="es-MX"/>
        </w:rPr>
        <w:t>Autlán de Navarro</w:t>
      </w:r>
      <w:r w:rsidR="007711D8" w:rsidRPr="00102CE5">
        <w:rPr>
          <w:szCs w:val="24"/>
          <w:lang w:eastAsia="es-MX"/>
        </w:rPr>
        <w:t xml:space="preserve"> está dentro de las localidades con mejor desarrollo humano y se </w:t>
      </w:r>
      <w:r w:rsidR="007711D8" w:rsidRPr="00851B64">
        <w:rPr>
          <w:szCs w:val="24"/>
          <w:lang w:eastAsia="es-MX"/>
        </w:rPr>
        <w:t>ubica en el sexto sitio, seguido de  Sayula  que es séptimo y por encima de San Pedro Tlaquepaque  que fue el tercer  municipio  de la Zona Metropolitana de Guadalajara en estar entre  los 10 municipios mejor evaluados. El top ten lo complementan</w:t>
      </w:r>
      <w:r w:rsidR="007711D8" w:rsidRPr="00102CE5">
        <w:rPr>
          <w:szCs w:val="24"/>
          <w:lang w:eastAsia="es-MX"/>
        </w:rPr>
        <w:t xml:space="preserve"> </w:t>
      </w:r>
      <w:proofErr w:type="spellStart"/>
      <w:r w:rsidR="007711D8" w:rsidRPr="00102CE5">
        <w:rPr>
          <w:szCs w:val="24"/>
          <w:lang w:eastAsia="es-MX"/>
        </w:rPr>
        <w:t>Juanacatlán</w:t>
      </w:r>
      <w:proofErr w:type="spellEnd"/>
      <w:r w:rsidR="007711D8" w:rsidRPr="00102CE5">
        <w:rPr>
          <w:szCs w:val="24"/>
          <w:lang w:eastAsia="es-MX"/>
        </w:rPr>
        <w:t xml:space="preserve"> en el noveno sitio y  </w:t>
      </w:r>
      <w:r w:rsidR="00294ED3">
        <w:rPr>
          <w:szCs w:val="24"/>
          <w:lang w:eastAsia="es-MX"/>
        </w:rPr>
        <w:t xml:space="preserve">Acatlán de Juárez en el décimo. </w:t>
      </w:r>
      <w:r w:rsidR="007711D8" w:rsidRPr="00102CE5">
        <w:rPr>
          <w:szCs w:val="24"/>
          <w:lang w:eastAsia="es-MX"/>
        </w:rPr>
        <w:t>A nivel nacional Jalisco se ubica en el lugar 15 de desarrollo humano entre un listado de 31 estados y el Distrito Federal</w:t>
      </w:r>
      <w:r w:rsidR="00294ED3">
        <w:rPr>
          <w:szCs w:val="24"/>
          <w:lang w:eastAsia="es-MX"/>
        </w:rPr>
        <w:t xml:space="preserve"> hoy Ciudad de México</w:t>
      </w:r>
      <w:r w:rsidR="007711D8" w:rsidRPr="00102CE5">
        <w:rPr>
          <w:szCs w:val="24"/>
          <w:lang w:eastAsia="es-MX"/>
        </w:rPr>
        <w:t>.</w:t>
      </w:r>
    </w:p>
    <w:p w:rsidR="00C8243D" w:rsidRDefault="00C8243D" w:rsidP="00C8243D">
      <w:pPr>
        <w:pStyle w:val="Sinespaciado"/>
        <w:rPr>
          <w:sz w:val="20"/>
          <w:lang w:eastAsia="es-ES"/>
        </w:rPr>
      </w:pPr>
    </w:p>
    <w:p w:rsidR="00C8243D" w:rsidRDefault="00C8243D" w:rsidP="00C8243D">
      <w:pPr>
        <w:pStyle w:val="Sinespaciado"/>
        <w:rPr>
          <w:b/>
          <w:color w:val="0000FF"/>
          <w:sz w:val="28"/>
          <w:szCs w:val="28"/>
        </w:rPr>
      </w:pPr>
      <w:r>
        <w:rPr>
          <w:lang w:val="es-MX"/>
        </w:rPr>
        <w:br w:type="page"/>
      </w:r>
    </w:p>
    <w:p w:rsidR="00C8243D" w:rsidRDefault="00C8243D" w:rsidP="00FD2DBF">
      <w:pPr>
        <w:pStyle w:val="Sinespaciado"/>
        <w:rPr>
          <w:b/>
          <w:color w:val="0000FF"/>
          <w:sz w:val="28"/>
          <w:szCs w:val="28"/>
        </w:rPr>
      </w:pPr>
    </w:p>
    <w:p w:rsidR="00C8243D" w:rsidRPr="00C8243D" w:rsidRDefault="00C8243D" w:rsidP="004930F4">
      <w:pPr>
        <w:pStyle w:val="Sinespaciado"/>
        <w:numPr>
          <w:ilvl w:val="0"/>
          <w:numId w:val="9"/>
        </w:numPr>
        <w:rPr>
          <w:b/>
          <w:sz w:val="28"/>
          <w:szCs w:val="28"/>
        </w:rPr>
      </w:pPr>
      <w:r w:rsidRPr="00C8243D">
        <w:rPr>
          <w:b/>
          <w:sz w:val="28"/>
          <w:szCs w:val="28"/>
        </w:rPr>
        <w:t>Metodología de los Talleres Participativos Ciudadanos.</w:t>
      </w:r>
    </w:p>
    <w:p w:rsidR="00C8243D" w:rsidRPr="008E0532" w:rsidRDefault="00C8243D" w:rsidP="00FD2DBF">
      <w:pPr>
        <w:pStyle w:val="Sinespaciado"/>
        <w:rPr>
          <w:szCs w:val="24"/>
        </w:rPr>
      </w:pPr>
    </w:p>
    <w:p w:rsidR="00B23729" w:rsidRPr="008E0532" w:rsidRDefault="008A20D9" w:rsidP="008A20D9">
      <w:pPr>
        <w:pStyle w:val="Sinespaciado"/>
        <w:rPr>
          <w:rStyle w:val="Referenciaintensa"/>
          <w:color w:val="auto"/>
          <w:szCs w:val="24"/>
        </w:rPr>
      </w:pPr>
      <w:r w:rsidRPr="008E0532">
        <w:rPr>
          <w:rStyle w:val="Referenciaintensa"/>
          <w:color w:val="auto"/>
          <w:szCs w:val="24"/>
        </w:rPr>
        <w:t xml:space="preserve">1. </w:t>
      </w:r>
      <w:r w:rsidR="00B23729" w:rsidRPr="008E0532">
        <w:rPr>
          <w:rStyle w:val="Referenciaintensa"/>
          <w:color w:val="auto"/>
          <w:szCs w:val="24"/>
        </w:rPr>
        <w:t>Método de intervención en las Colonias y justificación de muestreo</w:t>
      </w:r>
    </w:p>
    <w:p w:rsidR="00B23729" w:rsidRPr="008E0532" w:rsidRDefault="00B23729" w:rsidP="008A20D9">
      <w:pPr>
        <w:pStyle w:val="Sinespaciado"/>
        <w:rPr>
          <w:szCs w:val="24"/>
        </w:rPr>
      </w:pPr>
    </w:p>
    <w:p w:rsidR="00B23729" w:rsidRPr="008A20D9" w:rsidRDefault="00B23729" w:rsidP="008A20D9">
      <w:pPr>
        <w:pStyle w:val="Sinespaciado"/>
        <w:rPr>
          <w:szCs w:val="24"/>
        </w:rPr>
      </w:pPr>
      <w:r w:rsidRPr="008A20D9">
        <w:rPr>
          <w:szCs w:val="24"/>
        </w:rPr>
        <w:t xml:space="preserve">La metodología que hemos empleado para llegar a los resultados que estaremos presentando durante este tratado de diagnóstico situacional y de percepción ciudadana en el Municipio de San Pedro Tlaquepaque, tiene la convicción de la total y absoluta participación de los ciudadanos habitantes de las colonias a las cuales hemos asistido durante este proceso de identificación de los problemas que viven a diario las familias </w:t>
      </w:r>
      <w:proofErr w:type="spellStart"/>
      <w:r w:rsidRPr="008A20D9">
        <w:rPr>
          <w:szCs w:val="24"/>
        </w:rPr>
        <w:t>Tlaquepaquenses</w:t>
      </w:r>
      <w:proofErr w:type="spellEnd"/>
      <w:r w:rsidRPr="008A20D9">
        <w:rPr>
          <w:szCs w:val="24"/>
        </w:rPr>
        <w:t>.</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método de intervención fue diseñado de tal forma que la ciudadanía-habitantes de las colonias participe de manera libre y voluntaria, y que mediante un taller con dinámicas participativas se logra identificar la problemática que actualmente están inmersos en sus colonias y que viven día a día. Problemática que no les ha permitido sobresalir como familias sanas, y crecer en todos los aspectos para el Buen Vivir.</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proceso de invitación abierta y transparente, se realizó mediante el perifoneo, volantes e invitación personalizada, en cada colonia que hemos visitado.</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 xml:space="preserve">El proceso de intervención en el modelo </w:t>
      </w:r>
      <w:r w:rsidRPr="008A20D9">
        <w:rPr>
          <w:b/>
          <w:szCs w:val="24"/>
        </w:rPr>
        <w:t>“Tlaquepaque te quiere proponiendo….. Talleres Participativos”</w:t>
      </w:r>
      <w:r w:rsidRPr="008A20D9">
        <w:rPr>
          <w:szCs w:val="24"/>
        </w:rPr>
        <w:t>, se llevó a cabo durante las tres primeras semanas del mes de Noviembre de 2015, esto es; en el segundo mes de la nueva administración gubernamental municipal.</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Sin precedentes hemos logrado en tan corto tiempo, la identificación de la problemática tan grave y de enorme rezago social en la que se encuentra inmerso todo Tlaquepaque. Así como también, hemos logrado la participación voluntaria y libre de un gran número de mujeres, hombre, niñas, niños y jóvenes que de forma libre y entusiasta han participado en los talleres para expresar su sentir sobre las necesidades básicas para una calidad de vida digna, como exponer la incongruencia de los gobiernos anteriores y que no han sido escuchados y atendidas sus peticiones a estas necesidades.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En la actualidad se encuentra registrada 185 colonias en nuestro Municipio, por lo que se determinó una muestra del 76% de cobertura, considerando colonias entre las identificadas en extrema pobreza y de alta marginación, como las colonias de menor índice de rezago social y marginación. La muestra obtenida de participación, y con referencia a la cobertura de las colonias en todo el municipio, el nivel de confiabilidad estadístico es del 99%  con un margen de error del 3%.</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 xml:space="preserve">Con ello estaremos visitando aquellas colonias cuyo concepto de vida ha sido la pobreza, la delincuencia, las drogas, el alcoholismo y la violencia intrafamiliar. En </w:t>
      </w:r>
      <w:r w:rsidRPr="008A20D9">
        <w:rPr>
          <w:szCs w:val="24"/>
        </w:rPr>
        <w:lastRenderedPageBreak/>
        <w:t>términos filosóficos diremos que estas familias están viviendo en condiciones “bajo cero”. En condiciones inhumanas e inclusive y nos atrevemos a decir sin temor a equivocarnos en condiciones “infra-humanas”.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municipio cuenta con una división por delegaciones, y a su vez se realizó una división en 5 coordinaciones de zonas. Las 141 colonias que fueron seleccionadas con la idea de cubrir el mayor territorio posible del municipio; (ver anexo de colonias).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Los talleres comunitarios se llevó a cabo en 21 días cubriendo al 100% el programa establecido para tal fin.</w:t>
      </w:r>
    </w:p>
    <w:p w:rsidR="008E0532" w:rsidRPr="008E0532" w:rsidRDefault="008E0532" w:rsidP="00680863">
      <w:pPr>
        <w:pStyle w:val="Sinespaciado"/>
      </w:pPr>
    </w:p>
    <w:p w:rsidR="00B23729" w:rsidRPr="008E0532" w:rsidRDefault="00B23729" w:rsidP="00680863">
      <w:pPr>
        <w:pStyle w:val="Sinespaciado"/>
        <w:rPr>
          <w:b/>
        </w:rPr>
      </w:pPr>
      <w:r w:rsidRPr="008E0532">
        <w:rPr>
          <w:b/>
        </w:rPr>
        <w:t xml:space="preserve">Justificación </w:t>
      </w:r>
    </w:p>
    <w:p w:rsidR="00680863" w:rsidRDefault="00680863" w:rsidP="00680863">
      <w:pPr>
        <w:pStyle w:val="Sinespaciado"/>
      </w:pPr>
    </w:p>
    <w:p w:rsidR="00B23729" w:rsidRPr="008E0532" w:rsidRDefault="00B23729" w:rsidP="00680863">
      <w:pPr>
        <w:pStyle w:val="Sinespaciado"/>
      </w:pPr>
      <w:r w:rsidRPr="008E0532">
        <w:t>La información es fundamental para orientar el desarrollo social y económico del Municipio. En particular, el conocimiento sobre la evolución de la población y sus condiciones socioeconómicas posibilita al gobierno municipal ser más eficiente para atender lo que la Ley mandata y enfrentar los desafíos planteados por la Ciudadanía; al mismo tiempo, le permite evaluar su desempeño para definir o reorientar las políticas públicas.</w:t>
      </w:r>
    </w:p>
    <w:p w:rsidR="00680863" w:rsidRDefault="00680863" w:rsidP="00680863">
      <w:pPr>
        <w:pStyle w:val="Sinespaciado"/>
      </w:pPr>
    </w:p>
    <w:p w:rsidR="008E0532" w:rsidRPr="008E0532" w:rsidRDefault="00B23729" w:rsidP="00680863">
      <w:pPr>
        <w:pStyle w:val="Sinespaciado"/>
      </w:pPr>
      <w:r w:rsidRPr="008E0532">
        <w:t>La actualización de las necesidades básicas para otorgar una nivel y calidad de vida que garantice y supere la sobrevivencia de la pobreza actual, es compromiso y obligación del gobierno municipal otorgar los servicios públicos de calidad, con eficiencia, y de manera asertiva atender los requerimientos de la ciudadanía en función de lo que compete al municipio y que marca la ley. De igual magnitud, y a manera de formar asociaciones vecinales para lograr una participación conjunta entre gobierno y sociedad que nos permita avanzar y crecer juntos hacia una mejor calidad de vida para el futuro del Municipio con mejores oportunidades económicas y educativas.</w:t>
      </w:r>
    </w:p>
    <w:p w:rsidR="00680863" w:rsidRDefault="00680863" w:rsidP="00680863">
      <w:pPr>
        <w:pStyle w:val="Sinespaciado"/>
      </w:pPr>
    </w:p>
    <w:p w:rsidR="00B23729" w:rsidRPr="008E0532" w:rsidRDefault="00B23729" w:rsidP="00680863">
      <w:pPr>
        <w:pStyle w:val="Sinespaciado"/>
      </w:pPr>
      <w:r w:rsidRPr="008A20D9">
        <w:t>Lo anterior, nos conlleva a focalizar nuestros esfuerzos a conjuntar políticas públicas, programas y proyectos que de manera estratégica pondremos en marcha con la ciudadanía y para la ciudadanía, con la honestidad, transparencia y rendición de cuentas, para el beneficio común de una sociedad que ha sido dañada y olvidada por sus gobiernos.</w:t>
      </w:r>
    </w:p>
    <w:p w:rsidR="008E0532" w:rsidRDefault="008E0532" w:rsidP="00680863">
      <w:pPr>
        <w:pStyle w:val="Sinespaciado"/>
        <w:rPr>
          <w:b/>
        </w:rPr>
      </w:pPr>
    </w:p>
    <w:p w:rsidR="00B23729" w:rsidRPr="008A20D9" w:rsidRDefault="00B23729" w:rsidP="00680863">
      <w:pPr>
        <w:pStyle w:val="Sinespaciado"/>
        <w:rPr>
          <w:b/>
        </w:rPr>
      </w:pPr>
      <w:r w:rsidRPr="008E0532">
        <w:rPr>
          <w:b/>
        </w:rPr>
        <w:t>Objetivo</w:t>
      </w:r>
      <w:r w:rsidRPr="008A20D9">
        <w:rPr>
          <w:b/>
        </w:rPr>
        <w:t>.</w:t>
      </w:r>
    </w:p>
    <w:p w:rsidR="00B23729" w:rsidRPr="008A20D9" w:rsidRDefault="00B23729" w:rsidP="00680863">
      <w:pPr>
        <w:pStyle w:val="Sinespaciado"/>
      </w:pPr>
    </w:p>
    <w:p w:rsidR="00B23729" w:rsidRPr="008E0532" w:rsidRDefault="00B23729" w:rsidP="00680863">
      <w:pPr>
        <w:pStyle w:val="Sinespaciado"/>
      </w:pPr>
      <w:r w:rsidRPr="008E0532">
        <w:t>Generar información estadística actualizada que proporcione la identificación, análisis y priorización de la problemática situacional relacionada al nivel y calidad de vida de los Ciudadanas y Ciudadanos de las colonias del Municipio de Tlaquepaque, de igual magnitud, la percepción de los servicios públicos municipales que competen en términos de la ley al Gobierno Municipal para cubrir las necesidades para el Buen Vivir.</w:t>
      </w:r>
    </w:p>
    <w:p w:rsidR="00680863" w:rsidRDefault="00680863" w:rsidP="00680863">
      <w:pPr>
        <w:pStyle w:val="Sinespaciado"/>
        <w:rPr>
          <w:b/>
        </w:rPr>
      </w:pPr>
    </w:p>
    <w:p w:rsidR="00B23729" w:rsidRPr="008E0532" w:rsidRDefault="00B23729" w:rsidP="00680863">
      <w:pPr>
        <w:pStyle w:val="Sinespaciado"/>
        <w:rPr>
          <w:b/>
        </w:rPr>
      </w:pPr>
      <w:r w:rsidRPr="008E0532">
        <w:rPr>
          <w:b/>
        </w:rPr>
        <w:t>La Población Objetivo</w:t>
      </w:r>
    </w:p>
    <w:p w:rsidR="00B23729" w:rsidRPr="008E0532" w:rsidRDefault="00B23729" w:rsidP="00680863">
      <w:pPr>
        <w:pStyle w:val="Sinespaciado"/>
      </w:pPr>
      <w:r w:rsidRPr="008E0532">
        <w:t>Las y los Ciudadanos habitantes de las colonias del Municipio de San Pedro Tlaquepaque, Jalisco, México.</w:t>
      </w:r>
    </w:p>
    <w:p w:rsidR="00680863" w:rsidRDefault="00680863" w:rsidP="00680863">
      <w:pPr>
        <w:pStyle w:val="Sinespaciado"/>
      </w:pPr>
    </w:p>
    <w:p w:rsidR="00B23729" w:rsidRPr="008E0532" w:rsidRDefault="00B23729" w:rsidP="00680863">
      <w:pPr>
        <w:pStyle w:val="Sinespaciado"/>
      </w:pPr>
      <w:r w:rsidRPr="008E0532">
        <w:t xml:space="preserve">Esto implica la invitación a participar de manera voluntaria en los talleres comunitarios realizado en cada una de las colonias programadas y que se visitaron atendiendo las necesidades, demandas y peticiones. </w:t>
      </w:r>
    </w:p>
    <w:p w:rsidR="00680863" w:rsidRDefault="00680863" w:rsidP="00680863">
      <w:pPr>
        <w:pStyle w:val="Sinespaciado"/>
      </w:pPr>
    </w:p>
    <w:p w:rsidR="00B23729" w:rsidRPr="008E0532" w:rsidRDefault="00B23729" w:rsidP="00680863">
      <w:pPr>
        <w:pStyle w:val="Sinespaciado"/>
      </w:pPr>
      <w:r w:rsidRPr="008E0532">
        <w:t>El enfoque de participación de la población objetivo, va en los diferentes niveles de edades, en algunos talleres se implementó la participación de niñas y niños en “dibuja tu colonia” para captar la problemática desde el punto de vista de la niñez que vive una situación de pobreza y marginación. El enfoque de la juventud se hizo notar con la participación tanto de talleres como de encuestas de diario de campo, en tanto que las Mamás y Papás y adultos mayores participaron más activamente en los talleres.</w:t>
      </w:r>
    </w:p>
    <w:p w:rsidR="00680863" w:rsidRDefault="00680863" w:rsidP="00680863">
      <w:pPr>
        <w:pStyle w:val="Sinespaciado"/>
        <w:rPr>
          <w:rStyle w:val="Referenciaintensa"/>
          <w:color w:val="auto"/>
          <w:szCs w:val="24"/>
        </w:rPr>
      </w:pPr>
    </w:p>
    <w:p w:rsidR="00B23729" w:rsidRPr="008E0532" w:rsidRDefault="00B23729" w:rsidP="004930F4">
      <w:pPr>
        <w:pStyle w:val="Sinespaciado"/>
        <w:numPr>
          <w:ilvl w:val="0"/>
          <w:numId w:val="3"/>
        </w:numPr>
        <w:rPr>
          <w:rStyle w:val="Referenciaintensa"/>
          <w:color w:val="auto"/>
          <w:szCs w:val="24"/>
        </w:rPr>
      </w:pPr>
      <w:r w:rsidRPr="008E0532">
        <w:rPr>
          <w:rStyle w:val="Referenciaintensa"/>
          <w:color w:val="auto"/>
          <w:szCs w:val="24"/>
        </w:rPr>
        <w:t>Instrumentos de Evaluación</w:t>
      </w:r>
    </w:p>
    <w:p w:rsidR="00B23729" w:rsidRPr="008E0532" w:rsidRDefault="00B23729" w:rsidP="00680863">
      <w:pPr>
        <w:pStyle w:val="Sinespaciado"/>
      </w:pPr>
    </w:p>
    <w:p w:rsidR="00B23729" w:rsidRPr="008E0532" w:rsidRDefault="00B23729" w:rsidP="00680863">
      <w:pPr>
        <w:pStyle w:val="Sinespaciado"/>
      </w:pPr>
      <w:r w:rsidRPr="008E0532">
        <w:t xml:space="preserve">Con la participación de las dependencias de Desarrollo Social, </w:t>
      </w:r>
      <w:proofErr w:type="spellStart"/>
      <w:r w:rsidRPr="008E0532">
        <w:t>IMMujeres</w:t>
      </w:r>
      <w:proofErr w:type="spellEnd"/>
      <w:r w:rsidRPr="008E0532">
        <w:t>, Participación Ciudadana, Cultura, Educación, IMJUVE, se logró con un enfoque de género y sustentabilidad integrar las ideas para los diseños de los instrumentos de evaluación  utilizados en la intervención del modelo de participativo comunitario, en la que se concretó en cuatro instrumentos a utilizar.</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captación de propuestas ciudadanas al gobierno.</w:t>
      </w:r>
    </w:p>
    <w:p w:rsidR="00680863" w:rsidRDefault="00680863" w:rsidP="00680863">
      <w:pPr>
        <w:pStyle w:val="Sinespaciado"/>
      </w:pPr>
    </w:p>
    <w:p w:rsidR="00B23729" w:rsidRPr="008E0532" w:rsidRDefault="00B23729" w:rsidP="00680863">
      <w:pPr>
        <w:pStyle w:val="Sinespaciado"/>
      </w:pPr>
      <w:r w:rsidRPr="008E0532">
        <w:t>Este tipo de consulta ciudadana consta de cinco preguntas generadoras sobre los servicios públicos y la gestión de gobierno. Provoca la participación activa, dinámica y la reflexión durante el taller entre las personas presentes en el taller</w:t>
      </w:r>
      <w:r w:rsidRPr="008E0532">
        <w:rPr>
          <w:rStyle w:val="Refdenotaalpie"/>
          <w:szCs w:val="24"/>
        </w:rPr>
        <w:footnoteReference w:id="45"/>
      </w:r>
      <w:r w:rsidRPr="008E0532">
        <w:t>.</w:t>
      </w:r>
    </w:p>
    <w:p w:rsidR="00B23729" w:rsidRPr="008E0532" w:rsidRDefault="00B23729" w:rsidP="00680863">
      <w:pPr>
        <w:pStyle w:val="Sinespaciado"/>
      </w:pPr>
    </w:p>
    <w:p w:rsidR="00B23729" w:rsidRPr="008E0532" w:rsidRDefault="00B23729" w:rsidP="00680863">
      <w:pPr>
        <w:pStyle w:val="Sinespaciado"/>
      </w:pPr>
      <w:r w:rsidRPr="008E0532">
        <w:t xml:space="preserve">Las cinco preguntas tienen un enfoque hacia los Ejes de Gobierno, lo que hace preciso la identificación de propuestas ciudadanas al Gobierno, por colonia en función de la pregunta. </w:t>
      </w:r>
    </w:p>
    <w:p w:rsidR="00B23729" w:rsidRPr="008E0532" w:rsidRDefault="00B23729" w:rsidP="00680863">
      <w:pPr>
        <w:pStyle w:val="Sinespaciado"/>
      </w:pPr>
    </w:p>
    <w:p w:rsidR="00B23729" w:rsidRPr="008E0532" w:rsidRDefault="00B23729" w:rsidP="00680863">
      <w:pPr>
        <w:pStyle w:val="Sinespaciado"/>
      </w:pPr>
      <w:r w:rsidRPr="008E0532">
        <w:t>Pregunta 1. Honestidad y rapidez en los servicios públicos.</w:t>
      </w:r>
    </w:p>
    <w:p w:rsidR="00B23729" w:rsidRPr="008E0532" w:rsidRDefault="00B23729" w:rsidP="00680863">
      <w:pPr>
        <w:pStyle w:val="Sinespaciado"/>
      </w:pPr>
      <w:r w:rsidRPr="008E0532">
        <w:t>Pregunta 2. Seguridad en mi colonia.</w:t>
      </w:r>
    </w:p>
    <w:p w:rsidR="00B23729" w:rsidRPr="008E0532" w:rsidRDefault="00B23729" w:rsidP="00680863">
      <w:pPr>
        <w:pStyle w:val="Sinespaciado"/>
      </w:pPr>
      <w:r w:rsidRPr="008E0532">
        <w:t>Pregunta 3. Obras públicas (luz, agua, drenaje, espacios públicos, calles dignas).</w:t>
      </w:r>
    </w:p>
    <w:p w:rsidR="00B23729" w:rsidRPr="008E0532" w:rsidRDefault="00B23729" w:rsidP="00680863">
      <w:pPr>
        <w:pStyle w:val="Sinespaciado"/>
      </w:pPr>
      <w:r w:rsidRPr="008E0532">
        <w:t>Pregunta 4. Oportunidades para trabajar y emprender.</w:t>
      </w:r>
    </w:p>
    <w:p w:rsidR="00B23729" w:rsidRPr="008E0532" w:rsidRDefault="00B23729" w:rsidP="00680863">
      <w:pPr>
        <w:pStyle w:val="Sinespaciado"/>
      </w:pPr>
      <w:r w:rsidRPr="008E0532">
        <w:t xml:space="preserve">Pregunta 5. Participación ciudadana al gobernar. </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captación de peticiones ciudadanas.</w:t>
      </w:r>
    </w:p>
    <w:p w:rsidR="00B23729" w:rsidRPr="008E0532" w:rsidRDefault="00B23729" w:rsidP="00680863">
      <w:pPr>
        <w:pStyle w:val="Sinespaciado"/>
      </w:pPr>
    </w:p>
    <w:p w:rsidR="00B23729" w:rsidRPr="008E0532" w:rsidRDefault="00B23729" w:rsidP="00680863">
      <w:pPr>
        <w:pStyle w:val="Sinespaciado"/>
      </w:pPr>
      <w:r w:rsidRPr="008E0532">
        <w:lastRenderedPageBreak/>
        <w:t>Captura la inquietud personal o comunitaria específica relacionada a las necesidades sentidas que actualmente viven los habitantes en lo particular a cada colonia</w:t>
      </w:r>
      <w:r w:rsidR="00680863">
        <w:t>.</w:t>
      </w:r>
      <w:r w:rsidRPr="008E0532">
        <w:rPr>
          <w:rStyle w:val="Refdenotaalpie"/>
          <w:szCs w:val="24"/>
        </w:rPr>
        <w:footnoteReference w:id="46"/>
      </w:r>
    </w:p>
    <w:p w:rsidR="00B23729" w:rsidRPr="008E0532" w:rsidRDefault="00B23729" w:rsidP="00680863">
      <w:pPr>
        <w:pStyle w:val="Sinespaciado"/>
      </w:pPr>
    </w:p>
    <w:p w:rsidR="00B23729" w:rsidRPr="008E0532" w:rsidRDefault="00B23729" w:rsidP="00680863">
      <w:pPr>
        <w:pStyle w:val="Sinespaciado"/>
      </w:pPr>
      <w:r w:rsidRPr="008E0532">
        <w:t xml:space="preserve">Y que de forma complementaria al instrumento anterior, se decidió aplicar este tipo de identificación en materia de obra pública, programas sociales y servicios de mantenimiento, que nos dé la claridad y asertividad de actuar de manera puntual y eficaz en el manejo de los recursos públicos y dar un servicio oportuno y eficiente. </w:t>
      </w:r>
    </w:p>
    <w:p w:rsidR="00B23729" w:rsidRPr="008E0532" w:rsidRDefault="00B23729" w:rsidP="00680863">
      <w:pPr>
        <w:pStyle w:val="Sinespaciado"/>
      </w:pPr>
    </w:p>
    <w:p w:rsidR="00B23729" w:rsidRPr="008E0532" w:rsidRDefault="00B23729" w:rsidP="00680863">
      <w:pPr>
        <w:pStyle w:val="Sinespaciado"/>
      </w:pPr>
      <w:r w:rsidRPr="008E0532">
        <w:t xml:space="preserve">Lo anterior, consta de puntualizar y </w:t>
      </w:r>
      <w:proofErr w:type="spellStart"/>
      <w:r w:rsidRPr="008E0532">
        <w:t>georeferenciar</w:t>
      </w:r>
      <w:proofErr w:type="spellEnd"/>
      <w:r w:rsidRPr="008E0532">
        <w:t xml:space="preserve"> dentro de la colonia donde podemos actuar e intervenir para dar cumplimiento a las necesidades que se convierten en peticiones al gobierno municipal. </w:t>
      </w:r>
    </w:p>
    <w:p w:rsidR="00B23729" w:rsidRPr="008E0532" w:rsidRDefault="00B23729" w:rsidP="00680863">
      <w:pPr>
        <w:pStyle w:val="Sinespaciado"/>
      </w:pPr>
    </w:p>
    <w:p w:rsidR="00B23729" w:rsidRPr="008E0532" w:rsidRDefault="00B23729" w:rsidP="00680863">
      <w:pPr>
        <w:pStyle w:val="Sinespaciado"/>
      </w:pPr>
      <w:r w:rsidRPr="008E0532">
        <w:t>Como consecuencia, esto conlleva aplicar el sistema de recepción de peticiones –SRP- que está obligado pasar por el proceso de planeación municipal, sobre todo aquello clasificado como obra pública, sin menoscabo de la planeación y diseño de políticas públicas sociales y los programas de servicios públicos en materia de mantenimiento y atención inmediata.</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Evaluación Encuesta Tlaquepaque 2015.</w:t>
      </w:r>
    </w:p>
    <w:p w:rsidR="00B23729" w:rsidRPr="008E0532" w:rsidRDefault="00B23729" w:rsidP="00680863">
      <w:pPr>
        <w:pStyle w:val="Sinespaciado"/>
      </w:pPr>
    </w:p>
    <w:p w:rsidR="00B23729" w:rsidRPr="008E0532" w:rsidRDefault="00B23729" w:rsidP="00680863">
      <w:pPr>
        <w:pStyle w:val="Sinespaciado"/>
      </w:pPr>
      <w:r w:rsidRPr="008E0532">
        <w:t>Diseño de preguntas de calificación que se aplica a una persona en lo particular y que lo lleva a la reflexión sobre los servicios públicos y ejes de Gobierno. Con ello pretende captar la percepción de la población con respecto a su entorno y la realidad en su estilo de vida</w:t>
      </w:r>
      <w:r w:rsidRPr="008E0532">
        <w:rPr>
          <w:rStyle w:val="Refdenotaalpie"/>
          <w:szCs w:val="24"/>
        </w:rPr>
        <w:footnoteReference w:id="47"/>
      </w:r>
      <w:r w:rsidRPr="008E0532">
        <w:t>.</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Evaluación Encuesta de Diario de Campo.</w:t>
      </w:r>
    </w:p>
    <w:p w:rsidR="00B23729" w:rsidRPr="008E0532" w:rsidRDefault="00B23729" w:rsidP="00680863">
      <w:pPr>
        <w:pStyle w:val="Sinespaciado"/>
      </w:pPr>
    </w:p>
    <w:p w:rsidR="00B23729" w:rsidRPr="008E0532" w:rsidRDefault="00B23729" w:rsidP="00680863">
      <w:pPr>
        <w:pStyle w:val="Sinespaciado"/>
      </w:pPr>
      <w:r w:rsidRPr="008E0532">
        <w:t>Este tipo de instrumento complementario para poder observar  e identificar en el momento preciso de la visita a las colonias la presencia o ausencia de cierta problemática comunitaria, y con ello da fe de forma cualitativa de dicha problemática existente en la colonia</w:t>
      </w:r>
      <w:r w:rsidRPr="008E0532">
        <w:rPr>
          <w:rStyle w:val="Refdenotaalpie"/>
          <w:szCs w:val="24"/>
        </w:rPr>
        <w:footnoteReference w:id="48"/>
      </w:r>
      <w:r w:rsidRPr="008E0532">
        <w:t>.</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Instrumentos de Evaluación con Perspectiva de Género.</w:t>
      </w:r>
    </w:p>
    <w:p w:rsidR="00B23729" w:rsidRPr="008E0532" w:rsidRDefault="00B23729" w:rsidP="00680863">
      <w:pPr>
        <w:pStyle w:val="Sinespaciado"/>
      </w:pPr>
    </w:p>
    <w:p w:rsidR="00B23729" w:rsidRPr="008E0532" w:rsidRDefault="00B23729" w:rsidP="00680863">
      <w:pPr>
        <w:pStyle w:val="Sinespaciado"/>
      </w:pPr>
      <w:r w:rsidRPr="008E0532">
        <w:t>Con el afán de aplicar la Igualdad de Género en los aspectos de la Planeación Municipal y considerar de manera oportuna la aplicación de beneficios en función de dicha perspectiva con enfoque a la Mujer, hemos considerado que la información de Diagnóstico se manifieste desagregada para conocer con mayor precisión las peticiones y percepción de tanto de hombres como mujeres en cuanto al entorno de sus colonias y a su estilo de vida.</w:t>
      </w:r>
    </w:p>
    <w:p w:rsidR="00B23729" w:rsidRPr="008E0532" w:rsidRDefault="00B23729" w:rsidP="00680863">
      <w:pPr>
        <w:pStyle w:val="Sinespaciado"/>
      </w:pPr>
    </w:p>
    <w:p w:rsidR="00B23729" w:rsidRPr="008E0532" w:rsidRDefault="00B23729" w:rsidP="00680863">
      <w:pPr>
        <w:pStyle w:val="Sinespaciado"/>
      </w:pPr>
      <w:r w:rsidRPr="008E0532">
        <w:t>Para ello, dos de los cuatro instrumentos de evaluación se presentarán focalizados a desagregar su información y daremos a conocer por género la percepción y peticiones ciudadanas. Los instrumentos restantes, uno fue de manera impersonal donde de manera grupal se realizaban propuestas a los ejes de gobierno y el otro fue de observación de diario de campo realizado por encuestadores/as.</w:t>
      </w:r>
    </w:p>
    <w:p w:rsidR="00B23729" w:rsidRPr="008E0532" w:rsidRDefault="00B23729" w:rsidP="00680863">
      <w:pPr>
        <w:pStyle w:val="Sinespaciado"/>
      </w:pPr>
    </w:p>
    <w:p w:rsidR="00B23729" w:rsidRPr="008E0532" w:rsidRDefault="00680863" w:rsidP="00680863">
      <w:pPr>
        <w:pStyle w:val="Sinespaciado"/>
        <w:rPr>
          <w:rStyle w:val="Referenciaintensa"/>
          <w:color w:val="auto"/>
          <w:szCs w:val="24"/>
        </w:rPr>
      </w:pPr>
      <w:r>
        <w:rPr>
          <w:rStyle w:val="Referenciaintensa"/>
          <w:color w:val="auto"/>
          <w:szCs w:val="24"/>
        </w:rPr>
        <w:t xml:space="preserve">3. </w:t>
      </w:r>
      <w:r w:rsidR="00B23729" w:rsidRPr="008E0532">
        <w:rPr>
          <w:rStyle w:val="Referenciaintensa"/>
          <w:color w:val="auto"/>
          <w:szCs w:val="24"/>
        </w:rPr>
        <w:t>Modelo del Taller</w:t>
      </w:r>
    </w:p>
    <w:p w:rsidR="00B23729" w:rsidRPr="008E0532" w:rsidRDefault="00B23729" w:rsidP="00680863">
      <w:pPr>
        <w:pStyle w:val="Sinespaciado"/>
      </w:pPr>
    </w:p>
    <w:p w:rsidR="00B23729" w:rsidRPr="008E0532" w:rsidRDefault="00B23729" w:rsidP="00680863">
      <w:pPr>
        <w:pStyle w:val="Sinespaciado"/>
      </w:pPr>
      <w:r w:rsidRPr="008E0532">
        <w:t xml:space="preserve">Para lograr el impacto esperado participativo en una población que no ha sido escuchada, dañada y sobre todo que está en el hartazgo de políticos inmiscuidos en la corrupción, y que los recursos son escasos para realizar obra pública en sus colonias. Tuvimos que diseñar un taller que sea sencillo de entender, dinámico, participativo y a su vez asertivo en poder escuchar con humildad sus peticiones y propuestas, sobre las necesidades básicas de servicios públicos y la problemática en los estilos de vida familiar, en sus hábitos y costumbres que en algunas colonias son leyes no escritas pero que son una realidad del municipio. </w:t>
      </w:r>
    </w:p>
    <w:p w:rsidR="00B23729" w:rsidRPr="008E0532" w:rsidRDefault="00B23729" w:rsidP="00680863">
      <w:pPr>
        <w:pStyle w:val="Sinespaciado"/>
      </w:pPr>
    </w:p>
    <w:p w:rsidR="00B23729" w:rsidRPr="008E0532" w:rsidRDefault="00B23729" w:rsidP="00680863">
      <w:pPr>
        <w:pStyle w:val="Sinespaciado"/>
      </w:pPr>
      <w:r w:rsidRPr="008E0532">
        <w:t>La aceptación en las comunidades, fue un primer paso que se logró para dar apertura en la aplicación de los talleres. Lograr entrar en el círculo de sociedad de las colonias ha sido una experiencia que nos ha dejado lecciones de vida, de sensibilizarnos como servidores públicos y de la imperiosa necesidad de aplicar en conciencia y eficiencia y de manera estratégica los recursos financieros, materiales y humanos del Gobierno, a las colonias de muy alto rezago social y de alto índice de marginación, con alto índice de violencia hacia las mujeres y con problemas de adicciones.</w:t>
      </w:r>
    </w:p>
    <w:p w:rsidR="00B23729" w:rsidRPr="008E0532" w:rsidRDefault="00B23729" w:rsidP="00680863">
      <w:pPr>
        <w:pStyle w:val="Sinespaciado"/>
      </w:pPr>
    </w:p>
    <w:p w:rsidR="00B23729" w:rsidRPr="008E0532" w:rsidRDefault="00B23729" w:rsidP="00680863">
      <w:pPr>
        <w:pStyle w:val="Sinespaciado"/>
      </w:pPr>
      <w:r w:rsidRPr="008E0532">
        <w:t xml:space="preserve">El modelo utilizado consta del diseño, ejecución de los “talleres participativos”, así como la sistematización y análisis de la información generada en dichos talleres. La invitación a participar de manera libre y en paz, mediante perifoneo, volantes, y personalizada. El taller se imparte en un centro de desarrollo comunitario  -CDC-, en caso de contar con él, o bien; en una esquina o calle del barrio. Ahí se desarrolla el taller, con la participación de todas y todos presentes. La dinámica se lleva a cabo con el respecto y humildad de que toda idea es bienvenida y que ninguna idea, petición, demanda o propuesta sea rechazada, son consideradas para el análisis de problemas que atañen a dicha colonia. La utilización de boletas para que con “su puño y letra” plasmen la problemática que vive y lo peguen en un </w:t>
      </w:r>
      <w:proofErr w:type="spellStart"/>
      <w:r w:rsidRPr="008E0532">
        <w:t>papelógrafo</w:t>
      </w:r>
      <w:proofErr w:type="spellEnd"/>
      <w:r w:rsidRPr="008E0532">
        <w:t>, que nos ayuda a mapear los problemas principales o de mayor frecuencia identificados en el ejercicio del taller. Posteriormente, trabajamos en equipos para el llenado de los instrumentos de evaluación, en tanto en el inter del taller, se hace un recorrido por la colonia para observar el entorno.</w:t>
      </w:r>
    </w:p>
    <w:p w:rsidR="00B23729" w:rsidRPr="008E0532" w:rsidRDefault="00B23729" w:rsidP="00680863">
      <w:pPr>
        <w:pStyle w:val="Sinespaciado"/>
      </w:pPr>
    </w:p>
    <w:p w:rsidR="00B23729" w:rsidRPr="008E0532" w:rsidRDefault="00B23729" w:rsidP="00680863">
      <w:pPr>
        <w:pStyle w:val="Sinespaciado"/>
      </w:pPr>
      <w:r w:rsidRPr="008E0532">
        <w:t xml:space="preserve">Nuestra labor será, dentro del proceso de planeación dar un principio de orden de organización de las peticiones de las y los ciudadanos que mediante programas y proyectos, y que de conformidad a los recursos económicos disponibles, daremos </w:t>
      </w:r>
      <w:r w:rsidRPr="008E0532">
        <w:lastRenderedPageBreak/>
        <w:t>a conocer posteriormente a las colonias para integrar una agenda de acciones y proyectos prioritarios y que se les dará el acompañamiento/seguimiento mediante los comités vecinales, con la finalidad de dar fe, transparencia y rendición de cuentas sobre la aplicación y utilidad de los recursos que son de la propia ciudadanía y que nos los confieren para traducirlo en realidad de dichas obras y servicios públicos.</w:t>
      </w:r>
    </w:p>
    <w:p w:rsidR="00B23729" w:rsidRPr="008E0532" w:rsidRDefault="00B23729" w:rsidP="00680863">
      <w:pPr>
        <w:pStyle w:val="Sinespaciado"/>
      </w:pPr>
    </w:p>
    <w:p w:rsidR="00B23729" w:rsidRPr="008E0532" w:rsidRDefault="006F2694" w:rsidP="006F2694">
      <w:pPr>
        <w:pStyle w:val="Sinespaciado"/>
        <w:rPr>
          <w:rStyle w:val="Referenciaintensa"/>
          <w:color w:val="auto"/>
          <w:szCs w:val="24"/>
        </w:rPr>
      </w:pPr>
      <w:r>
        <w:rPr>
          <w:rStyle w:val="Referenciaintensa"/>
          <w:color w:val="auto"/>
          <w:szCs w:val="24"/>
        </w:rPr>
        <w:t xml:space="preserve">4. </w:t>
      </w:r>
      <w:r w:rsidR="00B23729" w:rsidRPr="008E0532">
        <w:rPr>
          <w:rStyle w:val="Referenciaintensa"/>
          <w:color w:val="auto"/>
          <w:szCs w:val="24"/>
        </w:rPr>
        <w:t>Dependencias de Gobierno Participantes</w:t>
      </w:r>
    </w:p>
    <w:p w:rsidR="00B23729" w:rsidRPr="008E0532" w:rsidRDefault="00B23729" w:rsidP="00680863">
      <w:pPr>
        <w:pStyle w:val="Sinespaciado"/>
      </w:pPr>
    </w:p>
    <w:p w:rsidR="00B23729" w:rsidRPr="008E0532" w:rsidRDefault="00B23729" w:rsidP="00680863">
      <w:pPr>
        <w:pStyle w:val="Sinespaciado"/>
      </w:pPr>
      <w:r w:rsidRPr="008E0532">
        <w:t>La participación activa y comprometida con hacer realidad un cambio en el Municipio, de manera voluntaria las Dependencias de Gobierno Municipal se integraron a formar parte del programa de trabajo que arduamente se planeó para lograr los resultados que sin precedentes hemos obtenido con los Talleres Comunitarios.</w:t>
      </w:r>
    </w:p>
    <w:p w:rsidR="00B23729" w:rsidRPr="008E0532" w:rsidRDefault="00B23729" w:rsidP="00680863">
      <w:pPr>
        <w:pStyle w:val="Sinespaciado"/>
      </w:pPr>
    </w:p>
    <w:p w:rsidR="00B23729" w:rsidRPr="008E0532" w:rsidRDefault="00B23729" w:rsidP="00680863">
      <w:pPr>
        <w:pStyle w:val="Sinespaciado"/>
      </w:pPr>
      <w:r w:rsidRPr="008E0532">
        <w:t xml:space="preserve">Las Dependencias que colaboraron son: </w:t>
      </w:r>
    </w:p>
    <w:p w:rsidR="00B23729" w:rsidRPr="008E0532" w:rsidRDefault="00B23729" w:rsidP="00680863">
      <w:pPr>
        <w:pStyle w:val="Sinespaciad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2808"/>
        <w:gridCol w:w="2794"/>
      </w:tblGrid>
      <w:tr w:rsidR="00B23729" w:rsidRPr="008E0532" w:rsidTr="008E0532">
        <w:trPr>
          <w:jc w:val="center"/>
        </w:trPr>
        <w:tc>
          <w:tcPr>
            <w:tcW w:w="2810" w:type="dxa"/>
          </w:tcPr>
          <w:p w:rsidR="00B23729" w:rsidRPr="008E0532" w:rsidRDefault="00B23729" w:rsidP="00680863">
            <w:pPr>
              <w:pStyle w:val="Sinespaciado"/>
            </w:pPr>
            <w:r w:rsidRPr="008E0532">
              <w:t>Participación Ciudadana</w:t>
            </w:r>
          </w:p>
        </w:tc>
        <w:tc>
          <w:tcPr>
            <w:tcW w:w="2808" w:type="dxa"/>
          </w:tcPr>
          <w:p w:rsidR="00B23729" w:rsidRPr="008E0532" w:rsidRDefault="00B23729" w:rsidP="00680863">
            <w:pPr>
              <w:pStyle w:val="Sinespaciado"/>
            </w:pPr>
            <w:proofErr w:type="spellStart"/>
            <w:r w:rsidRPr="008E0532">
              <w:t>Coplademun</w:t>
            </w:r>
            <w:proofErr w:type="spellEnd"/>
          </w:p>
        </w:tc>
        <w:tc>
          <w:tcPr>
            <w:tcW w:w="2794" w:type="dxa"/>
          </w:tcPr>
          <w:p w:rsidR="00B23729" w:rsidRPr="008E0532" w:rsidRDefault="00B23729" w:rsidP="00680863">
            <w:pPr>
              <w:pStyle w:val="Sinespaciado"/>
            </w:pPr>
            <w:r w:rsidRPr="008E0532">
              <w:t>Seguridad Pública</w:t>
            </w:r>
          </w:p>
        </w:tc>
      </w:tr>
      <w:tr w:rsidR="00B23729" w:rsidRPr="008E0532" w:rsidTr="008E0532">
        <w:trPr>
          <w:jc w:val="center"/>
        </w:trPr>
        <w:tc>
          <w:tcPr>
            <w:tcW w:w="2810" w:type="dxa"/>
          </w:tcPr>
          <w:p w:rsidR="00B23729" w:rsidRPr="008E0532" w:rsidRDefault="00B23729" w:rsidP="00680863">
            <w:pPr>
              <w:pStyle w:val="Sinespaciado"/>
            </w:pPr>
            <w:r w:rsidRPr="008E0532">
              <w:t>Desarrollo Social</w:t>
            </w:r>
          </w:p>
        </w:tc>
        <w:tc>
          <w:tcPr>
            <w:tcW w:w="2808" w:type="dxa"/>
          </w:tcPr>
          <w:p w:rsidR="00B23729" w:rsidRPr="008E0532" w:rsidRDefault="00B23729" w:rsidP="00680863">
            <w:pPr>
              <w:pStyle w:val="Sinespaciado"/>
            </w:pPr>
            <w:r w:rsidRPr="008E0532">
              <w:t>Desarrollo Económico</w:t>
            </w:r>
          </w:p>
        </w:tc>
        <w:tc>
          <w:tcPr>
            <w:tcW w:w="2794" w:type="dxa"/>
          </w:tcPr>
          <w:p w:rsidR="00B23729" w:rsidRPr="008E0532" w:rsidRDefault="00B23729" w:rsidP="00680863">
            <w:pPr>
              <w:pStyle w:val="Sinespaciado"/>
            </w:pPr>
            <w:r w:rsidRPr="008E0532">
              <w:t>Medio Ambiente</w:t>
            </w:r>
          </w:p>
        </w:tc>
      </w:tr>
      <w:tr w:rsidR="00B23729" w:rsidRPr="008E0532" w:rsidTr="008E0532">
        <w:trPr>
          <w:jc w:val="center"/>
        </w:trPr>
        <w:tc>
          <w:tcPr>
            <w:tcW w:w="2810" w:type="dxa"/>
          </w:tcPr>
          <w:p w:rsidR="00B23729" w:rsidRPr="008E0532" w:rsidRDefault="00B23729" w:rsidP="00680863">
            <w:pPr>
              <w:pStyle w:val="Sinespaciado"/>
            </w:pPr>
            <w:r w:rsidRPr="008E0532">
              <w:t xml:space="preserve">Cultura </w:t>
            </w:r>
          </w:p>
        </w:tc>
        <w:tc>
          <w:tcPr>
            <w:tcW w:w="2808" w:type="dxa"/>
          </w:tcPr>
          <w:p w:rsidR="00B23729" w:rsidRPr="008E0532" w:rsidRDefault="00B23729" w:rsidP="00680863">
            <w:pPr>
              <w:pStyle w:val="Sinespaciado"/>
            </w:pPr>
            <w:r w:rsidRPr="008E0532">
              <w:t>Servicios Médicos</w:t>
            </w:r>
          </w:p>
        </w:tc>
        <w:tc>
          <w:tcPr>
            <w:tcW w:w="2794" w:type="dxa"/>
          </w:tcPr>
          <w:p w:rsidR="00B23729" w:rsidRPr="008E0532" w:rsidRDefault="00B23729" w:rsidP="00680863">
            <w:pPr>
              <w:pStyle w:val="Sinespaciado"/>
            </w:pPr>
            <w:r w:rsidRPr="008E0532">
              <w:t>Alumbrado Público</w:t>
            </w:r>
          </w:p>
        </w:tc>
      </w:tr>
      <w:tr w:rsidR="00B23729" w:rsidRPr="008E0532" w:rsidTr="008E0532">
        <w:trPr>
          <w:jc w:val="center"/>
        </w:trPr>
        <w:tc>
          <w:tcPr>
            <w:tcW w:w="2810" w:type="dxa"/>
          </w:tcPr>
          <w:p w:rsidR="00B23729" w:rsidRPr="008E0532" w:rsidRDefault="00B23729" w:rsidP="00680863">
            <w:pPr>
              <w:pStyle w:val="Sinespaciado"/>
            </w:pPr>
            <w:r w:rsidRPr="008E0532">
              <w:t>Educación</w:t>
            </w:r>
          </w:p>
        </w:tc>
        <w:tc>
          <w:tcPr>
            <w:tcW w:w="2808" w:type="dxa"/>
          </w:tcPr>
          <w:p w:rsidR="00B23729" w:rsidRPr="008E0532" w:rsidRDefault="00B23729" w:rsidP="00680863">
            <w:pPr>
              <w:pStyle w:val="Sinespaciado"/>
            </w:pPr>
            <w:r w:rsidRPr="008E0532">
              <w:t>Tesorería</w:t>
            </w:r>
          </w:p>
        </w:tc>
        <w:tc>
          <w:tcPr>
            <w:tcW w:w="2794" w:type="dxa"/>
          </w:tcPr>
          <w:p w:rsidR="00B23729" w:rsidRPr="008E0532" w:rsidRDefault="00B23729" w:rsidP="00680863">
            <w:pPr>
              <w:pStyle w:val="Sinespaciado"/>
            </w:pPr>
            <w:r w:rsidRPr="008E0532">
              <w:t>Agua Potable</w:t>
            </w:r>
          </w:p>
        </w:tc>
      </w:tr>
      <w:tr w:rsidR="00B23729" w:rsidRPr="008E0532" w:rsidTr="008E0532">
        <w:trPr>
          <w:jc w:val="center"/>
        </w:trPr>
        <w:tc>
          <w:tcPr>
            <w:tcW w:w="2810" w:type="dxa"/>
          </w:tcPr>
          <w:p w:rsidR="00B23729" w:rsidRPr="008E0532" w:rsidRDefault="00B23729" w:rsidP="00680863">
            <w:pPr>
              <w:pStyle w:val="Sinespaciado"/>
            </w:pPr>
            <w:r w:rsidRPr="008E0532">
              <w:t>Oficialía Mayor</w:t>
            </w:r>
          </w:p>
        </w:tc>
        <w:tc>
          <w:tcPr>
            <w:tcW w:w="2808" w:type="dxa"/>
          </w:tcPr>
          <w:p w:rsidR="00B23729" w:rsidRPr="008E0532" w:rsidRDefault="00B170B7" w:rsidP="00680863">
            <w:pPr>
              <w:pStyle w:val="Sinespaciado"/>
            </w:pPr>
            <w:proofErr w:type="spellStart"/>
            <w:r>
              <w:t>Comucat</w:t>
            </w:r>
            <w:proofErr w:type="spellEnd"/>
          </w:p>
        </w:tc>
        <w:tc>
          <w:tcPr>
            <w:tcW w:w="2794" w:type="dxa"/>
          </w:tcPr>
          <w:p w:rsidR="00B23729" w:rsidRPr="008E0532" w:rsidRDefault="00B23729" w:rsidP="00680863">
            <w:pPr>
              <w:pStyle w:val="Sinespaciado"/>
            </w:pPr>
            <w:proofErr w:type="spellStart"/>
            <w:r w:rsidRPr="008E0532">
              <w:t>Imjuve</w:t>
            </w:r>
            <w:proofErr w:type="spellEnd"/>
          </w:p>
        </w:tc>
      </w:tr>
      <w:tr w:rsidR="00B23729" w:rsidRPr="008E0532" w:rsidTr="008E0532">
        <w:trPr>
          <w:jc w:val="center"/>
        </w:trPr>
        <w:tc>
          <w:tcPr>
            <w:tcW w:w="2810" w:type="dxa"/>
          </w:tcPr>
          <w:p w:rsidR="00B23729" w:rsidRPr="008E0532" w:rsidRDefault="00B23729" w:rsidP="00680863">
            <w:pPr>
              <w:pStyle w:val="Sinespaciado"/>
            </w:pPr>
            <w:proofErr w:type="spellStart"/>
            <w:r w:rsidRPr="008E0532">
              <w:t>Comude</w:t>
            </w:r>
            <w:proofErr w:type="spellEnd"/>
          </w:p>
        </w:tc>
        <w:tc>
          <w:tcPr>
            <w:tcW w:w="2808" w:type="dxa"/>
          </w:tcPr>
          <w:p w:rsidR="00B23729" w:rsidRPr="008E0532" w:rsidRDefault="00B23729" w:rsidP="00680863">
            <w:pPr>
              <w:pStyle w:val="Sinespaciado"/>
            </w:pPr>
            <w:proofErr w:type="spellStart"/>
            <w:r w:rsidRPr="008E0532">
              <w:t>IMMujeres</w:t>
            </w:r>
            <w:proofErr w:type="spellEnd"/>
          </w:p>
        </w:tc>
        <w:tc>
          <w:tcPr>
            <w:tcW w:w="2794" w:type="dxa"/>
          </w:tcPr>
          <w:p w:rsidR="00B23729" w:rsidRPr="008E0532" w:rsidRDefault="00B23729" w:rsidP="00680863">
            <w:pPr>
              <w:pStyle w:val="Sinespaciado"/>
            </w:pPr>
            <w:r w:rsidRPr="008E0532">
              <w:t>DIF</w:t>
            </w:r>
          </w:p>
        </w:tc>
      </w:tr>
    </w:tbl>
    <w:p w:rsidR="00B23729" w:rsidRPr="008E0532" w:rsidRDefault="00B23729" w:rsidP="00680863">
      <w:pPr>
        <w:pStyle w:val="Sinespaciado"/>
      </w:pPr>
    </w:p>
    <w:p w:rsidR="00B23729" w:rsidRPr="008E0532" w:rsidRDefault="00B23729" w:rsidP="00680863">
      <w:pPr>
        <w:pStyle w:val="Sinespaciado"/>
      </w:pPr>
      <w:r w:rsidRPr="008E0532">
        <w:t xml:space="preserve">Para llegar a la meta proyectada, tanto de cobertura del 76% de colonias del Municipio, como de los 141 de talleres programados, tuvimos una participación de más de 50 personas de las Dependencias, las cuales fueron capacitadas en el esquema de impartición de los talleres, en el manejo de los instrumentos de evaluación, la comunicación y saber escuchar a la ciudadanía, así como de las herramientas de árbol de problemas y su priorización. </w:t>
      </w:r>
    </w:p>
    <w:p w:rsidR="00B23729" w:rsidRPr="008E0532" w:rsidRDefault="00B23729" w:rsidP="00680863">
      <w:pPr>
        <w:pStyle w:val="Sinespaciado"/>
      </w:pPr>
    </w:p>
    <w:p w:rsidR="00B23729" w:rsidRPr="008E0532" w:rsidRDefault="00B23729" w:rsidP="00680863">
      <w:pPr>
        <w:pStyle w:val="Sinespaciado"/>
      </w:pPr>
      <w:r w:rsidRPr="008E0532">
        <w:t xml:space="preserve">Esta experiencia fue de gran impacto, debido a que por una parte se logró hacer contacto personalizado entre funcionarios/servidores públicos y las/los </w:t>
      </w:r>
      <w:proofErr w:type="spellStart"/>
      <w:r w:rsidRPr="008E0532">
        <w:t>Tlaquepaquenses</w:t>
      </w:r>
      <w:proofErr w:type="spellEnd"/>
      <w:r w:rsidRPr="008E0532">
        <w:t>, y por otra parte, el conocimiento de fuente primaria las condiciones y su entorno de las colonias, mediante la observación directa, independiente a los instrumentos utilizados. Esto proporciona un conocimiento real de la situación de carencias precaria e imperiosa necesidad de llevar los servicios municipales y proyectos de infraestructura básica, como oportunidades para crear una nueva cultura y llevarlos a mejores condiciones de vida.</w:t>
      </w:r>
    </w:p>
    <w:p w:rsidR="00B23729" w:rsidRPr="008E0532" w:rsidRDefault="00B23729" w:rsidP="00680863">
      <w:pPr>
        <w:pStyle w:val="Sinespaciado"/>
      </w:pPr>
    </w:p>
    <w:p w:rsidR="00B23729" w:rsidRPr="008E0532" w:rsidRDefault="00B23729" w:rsidP="00680863">
      <w:pPr>
        <w:pStyle w:val="Sinespaciado"/>
      </w:pPr>
      <w:r w:rsidRPr="008E0532">
        <w:t xml:space="preserve">A pesar de los contratiempos políticos de oposición y de algunos gestores políticos que suelen nombrarse líderes de colonos que obedecen a interés partidistas o de particulares, a pesar de ello, logramos nuestro objetivo de llegar a la ciudadanía y que ellos mediante los procesos de aceptación comunitaria, el poder de las y los </w:t>
      </w:r>
      <w:r w:rsidRPr="008E0532">
        <w:lastRenderedPageBreak/>
        <w:t>ciudadanos harán valer sus opiniones para llevar agendas compartidas y comprometidas con el Gobierno Municipal para el Buen Vivir y con una cultura del cambio, auspiciados por la transparencia y la rendición de cuentas.</w:t>
      </w:r>
    </w:p>
    <w:p w:rsidR="00B23729" w:rsidRDefault="00B23729" w:rsidP="00680863">
      <w:pPr>
        <w:pStyle w:val="Sinespaciado"/>
      </w:pPr>
    </w:p>
    <w:p w:rsidR="008E0532" w:rsidRDefault="008E0532" w:rsidP="00680863">
      <w:pPr>
        <w:pStyle w:val="Sinespaciado"/>
      </w:pPr>
    </w:p>
    <w:p w:rsidR="008E0532" w:rsidRDefault="008E0532" w:rsidP="008E0532">
      <w:pPr>
        <w:pStyle w:val="Sinespaciado"/>
        <w:rPr>
          <w:szCs w:val="24"/>
        </w:rPr>
      </w:pPr>
    </w:p>
    <w:p w:rsidR="00C8243D" w:rsidRDefault="00C8243D" w:rsidP="00C8243D">
      <w:pPr>
        <w:pStyle w:val="Sinespaciado"/>
        <w:rPr>
          <w:b/>
          <w:color w:val="0000FF"/>
          <w:sz w:val="28"/>
          <w:szCs w:val="28"/>
        </w:rPr>
      </w:pPr>
      <w:r>
        <w:rPr>
          <w:lang w:val="es-MX"/>
        </w:rPr>
        <w:br w:type="page"/>
      </w:r>
    </w:p>
    <w:p w:rsidR="00B23729" w:rsidRPr="00B23729" w:rsidRDefault="00B23729" w:rsidP="004930F4">
      <w:pPr>
        <w:pStyle w:val="Sinespaciado"/>
        <w:numPr>
          <w:ilvl w:val="0"/>
          <w:numId w:val="9"/>
        </w:numPr>
        <w:rPr>
          <w:b/>
          <w:sz w:val="28"/>
          <w:szCs w:val="28"/>
        </w:rPr>
      </w:pPr>
      <w:r w:rsidRPr="00B23729">
        <w:rPr>
          <w:b/>
          <w:sz w:val="28"/>
          <w:szCs w:val="28"/>
        </w:rPr>
        <w:lastRenderedPageBreak/>
        <w:t>Resultados del Diagnóstico Situacional y de Percepción Ciudadana.</w:t>
      </w:r>
    </w:p>
    <w:p w:rsidR="00470CAB" w:rsidRPr="005316FB" w:rsidRDefault="00470CAB" w:rsidP="005325D3">
      <w:pPr>
        <w:pStyle w:val="Sinespaciado"/>
      </w:pPr>
    </w:p>
    <w:p w:rsidR="005325D3" w:rsidRPr="005325D3" w:rsidRDefault="005325D3" w:rsidP="004930F4">
      <w:pPr>
        <w:pStyle w:val="Sinespaciado"/>
        <w:numPr>
          <w:ilvl w:val="0"/>
          <w:numId w:val="13"/>
        </w:numPr>
        <w:rPr>
          <w:b/>
          <w:sz w:val="28"/>
          <w:szCs w:val="28"/>
        </w:rPr>
      </w:pPr>
      <w:r>
        <w:rPr>
          <w:b/>
          <w:sz w:val="28"/>
          <w:szCs w:val="28"/>
        </w:rPr>
        <w:t>Introducción.</w:t>
      </w:r>
    </w:p>
    <w:p w:rsidR="005325D3" w:rsidRDefault="005325D3" w:rsidP="005325D3">
      <w:pPr>
        <w:pStyle w:val="Sinespaciado"/>
      </w:pPr>
    </w:p>
    <w:p w:rsidR="00470CAB" w:rsidRDefault="00470CAB" w:rsidP="005325D3">
      <w:pPr>
        <w:pStyle w:val="Sinespaciado"/>
      </w:pPr>
      <w:r>
        <w:t xml:space="preserve">Los resultados obtenidos del Diagnóstico Situacional de percepción de los servicios públicos municipales, así como de la identificación de las necesidades sentidas y reales de las y los </w:t>
      </w:r>
      <w:proofErr w:type="spellStart"/>
      <w:r>
        <w:t>Tlaquepaquenses</w:t>
      </w:r>
      <w:proofErr w:type="spellEnd"/>
      <w:r>
        <w:t>, daremos a conocer para dar mayor claridad de comprensión de la imperiosa necesidad de elevar la calidad de vida, los servicios gubernamentales y sobre todo mejorar las oportunidades de reactivar los barrios que hasta hoy han sido olvidados y rezagados. Dichos rezagos se identifican en la educación, deserción escolar, sin acceso a los servicios médicos, hogares desintegrados, violencia a la mujer, colonias enteras con problemas de jóvenes en las adicciones, alcoholismo grave en todos los niveles, predios irregulares, inseguridad total, ya no se diga que los servicios como alumbrado público, aseo público, bacheo y calles dignas, son ausentes en dichas colonias.</w:t>
      </w:r>
    </w:p>
    <w:p w:rsidR="005325D3" w:rsidRDefault="005325D3" w:rsidP="005325D3">
      <w:pPr>
        <w:pStyle w:val="Sinespaciado"/>
      </w:pPr>
    </w:p>
    <w:p w:rsidR="00470CAB" w:rsidRDefault="00470CAB" w:rsidP="005325D3">
      <w:pPr>
        <w:pStyle w:val="Sinespaciado"/>
      </w:pPr>
      <w:r w:rsidRPr="00786ED8">
        <w:rPr>
          <w:noProof/>
          <w:lang w:val="es-MX" w:eastAsia="es-MX"/>
        </w:rPr>
        <w:drawing>
          <wp:anchor distT="0" distB="0" distL="114300" distR="114300" simplePos="0" relativeHeight="251660288" behindDoc="0" locked="0" layoutInCell="1" allowOverlap="1" wp14:anchorId="0DFD248C" wp14:editId="436FC99A">
            <wp:simplePos x="0" y="0"/>
            <wp:positionH relativeFrom="column">
              <wp:posOffset>93345</wp:posOffset>
            </wp:positionH>
            <wp:positionV relativeFrom="paragraph">
              <wp:posOffset>86995</wp:posOffset>
            </wp:positionV>
            <wp:extent cx="2767330" cy="1607820"/>
            <wp:effectExtent l="0" t="0" r="0" b="0"/>
            <wp:wrapSquare wrapText="bothSides"/>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0" cstate="print">
                      <a:extLst>
                        <a:ext uri="{28A0092B-C50C-407E-A947-70E740481C1C}">
                          <a14:useLocalDpi xmlns:a14="http://schemas.microsoft.com/office/drawing/2010/main" val="0"/>
                        </a:ext>
                      </a:extLst>
                    </a:blip>
                    <a:srcRect t="22610"/>
                    <a:stretch/>
                  </pic:blipFill>
                  <pic:spPr bwMode="auto">
                    <a:xfrm>
                      <a:off x="0" y="0"/>
                      <a:ext cx="2767330"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Los resultados se presentan a manera de temas específicos y en función de cada instrumento de evaluación y observación utilizadas en los Talleres Comunitarios </w:t>
      </w:r>
      <w:r w:rsidRPr="003C4431">
        <w:rPr>
          <w:b/>
        </w:rPr>
        <w:t>“Tlaquepaque Te Quiere Proponiendo”</w:t>
      </w:r>
      <w:r w:rsidRPr="00786ED8">
        <w:t xml:space="preserve">, </w:t>
      </w:r>
      <w:r>
        <w:t>a continuación mostraremos las gráficas que nos dan la certeza de donde debemos actuar como gobierno y ofrecer eficiencia, calidad y asertividad en los servicios públicos gubernamentales del municipio, que sean de ayuda directa para lograr un Tlaquepaque con calidad de vida y del Buen Vivir.</w:t>
      </w:r>
    </w:p>
    <w:p w:rsidR="005325D3" w:rsidRDefault="005325D3" w:rsidP="005325D3">
      <w:pPr>
        <w:pStyle w:val="Sinespaciado"/>
      </w:pPr>
    </w:p>
    <w:p w:rsidR="00470CAB" w:rsidRDefault="00470CAB" w:rsidP="005325D3">
      <w:pPr>
        <w:pStyle w:val="Sinespaciado"/>
      </w:pPr>
      <w:r>
        <w:t xml:space="preserve">Por otra parte, es conveniente mencionar que el Diagnóstico Situacional se compone de cuatro esferas de observación recepción de propuestas y peticiones a las necesidades de las colonias visitadas durante este ejercicio de evaluación. Con el afán de tener una visión panorámica e integral en todos los sentidos y ámbitos de la sociedad, hemos complementado otras partes que integran de manera objetiva nuestro estudio de Diagnóstico, el cual mostramos en la siguiente gráfica. </w:t>
      </w:r>
    </w:p>
    <w:p w:rsidR="005325D3" w:rsidRDefault="005325D3" w:rsidP="005325D3">
      <w:pPr>
        <w:pStyle w:val="Sinespaciado"/>
      </w:pPr>
    </w:p>
    <w:p w:rsidR="00470CAB" w:rsidRDefault="00470CAB" w:rsidP="004930F4">
      <w:pPr>
        <w:pStyle w:val="Sinespaciado"/>
        <w:numPr>
          <w:ilvl w:val="0"/>
          <w:numId w:val="12"/>
        </w:numPr>
      </w:pPr>
      <w:r w:rsidRPr="00631117">
        <w:t xml:space="preserve">La primera esfera de actuación y como ya lo hemos mencionado en párrafos anteriores, se compone de los Talleres Comunitarios en la que se visitaron a </w:t>
      </w:r>
      <w:r w:rsidRPr="003A04DD">
        <w:t>141</w:t>
      </w:r>
      <w:r w:rsidRPr="00631117">
        <w:t xml:space="preserve"> Colonias, mismas que </w:t>
      </w:r>
      <w:r>
        <w:t>representan una cobertura del 76</w:t>
      </w:r>
      <w:r w:rsidR="005325D3">
        <w:t>% del Municipio.</w:t>
      </w:r>
    </w:p>
    <w:p w:rsidR="005325D3" w:rsidRDefault="005325D3" w:rsidP="005325D3">
      <w:pPr>
        <w:pStyle w:val="Sinespaciado"/>
        <w:ind w:left="720"/>
      </w:pPr>
    </w:p>
    <w:p w:rsidR="00470CAB" w:rsidRDefault="00470CAB" w:rsidP="004930F4">
      <w:pPr>
        <w:pStyle w:val="Sinespaciado"/>
        <w:numPr>
          <w:ilvl w:val="0"/>
          <w:numId w:val="12"/>
        </w:numPr>
      </w:pPr>
      <w:r>
        <w:lastRenderedPageBreak/>
        <w:t>En cuanto a la segunda vertiente, consideramos la realización de Foros Temáticos en la que integramos las visiones empresariales, mediante asociaciones, cámaras, y grupos de empresarios, en el cual logramos captar una óptica para el desarrollo económico y con ello ofrecer nuevos esquemas encaminados al combate a la desigualdad mediante el ofrecimiento de nuevas oportunidades para emprender y generar empleos, así como desarrollar las habilidades formativas en oficios que mejoren la calidad de vida.</w:t>
      </w:r>
    </w:p>
    <w:p w:rsidR="005325D3" w:rsidRDefault="005325D3" w:rsidP="005325D3">
      <w:pPr>
        <w:pStyle w:val="Sinespaciado"/>
        <w:ind w:left="720"/>
      </w:pPr>
    </w:p>
    <w:p w:rsidR="005325D3" w:rsidRDefault="00470CAB" w:rsidP="004930F4">
      <w:pPr>
        <w:pStyle w:val="Sinespaciado"/>
        <w:numPr>
          <w:ilvl w:val="0"/>
          <w:numId w:val="12"/>
        </w:numPr>
      </w:pPr>
      <w:r>
        <w:t>Considerando la importancia de algunos temas transversales, realizamos las mesas de diálogo con temas como medio ambiente, perspectiva de género, entre otros. Esto coadyuva en la integración de la visión complementaria del Diagnóstico y que con ello se pretende para estar a la vanguardia en la ejecución de los Ejes de Gobierno con temas transversales que influye de manera total en todos sus ámbitos de las estrategias y líneas de acción.</w:t>
      </w:r>
    </w:p>
    <w:p w:rsidR="005325D3" w:rsidRDefault="005325D3" w:rsidP="005325D3">
      <w:pPr>
        <w:pStyle w:val="Sinespaciado"/>
        <w:ind w:left="720"/>
      </w:pPr>
    </w:p>
    <w:p w:rsidR="00470CAB" w:rsidRDefault="00470CAB" w:rsidP="004930F4">
      <w:pPr>
        <w:pStyle w:val="Sinespaciado"/>
        <w:numPr>
          <w:ilvl w:val="0"/>
          <w:numId w:val="12"/>
        </w:numPr>
      </w:pPr>
      <w:r>
        <w:t xml:space="preserve">Una última acción a la visión integral y total de Estudio de Diagnóstico, es la visión de solicitudes políticas. Está visión complementaria está directamente relacionada con las peticiones que la misma ciudadanía formula ante sus representantes políticos, ya sean diputados, regidores, o bien que durante las campañas se identificaron. Pero que a final de cuentas son de origen ciudadanas/os. </w:t>
      </w:r>
    </w:p>
    <w:p w:rsidR="005325D3" w:rsidRDefault="005325D3" w:rsidP="005325D3">
      <w:pPr>
        <w:pStyle w:val="Sinespaciado"/>
      </w:pPr>
    </w:p>
    <w:p w:rsidR="00470CAB" w:rsidRPr="00C223D7" w:rsidRDefault="00470CAB" w:rsidP="005325D3">
      <w:pPr>
        <w:pStyle w:val="Sinespaciado"/>
      </w:pPr>
      <w:r>
        <w:t>Bajo este esquema integral de visión panorámica 360º, nuestro diagnóstico situacional contempla los requerimientos de una población y su canto, su clamor se ha escuchado hasta el cielo, pero en esta ocasión lo plasmamos en un documento oficial y digamos coloquialmente “lo ponemos en blanco y negro” para que podamos ver, escuchar, sentir y observar, que se requiere de potenciar los esfuerzos en beneficios de una población carente de servicios básicos para Vivir, y que proclama ayuda para mejorar sus estilos de vida.</w:t>
      </w:r>
    </w:p>
    <w:p w:rsidR="00470CAB" w:rsidRPr="00786ED8" w:rsidRDefault="00470CAB" w:rsidP="00470CAB">
      <w:pPr>
        <w:jc w:val="both"/>
        <w:rPr>
          <w:sz w:val="24"/>
          <w:szCs w:val="24"/>
        </w:rPr>
      </w:pPr>
      <w:r w:rsidRPr="00786ED8">
        <w:rPr>
          <w:noProof/>
          <w:sz w:val="24"/>
          <w:szCs w:val="24"/>
          <w:lang w:eastAsia="es-MX"/>
        </w:rPr>
        <w:lastRenderedPageBreak/>
        <w:drawing>
          <wp:inline distT="0" distB="0" distL="0" distR="0" wp14:anchorId="3296025F" wp14:editId="3FE5BFCB">
            <wp:extent cx="5612130" cy="3156585"/>
            <wp:effectExtent l="0" t="0" r="762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6585"/>
                    </a:xfrm>
                    <a:prstGeom prst="rect">
                      <a:avLst/>
                    </a:prstGeom>
                  </pic:spPr>
                </pic:pic>
              </a:graphicData>
            </a:graphic>
          </wp:inline>
        </w:drawing>
      </w:r>
    </w:p>
    <w:p w:rsidR="00470CAB" w:rsidRDefault="00470CAB" w:rsidP="00470CAB">
      <w:pPr>
        <w:jc w:val="both"/>
        <w:rPr>
          <w:sz w:val="24"/>
          <w:szCs w:val="24"/>
        </w:rPr>
      </w:pPr>
    </w:p>
    <w:p w:rsidR="00470CAB" w:rsidRDefault="00470CAB" w:rsidP="005325D3">
      <w:pPr>
        <w:pStyle w:val="Sinespaciado"/>
      </w:pPr>
      <w:r>
        <w:rPr>
          <w:noProof/>
          <w:lang w:val="es-MX" w:eastAsia="es-MX"/>
        </w:rPr>
        <w:drawing>
          <wp:anchor distT="0" distB="0" distL="114300" distR="114300" simplePos="0" relativeHeight="251661312" behindDoc="0" locked="0" layoutInCell="1" allowOverlap="1" wp14:anchorId="6BFB9AF2" wp14:editId="2E742BB4">
            <wp:simplePos x="0" y="0"/>
            <wp:positionH relativeFrom="column">
              <wp:posOffset>0</wp:posOffset>
            </wp:positionH>
            <wp:positionV relativeFrom="paragraph">
              <wp:posOffset>99060</wp:posOffset>
            </wp:positionV>
            <wp:extent cx="3239201" cy="1821180"/>
            <wp:effectExtent l="0" t="0" r="0" b="762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2-0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9201" cy="1821180"/>
                    </a:xfrm>
                    <a:prstGeom prst="rect">
                      <a:avLst/>
                    </a:prstGeom>
                  </pic:spPr>
                </pic:pic>
              </a:graphicData>
            </a:graphic>
          </wp:anchor>
        </w:drawing>
      </w:r>
      <w:r>
        <w:t>La participación de 2,301 entre hombres, mujeres, adolescentes y niños en el esquema de los talleres comunitarios fue de gran afluencia en cada una de las colonias visitadas por nuestros equipos da facilitadores. En los registros se obtuvo una participación proactiva, dinámica, propositiva, y entusiasta por todas/os. La alegría, el sentimiento de “ahora si nos van hacer caso el gobierno”, y las ganas de crecer y mejorar sus vidas, hizo que los talleres fluyeran de forma natural y participativa, con la apertura en todos los sentidos.</w:t>
      </w:r>
    </w:p>
    <w:p w:rsidR="00470CAB" w:rsidRDefault="00470CAB" w:rsidP="005325D3">
      <w:pPr>
        <w:pStyle w:val="Sinespaciado"/>
      </w:pPr>
      <w:r>
        <w:rPr>
          <w:noProof/>
          <w:lang w:val="es-MX" w:eastAsia="es-MX"/>
        </w:rPr>
        <w:drawing>
          <wp:anchor distT="0" distB="0" distL="114300" distR="114300" simplePos="0" relativeHeight="251662336" behindDoc="1" locked="0" layoutInCell="1" allowOverlap="1" wp14:anchorId="39BD608C" wp14:editId="312DB1A1">
            <wp:simplePos x="0" y="0"/>
            <wp:positionH relativeFrom="column">
              <wp:posOffset>2287905</wp:posOffset>
            </wp:positionH>
            <wp:positionV relativeFrom="paragraph">
              <wp:posOffset>305435</wp:posOffset>
            </wp:positionV>
            <wp:extent cx="3239135" cy="1820545"/>
            <wp:effectExtent l="0" t="0" r="0" b="8255"/>
            <wp:wrapTight wrapText="bothSides">
              <wp:wrapPolygon edited="0">
                <wp:start x="0" y="0"/>
                <wp:lineTo x="0" y="21472"/>
                <wp:lineTo x="21469" y="21472"/>
                <wp:lineTo x="21469"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2-01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9135" cy="1820545"/>
                    </a:xfrm>
                    <a:prstGeom prst="rect">
                      <a:avLst/>
                    </a:prstGeom>
                  </pic:spPr>
                </pic:pic>
              </a:graphicData>
            </a:graphic>
          </wp:anchor>
        </w:drawing>
      </w:r>
    </w:p>
    <w:p w:rsidR="00470CAB" w:rsidRDefault="00470CAB" w:rsidP="005325D3">
      <w:pPr>
        <w:pStyle w:val="Sinespaciado"/>
      </w:pPr>
      <w:r>
        <w:t>Con ello se logró una captación-recepción casi 13,600 entre propuestas para el gobierno y peticiones de obras, servicios y programas que ayude a la situación actual de dichas colonias.</w:t>
      </w:r>
    </w:p>
    <w:p w:rsidR="00470CAB" w:rsidRDefault="00470CAB" w:rsidP="005325D3">
      <w:pPr>
        <w:pStyle w:val="Sinespaciado"/>
      </w:pPr>
    </w:p>
    <w:p w:rsidR="00470CAB" w:rsidRDefault="00470CAB" w:rsidP="005325D3">
      <w:pPr>
        <w:pStyle w:val="Sinespaciado"/>
      </w:pPr>
      <w:r>
        <w:lastRenderedPageBreak/>
        <w:t>Para dar mayor precisión a los resultados, a continuación daremos a conocer de manera puntual los resultados globales de los talleres comunitarios en todas las colonias, a manera de poder comprender en su totalidad las necesidades actuales. Considerando el hecho que la cobertura del 76% de las colonias y la muestra considerada de acuerdo a la población existente en el Municipio, el cual hemos mencionado con anterioridad, que el 99% de nivel de confianza con un margen de error del 3%. Nos conduce a decir que las gráficas siguientes muestran la información con certeza y fidedigna con relación a la percepción de la población en relación a sus necesidades y a los servicios públicos.</w:t>
      </w:r>
    </w:p>
    <w:p w:rsidR="00470CAB" w:rsidRDefault="00470CAB" w:rsidP="005325D3">
      <w:pPr>
        <w:pStyle w:val="Sinespaciado"/>
        <w:rPr>
          <w:b/>
          <w:sz w:val="28"/>
          <w:szCs w:val="28"/>
        </w:rPr>
      </w:pPr>
    </w:p>
    <w:p w:rsidR="00617614" w:rsidRDefault="00617614" w:rsidP="005325D3">
      <w:pPr>
        <w:pStyle w:val="Sinespaciado"/>
        <w:rPr>
          <w:b/>
          <w:sz w:val="28"/>
          <w:szCs w:val="28"/>
        </w:rPr>
      </w:pPr>
    </w:p>
    <w:p w:rsidR="00617614" w:rsidRDefault="00617614" w:rsidP="005325D3">
      <w:pPr>
        <w:pStyle w:val="Sinespaciado"/>
        <w:rPr>
          <w:b/>
          <w:sz w:val="28"/>
          <w:szCs w:val="28"/>
        </w:rPr>
      </w:pPr>
    </w:p>
    <w:p w:rsidR="00617614" w:rsidRDefault="00617614" w:rsidP="005325D3">
      <w:pPr>
        <w:pStyle w:val="Sinespaciado"/>
        <w:rPr>
          <w:b/>
          <w:sz w:val="28"/>
          <w:szCs w:val="28"/>
        </w:rPr>
      </w:pPr>
    </w:p>
    <w:p w:rsidR="00470CAB" w:rsidRPr="005325D3" w:rsidRDefault="005325D3" w:rsidP="005325D3">
      <w:pPr>
        <w:pStyle w:val="Sinespaciado"/>
        <w:rPr>
          <w:b/>
          <w:sz w:val="28"/>
          <w:szCs w:val="28"/>
        </w:rPr>
      </w:pPr>
      <w:r>
        <w:rPr>
          <w:b/>
          <w:sz w:val="28"/>
          <w:szCs w:val="28"/>
        </w:rPr>
        <w:t xml:space="preserve">2. </w:t>
      </w:r>
      <w:r w:rsidR="00470CAB" w:rsidRPr="005325D3">
        <w:rPr>
          <w:b/>
          <w:sz w:val="28"/>
          <w:szCs w:val="28"/>
        </w:rPr>
        <w:t>Perspectiva de Género</w:t>
      </w:r>
    </w:p>
    <w:p w:rsidR="00617614" w:rsidRDefault="00617614" w:rsidP="00617614">
      <w:pPr>
        <w:pStyle w:val="Sinespaciado"/>
      </w:pPr>
    </w:p>
    <w:p w:rsidR="00470CAB" w:rsidRDefault="00470CAB" w:rsidP="00617614">
      <w:pPr>
        <w:pStyle w:val="Sinespaciado"/>
      </w:pPr>
      <w:r>
        <w:t xml:space="preserve">A considerar las disposiciones legales en términos de obtener una perspectiva de género en el ejercicio de los talleres comunitarios y en especial discernir la información de los entrevistados, daremos a conocer las opiniones de hombres como de mujeres en función a </w:t>
      </w:r>
      <w:r w:rsidRPr="00951459">
        <w:rPr>
          <w:noProof/>
          <w:lang w:val="es-MX" w:eastAsia="es-MX"/>
        </w:rPr>
        <w:drawing>
          <wp:anchor distT="0" distB="0" distL="114300" distR="114300" simplePos="0" relativeHeight="251674624" behindDoc="1" locked="0" layoutInCell="1" allowOverlap="1" wp14:anchorId="41042E00" wp14:editId="58659EE6">
            <wp:simplePos x="0" y="0"/>
            <wp:positionH relativeFrom="column">
              <wp:posOffset>17145</wp:posOffset>
            </wp:positionH>
            <wp:positionV relativeFrom="paragraph">
              <wp:posOffset>29845</wp:posOffset>
            </wp:positionV>
            <wp:extent cx="2514600" cy="2514600"/>
            <wp:effectExtent l="0" t="0" r="0" b="0"/>
            <wp:wrapTight wrapText="bothSides">
              <wp:wrapPolygon edited="0">
                <wp:start x="0" y="0"/>
                <wp:lineTo x="0" y="21436"/>
                <wp:lineTo x="21436" y="21436"/>
                <wp:lineTo x="21436" y="0"/>
                <wp:lineTo x="0" y="0"/>
              </wp:wrapPolygon>
            </wp:wrapTight>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14:sizeRelH relativeFrom="margin">
              <wp14:pctWidth>0</wp14:pctWidth>
            </wp14:sizeRelH>
            <wp14:sizeRelV relativeFrom="margin">
              <wp14:pctHeight>0</wp14:pctHeight>
            </wp14:sizeRelV>
          </wp:anchor>
        </w:drawing>
      </w:r>
      <w:r>
        <w:t xml:space="preserve">los temas tratados en los cuales fueron entrevistados, dicha estadística está fundamentada tanto en el registro de la </w:t>
      </w:r>
      <w:r w:rsidR="005325D3">
        <w:rPr>
          <w:noProof/>
          <w:lang w:val="es-MX" w:eastAsia="es-MX"/>
        </w:rPr>
        <mc:AlternateContent>
          <mc:Choice Requires="wps">
            <w:drawing>
              <wp:anchor distT="0" distB="0" distL="114300" distR="114300" simplePos="0" relativeHeight="251676672" behindDoc="0" locked="0" layoutInCell="1" allowOverlap="1" wp14:anchorId="4D8DC2C8" wp14:editId="52765BB4">
                <wp:simplePos x="0" y="0"/>
                <wp:positionH relativeFrom="column">
                  <wp:posOffset>-2434287</wp:posOffset>
                </wp:positionH>
                <wp:positionV relativeFrom="paragraph">
                  <wp:posOffset>746124</wp:posOffset>
                </wp:positionV>
                <wp:extent cx="644055" cy="516835"/>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644055" cy="516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0A34" w:rsidRPr="00D72F87" w:rsidRDefault="00A40A34" w:rsidP="00470CAB">
                            <w:pPr>
                              <w:jc w:val="center"/>
                              <w:rPr>
                                <w:rFonts w:ascii="Arial Black" w:hAnsi="Arial Black"/>
                                <w:b/>
                                <w:color w:val="FFFFFF" w:themeColor="background1"/>
                                <w:sz w:val="44"/>
                              </w:rPr>
                            </w:pPr>
                            <w:r>
                              <w:rPr>
                                <w:rFonts w:ascii="Arial Black" w:hAnsi="Arial Black"/>
                                <w:b/>
                                <w:color w:val="FFFFFF" w:themeColor="background1"/>
                                <w:sz w:val="44"/>
                              </w:rPr>
                              <w:t>2</w:t>
                            </w:r>
                            <w:r w:rsidRPr="00D72F87">
                              <w:rPr>
                                <w:rFonts w:ascii="Arial Black" w:hAnsi="Arial Black"/>
                                <w:b/>
                                <w:color w:val="FFFFFF" w:themeColor="background1"/>
                                <w:sz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2" o:spid="_x0000_s1026" type="#_x0000_t202" style="position:absolute;left:0;text-align:left;margin-left:-191.7pt;margin-top:58.75pt;width:50.7pt;height:4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" filled="f" stroked="f" strokeweight=".5pt">
                <v:textbox>
                  <w:txbxContent>
                    <w:p w:rsidR="00A40A34" w:rsidRPr="00D72F87" w:rsidRDefault="00A40A34" w:rsidP="00470CAB">
                      <w:pPr>
                        <w:jc w:val="center"/>
                        <w:rPr>
                          <w:rFonts w:ascii="Arial Black" w:hAnsi="Arial Black"/>
                          <w:b/>
                          <w:color w:val="FFFFFF" w:themeColor="background1"/>
                          <w:sz w:val="44"/>
                        </w:rPr>
                      </w:pPr>
                      <w:r>
                        <w:rPr>
                          <w:rFonts w:ascii="Arial Black" w:hAnsi="Arial Black"/>
                          <w:b/>
                          <w:color w:val="FFFFFF" w:themeColor="background1"/>
                          <w:sz w:val="44"/>
                        </w:rPr>
                        <w:t>2</w:t>
                      </w:r>
                      <w:r w:rsidRPr="00D72F87">
                        <w:rPr>
                          <w:rFonts w:ascii="Arial Black" w:hAnsi="Arial Black"/>
                          <w:b/>
                          <w:color w:val="FFFFFF" w:themeColor="background1"/>
                          <w:sz w:val="44"/>
                        </w:rPr>
                        <w:t>5%</w:t>
                      </w:r>
                    </w:p>
                  </w:txbxContent>
                </v:textbox>
              </v:shape>
            </w:pict>
          </mc:Fallback>
        </mc:AlternateContent>
      </w:r>
      <w:r>
        <w:t xml:space="preserve">identificación de sexo, como el registro de </w:t>
      </w:r>
      <w:r>
        <w:rPr>
          <w:noProof/>
          <w:lang w:val="es-MX" w:eastAsia="es-MX"/>
        </w:rPr>
        <mc:AlternateContent>
          <mc:Choice Requires="wps">
            <w:drawing>
              <wp:anchor distT="0" distB="0" distL="114300" distR="114300" simplePos="0" relativeHeight="251675648" behindDoc="0" locked="0" layoutInCell="1" allowOverlap="1" wp14:anchorId="21A8FB8F" wp14:editId="6AC75764">
                <wp:simplePos x="0" y="0"/>
                <wp:positionH relativeFrom="column">
                  <wp:posOffset>-1186125</wp:posOffset>
                </wp:positionH>
                <wp:positionV relativeFrom="paragraph">
                  <wp:posOffset>1111664</wp:posOffset>
                </wp:positionV>
                <wp:extent cx="810039" cy="438978"/>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810039" cy="4389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0A34" w:rsidRPr="00D72F87" w:rsidRDefault="00A40A34" w:rsidP="00470CAB">
                            <w:pPr>
                              <w:jc w:val="center"/>
                              <w:rPr>
                                <w:rFonts w:ascii="Arial Black" w:hAnsi="Arial Black"/>
                                <w:b/>
                                <w:color w:val="FFFFFF" w:themeColor="background1"/>
                                <w:sz w:val="44"/>
                              </w:rPr>
                            </w:pPr>
                            <w:r w:rsidRPr="00D72F87">
                              <w:rPr>
                                <w:rFonts w:ascii="Arial Black" w:hAnsi="Arial Black"/>
                                <w:b/>
                                <w:color w:val="FFFFFF" w:themeColor="background1"/>
                                <w:sz w:val="44"/>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 o:spid="_x0000_s1027" type="#_x0000_t202" style="position:absolute;left:0;text-align:left;margin-left:-93.4pt;margin-top:87.55pt;width:63.8pt;height:34.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" filled="f" stroked="f" strokeweight=".5pt">
                <v:textbox>
                  <w:txbxContent>
                    <w:p w:rsidR="00A40A34" w:rsidRPr="00D72F87" w:rsidRDefault="00A40A34" w:rsidP="00470CAB">
                      <w:pPr>
                        <w:jc w:val="center"/>
                        <w:rPr>
                          <w:rFonts w:ascii="Arial Black" w:hAnsi="Arial Black"/>
                          <w:b/>
                          <w:color w:val="FFFFFF" w:themeColor="background1"/>
                          <w:sz w:val="44"/>
                        </w:rPr>
                      </w:pPr>
                      <w:r w:rsidRPr="00D72F87">
                        <w:rPr>
                          <w:rFonts w:ascii="Arial Black" w:hAnsi="Arial Black"/>
                          <w:b/>
                          <w:color w:val="FFFFFF" w:themeColor="background1"/>
                          <w:sz w:val="44"/>
                        </w:rPr>
                        <w:t>75%</w:t>
                      </w:r>
                    </w:p>
                  </w:txbxContent>
                </v:textbox>
              </v:shape>
            </w:pict>
          </mc:Fallback>
        </mc:AlternateContent>
      </w:r>
      <w:r>
        <w:t>nombres en talleres.</w:t>
      </w:r>
    </w:p>
    <w:p w:rsidR="00617614" w:rsidRDefault="00617614" w:rsidP="00617614">
      <w:pPr>
        <w:pStyle w:val="Sinespaciado"/>
      </w:pPr>
    </w:p>
    <w:p w:rsidR="00617614" w:rsidRDefault="00617614" w:rsidP="00617614">
      <w:pPr>
        <w:pStyle w:val="Sinespaciado"/>
      </w:pPr>
    </w:p>
    <w:p w:rsidR="00470CAB" w:rsidRDefault="00470CAB" w:rsidP="00617614">
      <w:pPr>
        <w:pStyle w:val="Sinespaciado"/>
      </w:pPr>
      <w:r>
        <w:t>El comportamiento manifestado fue como sigue: la participación del sexo masculino fue del 25%, y la participación del sexo femenino fue del 75%.</w:t>
      </w:r>
    </w:p>
    <w:p w:rsidR="00470CAB" w:rsidRDefault="00470CAB" w:rsidP="00470CAB">
      <w:pPr>
        <w:jc w:val="both"/>
        <w:rPr>
          <w:sz w:val="24"/>
          <w:szCs w:val="24"/>
        </w:rPr>
      </w:pPr>
    </w:p>
    <w:p w:rsidR="00470CAB" w:rsidRDefault="00470CAB" w:rsidP="00470CAB">
      <w:pPr>
        <w:jc w:val="both"/>
        <w:rPr>
          <w:sz w:val="24"/>
          <w:szCs w:val="24"/>
        </w:rPr>
      </w:pPr>
    </w:p>
    <w:p w:rsidR="00470CAB" w:rsidRPr="00617614" w:rsidRDefault="00617614" w:rsidP="00617614">
      <w:pPr>
        <w:pStyle w:val="Sinespaciado"/>
        <w:rPr>
          <w:b/>
          <w:sz w:val="28"/>
          <w:szCs w:val="28"/>
        </w:rPr>
      </w:pPr>
      <w:r>
        <w:rPr>
          <w:b/>
          <w:sz w:val="28"/>
          <w:szCs w:val="28"/>
        </w:rPr>
        <w:t xml:space="preserve">3. </w:t>
      </w:r>
      <w:r w:rsidR="00470CAB" w:rsidRPr="00617614">
        <w:rPr>
          <w:b/>
          <w:sz w:val="28"/>
          <w:szCs w:val="28"/>
        </w:rPr>
        <w:t>RESUMEN</w:t>
      </w:r>
    </w:p>
    <w:p w:rsidR="00617614" w:rsidRDefault="00617614" w:rsidP="00617614">
      <w:pPr>
        <w:pStyle w:val="Sinespaciado"/>
        <w:rPr>
          <w:szCs w:val="24"/>
        </w:rPr>
      </w:pPr>
    </w:p>
    <w:p w:rsidR="00470CAB" w:rsidRDefault="00470CAB" w:rsidP="00617614">
      <w:pPr>
        <w:pStyle w:val="Sinespaciado"/>
        <w:rPr>
          <w:szCs w:val="24"/>
        </w:rPr>
      </w:pPr>
      <w:r>
        <w:rPr>
          <w:szCs w:val="24"/>
        </w:rPr>
        <w:t>Para una mayor comprensión y entendimiento de nuestro Estudio, presentamos dos gráficos que de manera global resumen y nos muestran el pensamiento y sentimiento en relación a: a) Propuestas de Gobierno y b) Peticiones Ciudadanas. En relación a la primera, están corresponden al instrumento de evaluación de los Ejes de Gobierno y sus servicios, en tanto que la segunda, interactúa con la población para captar las necesidades de proyectos de infraestructura básica como servicios municipales.</w:t>
      </w:r>
    </w:p>
    <w:p w:rsidR="00617614" w:rsidRDefault="00617614" w:rsidP="00617614">
      <w:pPr>
        <w:pStyle w:val="Sinespaciado"/>
        <w:rPr>
          <w:szCs w:val="24"/>
        </w:rPr>
      </w:pPr>
    </w:p>
    <w:p w:rsidR="00470CAB" w:rsidRDefault="00470CAB" w:rsidP="00617614">
      <w:pPr>
        <w:pStyle w:val="Sinespaciado"/>
        <w:rPr>
          <w:szCs w:val="24"/>
        </w:rPr>
      </w:pPr>
      <w:r>
        <w:rPr>
          <w:szCs w:val="24"/>
        </w:rPr>
        <w:lastRenderedPageBreak/>
        <w:t>De las 13,598 que se recibieron durante el desarrollo de los talleres comunitarios, el 58.46% corresponden a propuestas para el Gobierno, el cual representan 7,950 Propuestas. En tanto que el 41.54% son de Peticiones Ciudadanas formuladas en los mismos talleres por las y los participantes, siendo un total de 5,648 peticiones.</w:t>
      </w:r>
    </w:p>
    <w:p w:rsidR="00470CAB" w:rsidRDefault="00470CAB" w:rsidP="00470CAB">
      <w:pPr>
        <w:jc w:val="both"/>
        <w:rPr>
          <w:sz w:val="24"/>
          <w:szCs w:val="24"/>
        </w:rPr>
      </w:pPr>
      <w:r w:rsidRPr="00D73226">
        <w:rPr>
          <w:noProof/>
          <w:sz w:val="24"/>
          <w:szCs w:val="24"/>
          <w:lang w:eastAsia="es-MX"/>
        </w:rPr>
        <w:drawing>
          <wp:inline distT="0" distB="0" distL="0" distR="0" wp14:anchorId="7C708B3D" wp14:editId="049AA35E">
            <wp:extent cx="5554552" cy="2659380"/>
            <wp:effectExtent l="0" t="0" r="8255"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4878"/>
                    <a:stretch/>
                  </pic:blipFill>
                  <pic:spPr bwMode="auto">
                    <a:xfrm>
                      <a:off x="0" y="0"/>
                      <a:ext cx="5575451" cy="2669386"/>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617614">
      <w:pPr>
        <w:pStyle w:val="Sinespaciado"/>
      </w:pPr>
      <w:r>
        <w:t>De la gráfica anterior, deducimos por su frecuencia solicitada al gobierno, la “Seguridad en mi Colonia” toma mayor relevancia e importancia para la población en las colonias. Seguido de la “Rapidez y Honestidad en los Servicios Públicos” y con un tercer lugar de importancia son las “Obras Públicas”, referido a; calles dignas, drenaje, agua potable, redes pluviales, creación y mejoramiento de los espacios públicos, alumbrado público, este último va más en el sentido de llevar electrificación a las colonias que no cuentan con luz en sus hogares. El tema de servicio de manteamiento de alumbrado lo tomaremos más adelante. Estas tres propuestas representan el 70.49% del total.</w:t>
      </w:r>
    </w:p>
    <w:p w:rsidR="00617614" w:rsidRDefault="00617614" w:rsidP="00617614">
      <w:pPr>
        <w:pStyle w:val="Sinespaciado"/>
      </w:pPr>
    </w:p>
    <w:p w:rsidR="00470CAB" w:rsidRDefault="00470CAB" w:rsidP="00617614">
      <w:pPr>
        <w:pStyle w:val="Sinespaciado"/>
      </w:pPr>
      <w:r>
        <w:t xml:space="preserve">Por último y no menos importante, normar y establecer un vínculo directo entre Ciudadanía y Gobierno en “Participación Ciudadana al Gobernar”, esto con la finalidad de dar seguimiento de cerca de las Obras y proyectos, así como de las políticas sociales que se establezcan en el municipio y que son de beneficio para todas y todos los </w:t>
      </w:r>
      <w:proofErr w:type="spellStart"/>
      <w:r>
        <w:t>Tlaquepaquenses</w:t>
      </w:r>
      <w:proofErr w:type="spellEnd"/>
      <w:r>
        <w:t>. Y en el tema “Oportunidades para trabajar y emprender”, la cual es complementaria a todas las anteriores, ya que está última propuesta, va de la mano con las propuestas anteriores, ya que no se puede progresar sin tener un empleo digno y de calidad o una empresa familiar que proporcione los medios económicos para desarrollar a los barrios del municipio. Ambas propuestas restantes, suman un 29.51% del total de captación de las propuestas en talleres comunitarios.</w:t>
      </w:r>
    </w:p>
    <w:p w:rsidR="00617614" w:rsidRDefault="00617614" w:rsidP="00617614">
      <w:pPr>
        <w:pStyle w:val="Sinespaciado"/>
      </w:pPr>
    </w:p>
    <w:p w:rsidR="00470CAB" w:rsidRDefault="00470CAB" w:rsidP="00617614">
      <w:pPr>
        <w:pStyle w:val="Sinespaciado"/>
      </w:pPr>
      <w:r>
        <w:t xml:space="preserve">Destacando el hecho de que la propuesta de mayor frecuencia que la ciudadanía solicita al gobierno poner programas de acción directa a resolver en los barrios, y que la inseguridad que conlleva a robos, asaltos con o sin violencia, y que se </w:t>
      </w:r>
      <w:r>
        <w:lastRenderedPageBreak/>
        <w:t xml:space="preserve">vincula directamente la delincuencia y las drogas, las violaciones, entre otras que se comenten toda clase de delitos coadyuvando la falta de patrullaje policiaco, y las carencias de alumbrado público en zonas de alta movilidad peatonal. Esta propuesta de mantener más segura a la colonia con un total de 2,123 que representan el 26.70% del total de 7,950. </w:t>
      </w:r>
      <w:r>
        <w:rPr>
          <w:b/>
        </w:rPr>
        <w:t>E</w:t>
      </w:r>
      <w:r w:rsidRPr="002B532E">
        <w:rPr>
          <w:b/>
        </w:rPr>
        <w:t xml:space="preserve">s prácticamente una propuesta por participante </w:t>
      </w:r>
      <w:r>
        <w:rPr>
          <w:b/>
        </w:rPr>
        <w:t>de</w:t>
      </w:r>
      <w:r w:rsidRPr="002B532E">
        <w:rPr>
          <w:b/>
        </w:rPr>
        <w:t xml:space="preserve"> todos los talleres </w:t>
      </w:r>
      <w:r>
        <w:rPr>
          <w:b/>
        </w:rPr>
        <w:t xml:space="preserve">y </w:t>
      </w:r>
      <w:r w:rsidRPr="002B532E">
        <w:rPr>
          <w:b/>
        </w:rPr>
        <w:t>de todas las colonias de nuestro estudio</w:t>
      </w:r>
      <w:r>
        <w:t>.</w:t>
      </w:r>
    </w:p>
    <w:p w:rsidR="00470CAB" w:rsidRDefault="00470CAB" w:rsidP="00617614">
      <w:pPr>
        <w:pStyle w:val="Sinespaciado"/>
      </w:pPr>
    </w:p>
    <w:p w:rsidR="00470CAB" w:rsidRDefault="00470CAB" w:rsidP="00617614">
      <w:pPr>
        <w:pStyle w:val="Sinespaciado"/>
      </w:pPr>
      <w:r>
        <w:t>En relación a las Peticiones Comunitarias, nuestra siguiente gráfica nos muestra el comportamiento que se captó durante los talleres, en la que de forma similar a la anterior, son coincidentes los temas que de alguna forma se deben de abordar para dar respuesta al clamor de la población con respecto a la necesidad de tener un barrio digno, una ciudad digna.</w:t>
      </w:r>
    </w:p>
    <w:p w:rsidR="00470CAB" w:rsidRDefault="00470CAB" w:rsidP="00470CAB">
      <w:pPr>
        <w:jc w:val="both"/>
        <w:rPr>
          <w:sz w:val="24"/>
          <w:szCs w:val="24"/>
        </w:rPr>
      </w:pPr>
      <w:r>
        <w:rPr>
          <w:noProof/>
          <w:sz w:val="24"/>
          <w:szCs w:val="24"/>
          <w:lang w:eastAsia="es-MX"/>
        </w:rPr>
        <w:drawing>
          <wp:inline distT="0" distB="0" distL="0" distR="0" wp14:anchorId="3B79F888" wp14:editId="514059C3">
            <wp:extent cx="5532120" cy="306324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2-01 (3).png"/>
                    <pic:cNvPicPr/>
                  </pic:nvPicPr>
                  <pic:blipFill rotWithShape="1">
                    <a:blip r:embed="rId36" cstate="print">
                      <a:extLst>
                        <a:ext uri="{28A0092B-C50C-407E-A947-70E740481C1C}">
                          <a14:useLocalDpi xmlns:a14="http://schemas.microsoft.com/office/drawing/2010/main" val="0"/>
                        </a:ext>
                      </a:extLst>
                    </a:blip>
                    <a:srcRect r="1425" b="2918"/>
                    <a:stretch/>
                  </pic:blipFill>
                  <pic:spPr bwMode="auto">
                    <a:xfrm>
                      <a:off x="0" y="0"/>
                      <a:ext cx="5532120" cy="3063240"/>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617614">
      <w:pPr>
        <w:pStyle w:val="Sinespaciado"/>
      </w:pPr>
      <w:r>
        <w:t xml:space="preserve">De las 5,648 Peticiones recibidas, se percibe 6 seis temas de mayor relevancia y frecuencia que la Ciudadanía solicita a este Gobierno Municipal, enfocando sus energías y acciones a resolver los requerimientos presentados. </w:t>
      </w:r>
    </w:p>
    <w:p w:rsidR="00617614" w:rsidRDefault="00617614" w:rsidP="00617614">
      <w:pPr>
        <w:pStyle w:val="Sinespaciado"/>
      </w:pPr>
    </w:p>
    <w:p w:rsidR="00470CAB" w:rsidRDefault="00470CAB" w:rsidP="00617614">
      <w:pPr>
        <w:pStyle w:val="Sinespaciado"/>
      </w:pPr>
      <w:r>
        <w:t xml:space="preserve">A considerar estos seis temas principales que suman 4,418 Peticiones, representan el 78.22% de las 5,648 formulaciones captadas. Prácticamente es una representación del 80% de las peticiones en el 30% de los temas tratados en nuestro estudio. Este análisis nos da la objetividad de focalizar un Plan Municipal que conlleve en forma directa a dar solución a dicha problemática detectada. Los temas de mayor importancia son: a) Los Servicios Públicos referidos a mantenimiento de alumbrado, rutas de camiones recolectores de basura, bacheo de calles, entre otros temas relacionados al servicio, b) Seguridad Pública relacionados con la presencia policiaca en las calles y la disminución de la violencia, pandillerismo y drogadicción/alcoholismo en los barrios, c) Desarrollo Urbano / Patrimonio, está directamente relacionado con calles dignas, drenaje, </w:t>
      </w:r>
      <w:r>
        <w:lastRenderedPageBreak/>
        <w:t>agua potable, redes pluviales, estos últimos son los tres temas siguientes que de manera independiente la población lo solicita, pero que va directamente relacionado a calles dignas.</w:t>
      </w:r>
    </w:p>
    <w:p w:rsidR="00470CAB" w:rsidRDefault="00470CAB" w:rsidP="00470CAB">
      <w:pPr>
        <w:jc w:val="both"/>
        <w:rPr>
          <w:sz w:val="24"/>
          <w:szCs w:val="24"/>
        </w:rPr>
      </w:pPr>
      <w:r>
        <w:rPr>
          <w:noProof/>
          <w:sz w:val="24"/>
          <w:szCs w:val="24"/>
          <w:lang w:eastAsia="es-MX"/>
        </w:rPr>
        <w:drawing>
          <wp:inline distT="0" distB="0" distL="0" distR="0" wp14:anchorId="2CC07E4F" wp14:editId="6FBA68D3">
            <wp:extent cx="5612130" cy="3155315"/>
            <wp:effectExtent l="0" t="0" r="762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02-01 (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2130" cy="3155315"/>
                    </a:xfrm>
                    <a:prstGeom prst="rect">
                      <a:avLst/>
                    </a:prstGeom>
                  </pic:spPr>
                </pic:pic>
              </a:graphicData>
            </a:graphic>
          </wp:inline>
        </w:drawing>
      </w:r>
    </w:p>
    <w:p w:rsidR="00470CAB" w:rsidRDefault="00470CAB" w:rsidP="00617614">
      <w:pPr>
        <w:pStyle w:val="Sinespaciado"/>
      </w:pPr>
      <w:r>
        <w:t xml:space="preserve">El 21.78% restante del total de las Peticiones Comunitarias equivalente a 1,213, se ubican en 14 temas de atención municipal, los cuales son: Medio ambiente y recursos naturales, Recreación y Deportes, Vialidades, Salud e Higiene, Industria Comercio y Servicios, Programas Sociales, Educación, Regularización de Predios, Protección Civil, Participación Ciudadana, Desarrollo Institucional, Cultura, Delegaciones, y Derechos Humanos. </w:t>
      </w:r>
    </w:p>
    <w:p w:rsidR="00617614" w:rsidRDefault="00617614" w:rsidP="00617614">
      <w:pPr>
        <w:pStyle w:val="Sinespaciado"/>
      </w:pPr>
    </w:p>
    <w:p w:rsidR="00470CAB" w:rsidRDefault="00470CAB" w:rsidP="00617614">
      <w:pPr>
        <w:pStyle w:val="Sinespaciado"/>
      </w:pPr>
      <w:r>
        <w:t>La ecuación de los tres temas principales que solici</w:t>
      </w:r>
      <w:r w:rsidR="00617614">
        <w:t>tan las colonias, siendo estos:</w:t>
      </w:r>
    </w:p>
    <w:p w:rsidR="00617614" w:rsidRPr="00617614" w:rsidRDefault="00617614" w:rsidP="00617614">
      <w:pPr>
        <w:pStyle w:val="Sinespaciado"/>
      </w:pPr>
    </w:p>
    <w:p w:rsidR="00470CAB" w:rsidRPr="00617614" w:rsidRDefault="00470CAB" w:rsidP="004930F4">
      <w:pPr>
        <w:pStyle w:val="Prrafodelista"/>
        <w:numPr>
          <w:ilvl w:val="0"/>
          <w:numId w:val="10"/>
        </w:numPr>
        <w:spacing w:after="160" w:line="259" w:lineRule="auto"/>
        <w:jc w:val="both"/>
        <w:rPr>
          <w:rFonts w:ascii="Arial" w:hAnsi="Arial" w:cs="Arial"/>
          <w:sz w:val="24"/>
          <w:szCs w:val="24"/>
        </w:rPr>
      </w:pPr>
      <w:r w:rsidRPr="00617614">
        <w:rPr>
          <w:rFonts w:ascii="Arial" w:hAnsi="Arial" w:cs="Arial"/>
          <w:sz w:val="24"/>
          <w:szCs w:val="24"/>
        </w:rPr>
        <w:t xml:space="preserve">Seguridad Pública, </w:t>
      </w:r>
    </w:p>
    <w:p w:rsidR="00470CAB" w:rsidRPr="00617614" w:rsidRDefault="00470CAB" w:rsidP="004930F4">
      <w:pPr>
        <w:pStyle w:val="Prrafodelista"/>
        <w:numPr>
          <w:ilvl w:val="0"/>
          <w:numId w:val="10"/>
        </w:numPr>
        <w:spacing w:after="160" w:line="259" w:lineRule="auto"/>
        <w:jc w:val="both"/>
        <w:rPr>
          <w:rFonts w:ascii="Arial" w:hAnsi="Arial" w:cs="Arial"/>
          <w:sz w:val="24"/>
          <w:szCs w:val="24"/>
        </w:rPr>
      </w:pPr>
      <w:r w:rsidRPr="00617614">
        <w:rPr>
          <w:rFonts w:ascii="Arial" w:hAnsi="Arial" w:cs="Arial"/>
          <w:sz w:val="24"/>
          <w:szCs w:val="24"/>
        </w:rPr>
        <w:t xml:space="preserve">Servicios Públicos (alumbrado-electrificación, aseo, bacheo y agua potable) y </w:t>
      </w:r>
    </w:p>
    <w:p w:rsidR="00470CAB" w:rsidRPr="00617614" w:rsidRDefault="00470CAB" w:rsidP="004930F4">
      <w:pPr>
        <w:pStyle w:val="Prrafodelista"/>
        <w:numPr>
          <w:ilvl w:val="0"/>
          <w:numId w:val="10"/>
        </w:numPr>
        <w:spacing w:after="160" w:line="259" w:lineRule="auto"/>
        <w:jc w:val="both"/>
        <w:rPr>
          <w:rFonts w:ascii="Arial" w:hAnsi="Arial" w:cs="Arial"/>
          <w:sz w:val="24"/>
          <w:szCs w:val="24"/>
        </w:rPr>
      </w:pPr>
      <w:r w:rsidRPr="00617614">
        <w:rPr>
          <w:rFonts w:ascii="Arial" w:hAnsi="Arial" w:cs="Arial"/>
          <w:sz w:val="24"/>
          <w:szCs w:val="24"/>
        </w:rPr>
        <w:t>Obra Pública (drenaje, redes pluviales, empedrados zapeados-pavimentación, banquetas)</w:t>
      </w:r>
    </w:p>
    <w:p w:rsidR="00617614" w:rsidRDefault="00617614" w:rsidP="00617614">
      <w:pPr>
        <w:pStyle w:val="Sinespaciado"/>
      </w:pPr>
    </w:p>
    <w:p w:rsidR="00470CAB" w:rsidRDefault="00470CAB" w:rsidP="00617614">
      <w:pPr>
        <w:pStyle w:val="Sinespaciado"/>
      </w:pPr>
      <w:r w:rsidRPr="00780EB2">
        <w:t>En ambos instrumentos de evaluación en promedio representan un 74.36% del total de las 13,598 formulaciones realizadas en los talleres. De ahí que se concentra la mayor frecuencia de propuestas y peticiones realizadas y que su análisis con lleva a formular proyectos y programas de carácter estratégicos para dar respuesta de parte del Gobierno a la ciudadanía.</w:t>
      </w:r>
    </w:p>
    <w:p w:rsidR="00470CAB" w:rsidRDefault="00470CAB" w:rsidP="00617614">
      <w:pPr>
        <w:pStyle w:val="Sinespaciado"/>
      </w:pPr>
    </w:p>
    <w:p w:rsidR="00470CAB" w:rsidRDefault="00470CAB" w:rsidP="00617614">
      <w:pPr>
        <w:pStyle w:val="Sinespaciado"/>
        <w:rPr>
          <w:b/>
          <w:sz w:val="28"/>
          <w:szCs w:val="28"/>
        </w:rPr>
      </w:pPr>
    </w:p>
    <w:p w:rsidR="00C57035" w:rsidRDefault="00C57035" w:rsidP="00617614">
      <w:pPr>
        <w:pStyle w:val="Sinespaciado"/>
        <w:rPr>
          <w:b/>
          <w:sz w:val="28"/>
          <w:szCs w:val="28"/>
        </w:rPr>
      </w:pPr>
    </w:p>
    <w:p w:rsidR="00C57035" w:rsidRPr="00617614" w:rsidRDefault="00C57035" w:rsidP="00617614">
      <w:pPr>
        <w:pStyle w:val="Sinespaciado"/>
        <w:rPr>
          <w:b/>
          <w:sz w:val="28"/>
          <w:szCs w:val="28"/>
        </w:rPr>
      </w:pPr>
    </w:p>
    <w:p w:rsidR="00470CAB" w:rsidRPr="00617614" w:rsidRDefault="00470CAB" w:rsidP="00617614">
      <w:pPr>
        <w:pStyle w:val="Sinespaciado"/>
        <w:rPr>
          <w:b/>
          <w:sz w:val="28"/>
          <w:szCs w:val="28"/>
        </w:rPr>
      </w:pPr>
    </w:p>
    <w:p w:rsidR="00470CAB" w:rsidRPr="00617614" w:rsidRDefault="00470CAB" w:rsidP="00617614">
      <w:pPr>
        <w:pStyle w:val="Sinespaciado"/>
        <w:rPr>
          <w:b/>
          <w:sz w:val="28"/>
          <w:szCs w:val="28"/>
        </w:rPr>
      </w:pPr>
    </w:p>
    <w:p w:rsidR="00470CAB" w:rsidRPr="00617614" w:rsidRDefault="00C57035" w:rsidP="00617614">
      <w:pPr>
        <w:pStyle w:val="Sinespaciado"/>
        <w:rPr>
          <w:b/>
          <w:sz w:val="28"/>
          <w:szCs w:val="28"/>
        </w:rPr>
      </w:pPr>
      <w:r>
        <w:rPr>
          <w:b/>
          <w:sz w:val="28"/>
          <w:szCs w:val="28"/>
        </w:rPr>
        <w:t xml:space="preserve">4. </w:t>
      </w:r>
      <w:r w:rsidR="00470CAB" w:rsidRPr="00617614">
        <w:rPr>
          <w:b/>
          <w:sz w:val="28"/>
          <w:szCs w:val="28"/>
        </w:rPr>
        <w:t>SEGURIDAD PÚBLICA</w:t>
      </w:r>
    </w:p>
    <w:p w:rsidR="00470CAB" w:rsidRDefault="00470CAB" w:rsidP="00470CAB">
      <w:pPr>
        <w:jc w:val="both"/>
        <w:rPr>
          <w:sz w:val="24"/>
          <w:szCs w:val="24"/>
        </w:rPr>
      </w:pPr>
    </w:p>
    <w:p w:rsidR="00470CAB" w:rsidRDefault="00470CAB" w:rsidP="00470CAB">
      <w:pPr>
        <w:jc w:val="both"/>
        <w:rPr>
          <w:sz w:val="24"/>
          <w:szCs w:val="24"/>
        </w:rPr>
      </w:pPr>
      <w:r>
        <w:rPr>
          <w:noProof/>
          <w:sz w:val="24"/>
          <w:szCs w:val="24"/>
          <w:lang w:eastAsia="es-MX"/>
        </w:rPr>
        <w:drawing>
          <wp:inline distT="0" distB="0" distL="0" distR="0" wp14:anchorId="5D545578" wp14:editId="075FCF50">
            <wp:extent cx="3905250" cy="1134741"/>
            <wp:effectExtent l="0" t="0" r="0" b="889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2469" cy="1157178"/>
                    </a:xfrm>
                    <a:prstGeom prst="rect">
                      <a:avLst/>
                    </a:prstGeom>
                    <a:noFill/>
                  </pic:spPr>
                </pic:pic>
              </a:graphicData>
            </a:graphic>
          </wp:inline>
        </w:drawing>
      </w:r>
    </w:p>
    <w:p w:rsidR="00470CAB" w:rsidRDefault="00470CAB" w:rsidP="00470CAB">
      <w:pPr>
        <w:jc w:val="right"/>
        <w:rPr>
          <w:sz w:val="24"/>
          <w:szCs w:val="24"/>
        </w:rPr>
      </w:pPr>
      <w:r>
        <w:rPr>
          <w:noProof/>
          <w:sz w:val="24"/>
          <w:szCs w:val="24"/>
          <w:lang w:eastAsia="es-MX"/>
        </w:rPr>
        <w:drawing>
          <wp:inline distT="0" distB="0" distL="0" distR="0" wp14:anchorId="01A0E710" wp14:editId="14CD10BB">
            <wp:extent cx="3934460" cy="983124"/>
            <wp:effectExtent l="0" t="0" r="8890" b="76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65520" cy="990885"/>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ind w:left="4956"/>
      </w:pPr>
      <w:r w:rsidRPr="00FC2B4B">
        <w:rPr>
          <w:noProof/>
          <w:lang w:val="es-MX" w:eastAsia="es-MX"/>
        </w:rPr>
        <w:drawing>
          <wp:anchor distT="0" distB="0" distL="114300" distR="114300" simplePos="0" relativeHeight="251663360" behindDoc="1" locked="0" layoutInCell="1" allowOverlap="1" wp14:anchorId="1A078717" wp14:editId="2DD64254">
            <wp:simplePos x="0" y="0"/>
            <wp:positionH relativeFrom="column">
              <wp:posOffset>1905</wp:posOffset>
            </wp:positionH>
            <wp:positionV relativeFrom="paragraph">
              <wp:posOffset>180975</wp:posOffset>
            </wp:positionV>
            <wp:extent cx="3124835" cy="1051560"/>
            <wp:effectExtent l="0" t="0" r="0" b="0"/>
            <wp:wrapTight wrapText="bothSides">
              <wp:wrapPolygon edited="0">
                <wp:start x="0" y="0"/>
                <wp:lineTo x="0" y="21130"/>
                <wp:lineTo x="21464" y="21130"/>
                <wp:lineTo x="21464"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7380" t="24864" r="10795" b="32166"/>
                    <a:stretch/>
                  </pic:blipFill>
                  <pic:spPr bwMode="auto">
                    <a:xfrm>
                      <a:off x="0" y="0"/>
                      <a:ext cx="3124835"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La presencia policiaca en las calles de las colonias visitadas se hizo mención que el 86.5% de la ausencia de policías en cuanto a rondines, patrullaje y presencia cuando requieren la ayuda de la autoridad en situaciones de violencia</w:t>
      </w:r>
      <w:r w:rsidR="00C57035">
        <w:t>.</w:t>
      </w:r>
      <w:r>
        <w:rPr>
          <w:rStyle w:val="Refdenotaalpie"/>
          <w:szCs w:val="24"/>
        </w:rPr>
        <w:footnoteReference w:id="49"/>
      </w:r>
    </w:p>
    <w:p w:rsidR="00470CAB" w:rsidRDefault="00470CAB" w:rsidP="00470CAB">
      <w:pPr>
        <w:jc w:val="both"/>
        <w:rPr>
          <w:sz w:val="24"/>
          <w:szCs w:val="24"/>
        </w:rPr>
      </w:pPr>
    </w:p>
    <w:p w:rsidR="00470CAB" w:rsidRDefault="00470CAB" w:rsidP="00C57035">
      <w:pPr>
        <w:pStyle w:val="Sinespaciado"/>
      </w:pPr>
      <w:r>
        <w:rPr>
          <w:noProof/>
          <w:lang w:val="es-MX" w:eastAsia="es-MX"/>
        </w:rPr>
        <w:drawing>
          <wp:anchor distT="0" distB="0" distL="114300" distR="114300" simplePos="0" relativeHeight="251673600" behindDoc="0" locked="0" layoutInCell="1" allowOverlap="1" wp14:anchorId="0FBB5EDB" wp14:editId="2232BA96">
            <wp:simplePos x="0" y="0"/>
            <wp:positionH relativeFrom="column">
              <wp:posOffset>1805940</wp:posOffset>
            </wp:positionH>
            <wp:positionV relativeFrom="paragraph">
              <wp:posOffset>77470</wp:posOffset>
            </wp:positionV>
            <wp:extent cx="3748405" cy="2130425"/>
            <wp:effectExtent l="0" t="0" r="4445" b="317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8405" cy="2130425"/>
                    </a:xfrm>
                    <a:prstGeom prst="rect">
                      <a:avLst/>
                    </a:prstGeom>
                    <a:noFill/>
                  </pic:spPr>
                </pic:pic>
              </a:graphicData>
            </a:graphic>
            <wp14:sizeRelH relativeFrom="margin">
              <wp14:pctWidth>0</wp14:pctWidth>
            </wp14:sizeRelH>
          </wp:anchor>
        </w:drawing>
      </w:r>
      <w:r>
        <w:t xml:space="preserve">La situación en que la mujer percibe como algo muy grave la inseguridad, en el hombre lo percibe de menor grado. Sin embargo, </w:t>
      </w:r>
      <w:r w:rsidR="00C57035">
        <w:t>c</w:t>
      </w:r>
      <w:r>
        <w:t xml:space="preserve">onsiderando la escala de regular a muy grave, en hombres es del 94%, y en las mujeres es del 96%, </w:t>
      </w:r>
      <w:r>
        <w:lastRenderedPageBreak/>
        <w:t>dando como resultado muy parejo con un promedio del 95%, en que la situación se percibe con un ambiente de inseguridad en los barrios</w:t>
      </w:r>
      <w:r>
        <w:rPr>
          <w:rStyle w:val="Refdenotaalpie"/>
          <w:szCs w:val="24"/>
        </w:rPr>
        <w:footnoteReference w:id="50"/>
      </w:r>
      <w:r>
        <w:t>. Esto conlleva a otros temas relacionados y que repercuten en asaltos, vandalismo y violaciones.</w:t>
      </w:r>
    </w:p>
    <w:p w:rsidR="00470CAB" w:rsidRDefault="00470CAB" w:rsidP="00C57035">
      <w:pPr>
        <w:pStyle w:val="Sinespaciado"/>
      </w:pPr>
      <w:r>
        <w:rPr>
          <w:noProof/>
          <w:lang w:val="es-MX" w:eastAsia="es-MX"/>
        </w:rPr>
        <w:drawing>
          <wp:anchor distT="0" distB="0" distL="114300" distR="114300" simplePos="0" relativeHeight="251678720" behindDoc="1" locked="0" layoutInCell="1" allowOverlap="1" wp14:anchorId="0F2CBF1C" wp14:editId="42AC5041">
            <wp:simplePos x="0" y="0"/>
            <wp:positionH relativeFrom="column">
              <wp:posOffset>48895</wp:posOffset>
            </wp:positionH>
            <wp:positionV relativeFrom="paragraph">
              <wp:posOffset>380365</wp:posOffset>
            </wp:positionV>
            <wp:extent cx="3736975" cy="1865630"/>
            <wp:effectExtent l="0" t="0" r="0" b="1270"/>
            <wp:wrapTight wrapText="bothSides">
              <wp:wrapPolygon edited="0">
                <wp:start x="0" y="0"/>
                <wp:lineTo x="0" y="21394"/>
                <wp:lineTo x="21472" y="21394"/>
                <wp:lineTo x="21472"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36975" cy="1865630"/>
                    </a:xfrm>
                    <a:prstGeom prst="rect">
                      <a:avLst/>
                    </a:prstGeom>
                    <a:noFill/>
                  </pic:spPr>
                </pic:pic>
              </a:graphicData>
            </a:graphic>
            <wp14:sizeRelH relativeFrom="margin">
              <wp14:pctWidth>0</wp14:pctWidth>
            </wp14:sizeRelH>
          </wp:anchor>
        </w:drawing>
      </w:r>
      <w:r>
        <w:t>Complementaria a la gráfica anterior, la inseguridad y delincuencia vinculada a las escuelas de la localidad, se calificó dentro de una escala que va desde poco hasta mucho, con un promedio del 82.5%. En cuanto a la calificación de hombres y mujeres, el comportamiento de percepción con casi un 60% es muy similar en ambos casos en la escala de existencia muy grave, dando una tendencia creciente de la gravedad en el tema de inseguridad vinculada a la delincuencia en las escuelas ubicadas en las colonias.</w:t>
      </w:r>
    </w:p>
    <w:p w:rsidR="00C57035" w:rsidRDefault="00C57035" w:rsidP="00C57035">
      <w:pPr>
        <w:pStyle w:val="Sinespaciado"/>
      </w:pPr>
    </w:p>
    <w:p w:rsidR="00470CAB" w:rsidRDefault="00470CAB" w:rsidP="00C57035">
      <w:pPr>
        <w:pStyle w:val="Sinespaciado"/>
      </w:pPr>
      <w:r>
        <w:t xml:space="preserve">El tema de la Inseguridad va directamente relacionado con otros temas como son; la delincuencia y venta-consumo de drogas, la cual damos a conocer en las siguientes gráficas. </w:t>
      </w:r>
    </w:p>
    <w:p w:rsidR="00470CAB" w:rsidRDefault="00470CAB" w:rsidP="00C57035">
      <w:pPr>
        <w:pStyle w:val="Sinespaciado"/>
      </w:pPr>
      <w:r>
        <w:rPr>
          <w:noProof/>
          <w:lang w:val="es-MX" w:eastAsia="es-MX"/>
        </w:rPr>
        <w:drawing>
          <wp:anchor distT="0" distB="0" distL="114300" distR="114300" simplePos="0" relativeHeight="251677696" behindDoc="0" locked="0" layoutInCell="1" allowOverlap="1" wp14:anchorId="678F9CD9" wp14:editId="0B812127">
            <wp:simplePos x="0" y="0"/>
            <wp:positionH relativeFrom="column">
              <wp:posOffset>1525905</wp:posOffset>
            </wp:positionH>
            <wp:positionV relativeFrom="paragraph">
              <wp:posOffset>135890</wp:posOffset>
            </wp:positionV>
            <wp:extent cx="4098925" cy="179070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8925" cy="1790700"/>
                    </a:xfrm>
                    <a:prstGeom prst="rect">
                      <a:avLst/>
                    </a:prstGeom>
                    <a:noFill/>
                  </pic:spPr>
                </pic:pic>
              </a:graphicData>
            </a:graphic>
            <wp14:sizeRelH relativeFrom="margin">
              <wp14:pctWidth>0</wp14:pctWidth>
            </wp14:sizeRelH>
            <wp14:sizeRelV relativeFrom="margin">
              <wp14:pctHeight>0</wp14:pctHeight>
            </wp14:sizeRelV>
          </wp:anchor>
        </w:drawing>
      </w:r>
      <w:r>
        <w:t>Ambas Gráficas nos dan una idea clara sobre cómo la población percibe la problemática en relación a la inseguridad en sus barrios, en donde la venta de drogas existe en diferentes niveles que va desde poca venta, hasta venta en exceso, con un 81.9% en promedio de las y los encuestadas. El comportamiento de percepción de género se manifiesta con tendencia similar mayor al 50% de que tanto hombres como mujeres contestaron que si existe en gran medida la venta de drogas en las escuelas</w:t>
      </w:r>
      <w:r>
        <w:rPr>
          <w:rStyle w:val="Refdenotaalpie"/>
          <w:szCs w:val="24"/>
        </w:rPr>
        <w:footnoteReference w:id="51"/>
      </w:r>
      <w:r>
        <w:t>.</w:t>
      </w: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jc w:val="center"/>
      </w:pPr>
      <w:r>
        <w:rPr>
          <w:noProof/>
          <w:szCs w:val="24"/>
          <w:lang w:val="es-MX" w:eastAsia="es-MX"/>
        </w:rPr>
        <w:lastRenderedPageBreak/>
        <w:drawing>
          <wp:inline distT="0" distB="0" distL="0" distR="0" wp14:anchorId="73E1935B" wp14:editId="2FDF011F">
            <wp:extent cx="3434964" cy="88539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H="1" flipV="1">
                      <a:off x="0" y="0"/>
                      <a:ext cx="3493642" cy="900523"/>
                    </a:xfrm>
                    <a:prstGeom prst="rect">
                      <a:avLst/>
                    </a:prstGeom>
                    <a:noFill/>
                  </pic:spPr>
                </pic:pic>
              </a:graphicData>
            </a:graphic>
          </wp:inline>
        </w:drawing>
      </w: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470CAB" w:rsidRDefault="00470CAB" w:rsidP="00C57035">
      <w:pPr>
        <w:pStyle w:val="Sinespaciado"/>
      </w:pPr>
      <w:r>
        <w:rPr>
          <w:noProof/>
          <w:lang w:val="es-MX" w:eastAsia="es-MX"/>
        </w:rPr>
        <w:drawing>
          <wp:anchor distT="0" distB="0" distL="114300" distR="114300" simplePos="0" relativeHeight="251679744" behindDoc="1" locked="0" layoutInCell="1" allowOverlap="1" wp14:anchorId="193ACDDE" wp14:editId="7FF87BAF">
            <wp:simplePos x="0" y="0"/>
            <wp:positionH relativeFrom="column">
              <wp:posOffset>-15240</wp:posOffset>
            </wp:positionH>
            <wp:positionV relativeFrom="paragraph">
              <wp:posOffset>117475</wp:posOffset>
            </wp:positionV>
            <wp:extent cx="3959225" cy="1850390"/>
            <wp:effectExtent l="0" t="0" r="3175" b="0"/>
            <wp:wrapTight wrapText="bothSides">
              <wp:wrapPolygon edited="0">
                <wp:start x="0" y="0"/>
                <wp:lineTo x="0" y="21348"/>
                <wp:lineTo x="21513" y="21348"/>
                <wp:lineTo x="21513"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9225" cy="1850390"/>
                    </a:xfrm>
                    <a:prstGeom prst="rect">
                      <a:avLst/>
                    </a:prstGeom>
                    <a:noFill/>
                  </pic:spPr>
                </pic:pic>
              </a:graphicData>
            </a:graphic>
            <wp14:sizeRelH relativeFrom="margin">
              <wp14:pctWidth>0</wp14:pctWidth>
            </wp14:sizeRelH>
            <wp14:sizeRelV relativeFrom="margin">
              <wp14:pctHeight>0</wp14:pctHeight>
            </wp14:sizeRelV>
          </wp:anchor>
        </w:drawing>
      </w:r>
      <w:r>
        <w:t>En tanto que las encuestas nos dice que se percibe que existe el consumo de drogas en los barrios en un promedio 84.6%. Para hombres como para las mujeres su calificación de existencia de la venta de drogas como muy grave fue superior al 53%, en ambos. Esto quiere decir, que el consumo de dichas drogas se da en los jóvenes principalmente, dentro y fuera de los hogares, en las equinas de los barrios, espacios recreativos y deportivos y lugares en total abandono que sirven como guarida de la delincuencia y se apoderan de terrenos y/o casas habitación</w:t>
      </w:r>
      <w:r w:rsidRPr="00412676">
        <w:rPr>
          <w:vertAlign w:val="superscript"/>
        </w:rPr>
        <w:t>7</w:t>
      </w:r>
      <w:r>
        <w:t>.</w:t>
      </w:r>
    </w:p>
    <w:p w:rsidR="00C57035" w:rsidRDefault="00C57035" w:rsidP="00C57035">
      <w:pPr>
        <w:pStyle w:val="Sinespaciado"/>
      </w:pPr>
    </w:p>
    <w:p w:rsidR="00470CAB" w:rsidRDefault="00470CAB" w:rsidP="00C57035">
      <w:pPr>
        <w:pStyle w:val="Sinespaciado"/>
      </w:pPr>
      <w:r>
        <w:t>Otra pregunta clave como consecuencia de la inseguridad que se vive en las comunidades del municipio, se percibió que tanto hombres como mujeres opinan que las adicciones y el alcoholismo es y ha sido un problema bastante grave que repercute de manera directa en la inseguridad, en la violencia intrafamiliar, violencia a las mujeres y a la niñez, asaltos, robos, y le da auge al pandillerismo, y delincuencia organizada, por mencionar algunos de ellos. Sus percepciones son muy parejas con un 93% para hombres y un 94% de las mujeres.</w:t>
      </w:r>
    </w:p>
    <w:p w:rsidR="00C57035" w:rsidRDefault="00C57035" w:rsidP="00C57035">
      <w:pPr>
        <w:pStyle w:val="Sinespaciado"/>
      </w:pPr>
    </w:p>
    <w:p w:rsidR="00470CAB" w:rsidRDefault="00470CAB" w:rsidP="00470CAB">
      <w:pPr>
        <w:jc w:val="center"/>
        <w:rPr>
          <w:sz w:val="24"/>
          <w:szCs w:val="24"/>
        </w:rPr>
      </w:pPr>
      <w:r>
        <w:rPr>
          <w:noProof/>
          <w:sz w:val="24"/>
          <w:szCs w:val="24"/>
          <w:lang w:eastAsia="es-MX"/>
        </w:rPr>
        <w:lastRenderedPageBreak/>
        <w:drawing>
          <wp:inline distT="0" distB="0" distL="0" distR="0" wp14:anchorId="7AADF80F" wp14:editId="7F1251A7">
            <wp:extent cx="5079287" cy="2170707"/>
            <wp:effectExtent l="0" t="0" r="762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8033" cy="2204360"/>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pPr>
      <w:r>
        <w:t>Como consecuencia de lo anterior, las propuestas de ciudadanas/os van encaminadas a que la nueva administración de Gobierno de respuesta y solución a través de programas de seguridad efectivos y honestos, el cual nos lo hacen en la siguiente clasificación de temas vinculados a la Seguridad en Mi Colonia:</w:t>
      </w:r>
    </w:p>
    <w:p w:rsidR="00C57035" w:rsidRDefault="00C57035" w:rsidP="00C57035">
      <w:pPr>
        <w:pStyle w:val="Sinespaciado"/>
      </w:pPr>
    </w:p>
    <w:p w:rsidR="00C57035" w:rsidRDefault="00C57035" w:rsidP="00C57035">
      <w:pPr>
        <w:pStyle w:val="Sinespaciado"/>
      </w:pPr>
    </w:p>
    <w:p w:rsidR="00470CAB" w:rsidRDefault="00470CAB" w:rsidP="00C57035">
      <w:pPr>
        <w:pStyle w:val="Sinespaciado"/>
      </w:pPr>
      <w:r w:rsidRPr="002C062E">
        <w:rPr>
          <w:noProof/>
          <w:lang w:val="es-MX" w:eastAsia="es-MX"/>
        </w:rPr>
        <w:drawing>
          <wp:anchor distT="0" distB="0" distL="114300" distR="114300" simplePos="0" relativeHeight="251664384" behindDoc="1" locked="0" layoutInCell="1" allowOverlap="1" wp14:anchorId="7CD37DC2" wp14:editId="588C72B0">
            <wp:simplePos x="0" y="0"/>
            <wp:positionH relativeFrom="column">
              <wp:posOffset>635</wp:posOffset>
            </wp:positionH>
            <wp:positionV relativeFrom="paragraph">
              <wp:posOffset>-1905</wp:posOffset>
            </wp:positionV>
            <wp:extent cx="3787775" cy="2170430"/>
            <wp:effectExtent l="0" t="0" r="3175" b="1270"/>
            <wp:wrapTight wrapText="bothSides">
              <wp:wrapPolygon edited="0">
                <wp:start x="0" y="0"/>
                <wp:lineTo x="0" y="21423"/>
                <wp:lineTo x="21509" y="21423"/>
                <wp:lineTo x="21509"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358" t="21485" r="37270" b="15993"/>
                    <a:stretch/>
                  </pic:blipFill>
                  <pic:spPr bwMode="auto">
                    <a:xfrm>
                      <a:off x="0" y="0"/>
                      <a:ext cx="3787775" cy="2170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Como es de esperarse la situación actual que viven las colonias del Municipio, la propuesta que toma mayor importancia dentro del tema de la Inseguridad es: “Que tengamos más policías, más rondines, presencia policiaca y vigilancia”, con un 88% de las propuestas. En tanto que en algunas de ellas solicitan “contar con casetas de policía en los barrios”, y algunas otras de igual relevancia es contar con programas de mantenimiento y servicios eficientes en alumbrado público, que de forma directa los relacionan con la Inseguridad que se vive en dichos barrios. Y como programas preventivos el apoyo de Gobierno para disminuir los índices de drogadicción, alcoholismo y pandillerismo que es muy nutrido hoy día por la juventud.</w:t>
      </w:r>
    </w:p>
    <w:p w:rsidR="00C57035" w:rsidRDefault="00C57035" w:rsidP="00C57035">
      <w:pPr>
        <w:pStyle w:val="Sinespaciado"/>
      </w:pPr>
    </w:p>
    <w:p w:rsidR="00470CAB" w:rsidRDefault="00470CAB" w:rsidP="00C57035">
      <w:pPr>
        <w:pStyle w:val="Sinespaciado"/>
      </w:pPr>
      <w:r>
        <w:t>En tanto que las Peticiones que formularon van encaminadas hacia el mismo sentido de actuar con programas específicos tanto de prevención como correctivos en el tema de “Mayor vigilancia, rondines y más patrullas en las calles del Municipio”, con un 97%.</w:t>
      </w:r>
    </w:p>
    <w:p w:rsidR="00C57035" w:rsidRDefault="00C57035" w:rsidP="00C57035">
      <w:pPr>
        <w:pStyle w:val="Sinespaciado"/>
      </w:pPr>
    </w:p>
    <w:p w:rsidR="00C57035" w:rsidRDefault="00C57035" w:rsidP="00C57035">
      <w:pPr>
        <w:pStyle w:val="Sinespaciado"/>
      </w:pPr>
    </w:p>
    <w:p w:rsidR="00470CAB" w:rsidRDefault="00470CAB" w:rsidP="00470CAB">
      <w:pPr>
        <w:jc w:val="center"/>
        <w:rPr>
          <w:sz w:val="24"/>
          <w:szCs w:val="24"/>
        </w:rPr>
      </w:pPr>
      <w:r w:rsidRPr="00CE2B73">
        <w:rPr>
          <w:noProof/>
          <w:sz w:val="24"/>
          <w:szCs w:val="24"/>
          <w:lang w:eastAsia="es-MX"/>
        </w:rPr>
        <w:drawing>
          <wp:inline distT="0" distB="0" distL="0" distR="0" wp14:anchorId="1F18A37B" wp14:editId="0F445B7C">
            <wp:extent cx="5564963" cy="225021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616" t="21485" r="8079" b="15751"/>
                    <a:stretch/>
                  </pic:blipFill>
                  <pic:spPr bwMode="auto">
                    <a:xfrm>
                      <a:off x="0" y="0"/>
                      <a:ext cx="5568688" cy="2251725"/>
                    </a:xfrm>
                    <a:prstGeom prst="rect">
                      <a:avLst/>
                    </a:prstGeom>
                    <a:ln>
                      <a:noFill/>
                    </a:ln>
                    <a:extLst>
                      <a:ext uri="{53640926-AAD7-44D8-BBD7-CCE9431645EC}">
                        <a14:shadowObscured xmlns:a14="http://schemas.microsoft.com/office/drawing/2010/main"/>
                      </a:ext>
                    </a:extLst>
                  </pic:spPr>
                </pic:pic>
              </a:graphicData>
            </a:graphic>
          </wp:inline>
        </w:drawing>
      </w:r>
    </w:p>
    <w:p w:rsidR="00470CAB" w:rsidRPr="00C57035" w:rsidRDefault="00470CAB" w:rsidP="00C57035">
      <w:pPr>
        <w:pStyle w:val="Sinespaciado"/>
        <w:rPr>
          <w:sz w:val="28"/>
          <w:szCs w:val="28"/>
        </w:rPr>
      </w:pPr>
    </w:p>
    <w:p w:rsidR="00470CAB" w:rsidRPr="00C57035" w:rsidRDefault="00470CAB" w:rsidP="00C57035">
      <w:pPr>
        <w:pStyle w:val="Sinespaciado"/>
        <w:rPr>
          <w:sz w:val="28"/>
          <w:szCs w:val="28"/>
        </w:rPr>
      </w:pPr>
    </w:p>
    <w:p w:rsidR="00C57035" w:rsidRPr="00C57035" w:rsidRDefault="00C57035" w:rsidP="00C57035">
      <w:pPr>
        <w:pStyle w:val="Sinespaciado"/>
        <w:rPr>
          <w:sz w:val="28"/>
          <w:szCs w:val="28"/>
        </w:rPr>
      </w:pPr>
    </w:p>
    <w:p w:rsidR="00C57035" w:rsidRPr="00C57035" w:rsidRDefault="00C57035" w:rsidP="00C57035">
      <w:pPr>
        <w:pStyle w:val="Sinespaciado"/>
        <w:rPr>
          <w:sz w:val="28"/>
          <w:szCs w:val="28"/>
        </w:rPr>
      </w:pPr>
    </w:p>
    <w:p w:rsidR="00C57035" w:rsidRPr="00C57035" w:rsidRDefault="00C57035" w:rsidP="00C57035">
      <w:pPr>
        <w:pStyle w:val="Sinespaciado"/>
        <w:rPr>
          <w:sz w:val="28"/>
          <w:szCs w:val="28"/>
        </w:rPr>
      </w:pPr>
    </w:p>
    <w:p w:rsidR="00470CAB" w:rsidRPr="00C57035" w:rsidRDefault="00C57035" w:rsidP="00C57035">
      <w:pPr>
        <w:pStyle w:val="Sinespaciado"/>
        <w:rPr>
          <w:b/>
          <w:sz w:val="28"/>
          <w:szCs w:val="28"/>
        </w:rPr>
      </w:pPr>
      <w:r>
        <w:rPr>
          <w:b/>
          <w:sz w:val="28"/>
          <w:szCs w:val="28"/>
        </w:rPr>
        <w:t xml:space="preserve">5. </w:t>
      </w:r>
      <w:r w:rsidR="00470CAB" w:rsidRPr="00C57035">
        <w:rPr>
          <w:b/>
          <w:sz w:val="28"/>
          <w:szCs w:val="28"/>
        </w:rPr>
        <w:t>SERVICIOS PÚBLICOS</w:t>
      </w:r>
    </w:p>
    <w:p w:rsidR="00470CAB" w:rsidRDefault="00470CAB" w:rsidP="00C57035">
      <w:pPr>
        <w:pStyle w:val="Sinespaciado"/>
        <w:rPr>
          <w:sz w:val="28"/>
          <w:szCs w:val="28"/>
        </w:rPr>
      </w:pPr>
    </w:p>
    <w:p w:rsidR="00C57035" w:rsidRPr="00C57035" w:rsidRDefault="00C57035" w:rsidP="00C57035">
      <w:pPr>
        <w:pStyle w:val="Sinespaciado"/>
        <w:rPr>
          <w:sz w:val="28"/>
          <w:szCs w:val="28"/>
        </w:rPr>
      </w:pPr>
    </w:p>
    <w:p w:rsidR="00470CAB" w:rsidRDefault="00470CAB" w:rsidP="00470CAB">
      <w:pPr>
        <w:jc w:val="both"/>
        <w:rPr>
          <w:sz w:val="24"/>
          <w:szCs w:val="24"/>
        </w:rPr>
      </w:pPr>
      <w:r>
        <w:rPr>
          <w:noProof/>
          <w:sz w:val="24"/>
          <w:szCs w:val="24"/>
          <w:lang w:eastAsia="es-MX"/>
        </w:rPr>
        <w:drawing>
          <wp:inline distT="0" distB="0" distL="0" distR="0" wp14:anchorId="4C76678F" wp14:editId="756FA5AC">
            <wp:extent cx="4200746" cy="1059180"/>
            <wp:effectExtent l="0" t="0" r="9525"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6723" cy="1075816"/>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pPr>
      <w:r>
        <w:t>Para poder medir el nivel de calidad y eficiencia en el otorgamiento de servicios municipales a las colonias, en el instrumento de encuesta, utilizamos una escala de calificación que va desde un 10 como excelente, hasta reprobado con la calificación de 1. Y en perspectiva de género las formas y comportamiento de pensamiento.</w:t>
      </w:r>
    </w:p>
    <w:p w:rsidR="00C57035" w:rsidRDefault="00C57035" w:rsidP="00C57035">
      <w:pPr>
        <w:pStyle w:val="Sinespaciado"/>
      </w:pPr>
    </w:p>
    <w:p w:rsidR="00470CAB" w:rsidRDefault="00470CAB" w:rsidP="00C57035">
      <w:pPr>
        <w:pStyle w:val="Sinespaciado"/>
      </w:pPr>
      <w:r>
        <w:t>En la percepción de los servicios municipales se obtuvo que en promedio 43.5% de las solicitudes de la ciudadanía están reprobados, lo cual quiere decir; que el nivel de calidad y rapidez del servicio público, no soy lo suficientemente eficientes para ofrecer un servicio y la atención deseada por la ciudadanía. En tanto que el 56.5% opina que los servicios que reciben de parte del Municipio son de buena calidad y se atienden de manera rápida a solicitud en el momento deseado.</w:t>
      </w:r>
    </w:p>
    <w:p w:rsidR="00C57035" w:rsidRDefault="00C57035" w:rsidP="00C57035">
      <w:pPr>
        <w:pStyle w:val="Sinespaciado"/>
      </w:pPr>
    </w:p>
    <w:p w:rsidR="00470CAB" w:rsidRDefault="00470CAB" w:rsidP="00C57035">
      <w:pPr>
        <w:pStyle w:val="Sinespaciado"/>
      </w:pPr>
      <w:r>
        <w:lastRenderedPageBreak/>
        <w:t>Para hombres y mujeres el comportamiento de respuestas en el tema de los servicios presentan similitud lo que no hay variaciones grandes en formas de pensar de género. Lo podemos observar en la gráfica la tendencia de calificación.</w:t>
      </w:r>
    </w:p>
    <w:p w:rsidR="00C57035" w:rsidRDefault="00C57035" w:rsidP="00C57035">
      <w:pPr>
        <w:pStyle w:val="Sinespaciado"/>
      </w:pPr>
    </w:p>
    <w:p w:rsidR="00C57035" w:rsidRDefault="00C57035" w:rsidP="00C57035">
      <w:pPr>
        <w:pStyle w:val="Sinespaciado"/>
      </w:pPr>
    </w:p>
    <w:p w:rsidR="00470CAB" w:rsidRDefault="00470CAB" w:rsidP="00470CAB">
      <w:pPr>
        <w:jc w:val="center"/>
        <w:rPr>
          <w:sz w:val="24"/>
          <w:szCs w:val="24"/>
        </w:rPr>
      </w:pPr>
      <w:r>
        <w:rPr>
          <w:noProof/>
          <w:sz w:val="24"/>
          <w:szCs w:val="24"/>
          <w:lang w:eastAsia="es-MX"/>
        </w:rPr>
        <w:drawing>
          <wp:inline distT="0" distB="0" distL="0" distR="0" wp14:anchorId="5733B7B0" wp14:editId="761AACAE">
            <wp:extent cx="5562957" cy="21389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7961" cy="2156203"/>
                    </a:xfrm>
                    <a:prstGeom prst="rect">
                      <a:avLst/>
                    </a:prstGeom>
                    <a:noFill/>
                  </pic:spPr>
                </pic:pic>
              </a:graphicData>
            </a:graphic>
          </wp:inline>
        </w:drawing>
      </w:r>
    </w:p>
    <w:p w:rsidR="00470CAB" w:rsidRDefault="00470CAB" w:rsidP="00C57035">
      <w:pPr>
        <w:pStyle w:val="Sinespaciado"/>
      </w:pPr>
    </w:p>
    <w:p w:rsidR="00C57035" w:rsidRDefault="00C57035" w:rsidP="00C57035">
      <w:pPr>
        <w:pStyle w:val="Sinespaciado"/>
      </w:pPr>
    </w:p>
    <w:p w:rsidR="00470CAB" w:rsidRDefault="00470CAB" w:rsidP="00C57035">
      <w:pPr>
        <w:pStyle w:val="Sinespaciado"/>
      </w:pPr>
      <w:r>
        <w:t>Las Peticiones formuladas por los participantes en los talleres, se concentran en 3 de ellas, las cuales se simplifica en mantenimiento de calles como lo es el bacheo, alumbrado público y el Aseo Público en relación a tener más rutas de recolección de basura, y limpieza de las calles, camellones. Dicho de otra manera, los tres servicios más solicitados: bacheo, alumbrado  y aseo público, son el 86.53% de las peticiones. El resto de los temas que representan el 13.47%, se complementan en la calidad de atención de los servicios que se debe de proporcionar po</w:t>
      </w:r>
      <w:r w:rsidR="00C57035">
        <w:t>r parte del Gobierno Municipal.</w:t>
      </w:r>
    </w:p>
    <w:p w:rsidR="00C57035" w:rsidRDefault="00C57035" w:rsidP="00C57035">
      <w:pPr>
        <w:pStyle w:val="Sinespaciado"/>
      </w:pPr>
    </w:p>
    <w:p w:rsidR="00C57035" w:rsidRDefault="00C57035" w:rsidP="00C57035">
      <w:pPr>
        <w:pStyle w:val="Sinespaciado"/>
      </w:pPr>
    </w:p>
    <w:p w:rsidR="00B755C2" w:rsidRDefault="00B755C2" w:rsidP="00470CAB">
      <w:pPr>
        <w:jc w:val="center"/>
        <w:rPr>
          <w:sz w:val="24"/>
          <w:szCs w:val="24"/>
        </w:rPr>
      </w:pPr>
    </w:p>
    <w:p w:rsidR="00B755C2" w:rsidRDefault="00B755C2" w:rsidP="00470CAB">
      <w:pPr>
        <w:jc w:val="center"/>
        <w:rPr>
          <w:sz w:val="24"/>
          <w:szCs w:val="24"/>
        </w:rPr>
      </w:pPr>
      <w:r>
        <w:rPr>
          <w:noProof/>
          <w:sz w:val="24"/>
          <w:szCs w:val="24"/>
          <w:lang w:eastAsia="es-MX"/>
        </w:rPr>
        <w:drawing>
          <wp:inline distT="0" distB="0" distL="0" distR="0" wp14:anchorId="785F95EE" wp14:editId="0607BBEF">
            <wp:extent cx="4432298" cy="1104900"/>
            <wp:effectExtent l="0" t="0" r="698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90874" cy="1119502"/>
                    </a:xfrm>
                    <a:prstGeom prst="rect">
                      <a:avLst/>
                    </a:prstGeom>
                    <a:noFill/>
                  </pic:spPr>
                </pic:pic>
              </a:graphicData>
            </a:graphic>
          </wp:inline>
        </w:drawing>
      </w:r>
    </w:p>
    <w:p w:rsidR="00B755C2" w:rsidRDefault="00B755C2" w:rsidP="00470CAB">
      <w:pPr>
        <w:jc w:val="center"/>
        <w:rPr>
          <w:sz w:val="24"/>
          <w:szCs w:val="24"/>
        </w:rPr>
      </w:pPr>
    </w:p>
    <w:p w:rsidR="00B755C2" w:rsidRDefault="00B755C2" w:rsidP="00470CAB">
      <w:pPr>
        <w:jc w:val="center"/>
        <w:rPr>
          <w:sz w:val="24"/>
          <w:szCs w:val="24"/>
        </w:rPr>
      </w:pPr>
    </w:p>
    <w:p w:rsidR="00470CAB" w:rsidRDefault="00B755C2" w:rsidP="00470CAB">
      <w:pPr>
        <w:jc w:val="center"/>
        <w:rPr>
          <w:sz w:val="24"/>
          <w:szCs w:val="24"/>
        </w:rPr>
      </w:pPr>
      <w:r w:rsidRPr="00962915">
        <w:rPr>
          <w:noProof/>
          <w:sz w:val="24"/>
          <w:szCs w:val="24"/>
          <w:lang w:eastAsia="es-MX"/>
        </w:rPr>
        <w:lastRenderedPageBreak/>
        <w:drawing>
          <wp:inline distT="0" distB="0" distL="0" distR="0" wp14:anchorId="71C165A9" wp14:editId="2365FA2F">
            <wp:extent cx="4671060" cy="276796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2311" r="16768"/>
                    <a:stretch/>
                  </pic:blipFill>
                  <pic:spPr bwMode="auto">
                    <a:xfrm>
                      <a:off x="0" y="0"/>
                      <a:ext cx="4671060" cy="2767965"/>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center"/>
        <w:rPr>
          <w:sz w:val="24"/>
          <w:szCs w:val="24"/>
        </w:rPr>
      </w:pPr>
    </w:p>
    <w:p w:rsidR="00470CAB" w:rsidRDefault="00470CAB" w:rsidP="00C57035">
      <w:pPr>
        <w:pStyle w:val="Sinespaciado"/>
      </w:pPr>
    </w:p>
    <w:p w:rsidR="00470CAB" w:rsidRDefault="00470CAB" w:rsidP="00C57035">
      <w:pPr>
        <w:pStyle w:val="Sinespaciado"/>
      </w:pPr>
      <w:r>
        <w:t xml:space="preserve">A continuación el análisis derivado de los diferentes instrumentos de evaluación sobre los temas vinculados a los servicios públicos, captados durante los talleres y por peticiones específicas de las colonias participantes. </w:t>
      </w:r>
    </w:p>
    <w:p w:rsidR="00470CAB" w:rsidRDefault="00470CAB" w:rsidP="00470CAB">
      <w:pPr>
        <w:jc w:val="center"/>
        <w:rPr>
          <w:sz w:val="24"/>
          <w:szCs w:val="24"/>
        </w:rPr>
      </w:pPr>
      <w:r w:rsidRPr="004F1471">
        <w:rPr>
          <w:noProof/>
          <w:sz w:val="24"/>
          <w:szCs w:val="24"/>
          <w:lang w:eastAsia="es-MX"/>
        </w:rPr>
        <w:drawing>
          <wp:inline distT="0" distB="0" distL="0" distR="0" wp14:anchorId="1A3BA53C" wp14:editId="7D3E9F32">
            <wp:extent cx="5257800" cy="238506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073" t="16173" r="2241" b="8268"/>
                    <a:stretch/>
                  </pic:blipFill>
                  <pic:spPr bwMode="auto">
                    <a:xfrm>
                      <a:off x="0" y="0"/>
                      <a:ext cx="5257800" cy="2385060"/>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470CAB" w:rsidRDefault="00470CAB" w:rsidP="00B755C2">
      <w:pPr>
        <w:pStyle w:val="Sinespaciado"/>
      </w:pPr>
      <w:r>
        <w:t xml:space="preserve">Se detectó la inexistencia de rutas de recolección de basura en un 34.2%. </w:t>
      </w:r>
    </w:p>
    <w:p w:rsidR="00B755C2" w:rsidRDefault="00B755C2" w:rsidP="00B755C2">
      <w:pPr>
        <w:pStyle w:val="Sinespaciado"/>
      </w:pPr>
    </w:p>
    <w:p w:rsidR="00470CAB" w:rsidRDefault="00470CAB" w:rsidP="00B755C2">
      <w:pPr>
        <w:pStyle w:val="Sinespaciado"/>
      </w:pPr>
      <w:r>
        <w:t>La necesidad de contar con una red de agua potable que en colonias se detectó que no existe, y que están siendo abastecidas por el sistema municipal a través del transporte de vital líquido en pipas. Se identifican 533 peticiones como la de mayor frecuencia en el servicio de agua potable.</w:t>
      </w:r>
    </w:p>
    <w:p w:rsidR="00B755C2" w:rsidRDefault="00B755C2" w:rsidP="00B755C2">
      <w:pPr>
        <w:pStyle w:val="Sinespaciado"/>
      </w:pPr>
    </w:p>
    <w:p w:rsidR="00470CAB" w:rsidRDefault="00470CAB" w:rsidP="00470CAB">
      <w:pPr>
        <w:jc w:val="both"/>
        <w:rPr>
          <w:sz w:val="24"/>
          <w:szCs w:val="24"/>
        </w:rPr>
      </w:pPr>
      <w:r w:rsidRPr="00875CE9">
        <w:rPr>
          <w:noProof/>
          <w:sz w:val="24"/>
          <w:szCs w:val="24"/>
          <w:lang w:eastAsia="es-MX"/>
        </w:rPr>
        <w:drawing>
          <wp:inline distT="0" distB="0" distL="0" distR="0" wp14:anchorId="666E4E67" wp14:editId="30C2AE65">
            <wp:extent cx="5612130" cy="2714625"/>
            <wp:effectExtent l="0" t="0" r="762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4001"/>
                    <a:stretch/>
                  </pic:blipFill>
                  <pic:spPr bwMode="auto">
                    <a:xfrm>
                      <a:off x="0" y="0"/>
                      <a:ext cx="5612130" cy="2714625"/>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470CAB" w:rsidRDefault="00470CAB" w:rsidP="00B755C2">
      <w:pPr>
        <w:pStyle w:val="Sinespaciado"/>
      </w:pPr>
      <w:r>
        <w:t>Para el servicio del alumbrado público se detectó casi un 11% la carencia/ausencia de la energía eléctrica, en tanto que se formularon 65 peticiones de solicitudes para contar con la electrificación en las colonias. Sin embargo, casi el 90% mencionó que si cuentan con alumbrado público, pero el 42% dijo que no funcionan las luminarias existentes. Derivado de la observación anterior, se formularon 315 peticiones para atender el servicio de mantenimiento en el tema de alumbrado público.</w:t>
      </w:r>
    </w:p>
    <w:p w:rsidR="00B755C2" w:rsidRDefault="00B755C2" w:rsidP="00B755C2">
      <w:pPr>
        <w:pStyle w:val="Sinespaciado"/>
      </w:pPr>
    </w:p>
    <w:p w:rsidR="00470CAB" w:rsidRDefault="00470CAB" w:rsidP="00B755C2">
      <w:pPr>
        <w:pStyle w:val="Sinespaciado"/>
      </w:pPr>
      <w:r>
        <w:t>Concluyendo el tema de los Servicios Públicos, la participación entusiasta de la población, propone de manera sensata y objetiva que el Gobierno proporcione:</w:t>
      </w: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r w:rsidRPr="00587AF1">
        <w:rPr>
          <w:noProof/>
          <w:lang w:val="es-MX" w:eastAsia="es-MX"/>
        </w:rPr>
        <w:drawing>
          <wp:anchor distT="0" distB="0" distL="114300" distR="114300" simplePos="0" relativeHeight="251665408" behindDoc="1" locked="0" layoutInCell="1" allowOverlap="1" wp14:anchorId="37A91E87" wp14:editId="6E04DF9B">
            <wp:simplePos x="0" y="0"/>
            <wp:positionH relativeFrom="column">
              <wp:posOffset>1010920</wp:posOffset>
            </wp:positionH>
            <wp:positionV relativeFrom="paragraph">
              <wp:posOffset>12065</wp:posOffset>
            </wp:positionV>
            <wp:extent cx="3514090" cy="244094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123" t="15449" r="39308" b="12613"/>
                    <a:stretch/>
                  </pic:blipFill>
                  <pic:spPr bwMode="auto">
                    <a:xfrm>
                      <a:off x="0" y="0"/>
                      <a:ext cx="3514090" cy="2440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B755C2" w:rsidRDefault="00B755C2" w:rsidP="00B755C2">
      <w:pPr>
        <w:pStyle w:val="Sinespaciado"/>
        <w:ind w:left="1440"/>
        <w:rPr>
          <w:szCs w:val="24"/>
        </w:rPr>
      </w:pPr>
    </w:p>
    <w:p w:rsidR="00470CAB" w:rsidRDefault="00470CAB" w:rsidP="004930F4">
      <w:pPr>
        <w:pStyle w:val="Sinespaciado"/>
        <w:numPr>
          <w:ilvl w:val="1"/>
          <w:numId w:val="20"/>
        </w:numPr>
        <w:rPr>
          <w:szCs w:val="24"/>
        </w:rPr>
      </w:pPr>
      <w:r w:rsidRPr="004959B0">
        <w:rPr>
          <w:szCs w:val="24"/>
        </w:rPr>
        <w:t>Servicios que sean ágiles y eficientes</w:t>
      </w:r>
      <w:r w:rsidR="00B755C2">
        <w:rPr>
          <w:szCs w:val="24"/>
        </w:rPr>
        <w:t>;</w:t>
      </w:r>
    </w:p>
    <w:p w:rsidR="00470CAB" w:rsidRDefault="00470CAB" w:rsidP="004930F4">
      <w:pPr>
        <w:pStyle w:val="Sinespaciado"/>
        <w:numPr>
          <w:ilvl w:val="1"/>
          <w:numId w:val="20"/>
        </w:numPr>
        <w:rPr>
          <w:szCs w:val="24"/>
        </w:rPr>
      </w:pPr>
      <w:r>
        <w:rPr>
          <w:szCs w:val="24"/>
        </w:rPr>
        <w:t>Un programa de mantenimiento permanente en alumbrado público</w:t>
      </w:r>
    </w:p>
    <w:p w:rsidR="00470CAB" w:rsidRDefault="00470CAB" w:rsidP="004930F4">
      <w:pPr>
        <w:pStyle w:val="Sinespaciado"/>
        <w:numPr>
          <w:ilvl w:val="1"/>
          <w:numId w:val="20"/>
        </w:numPr>
        <w:rPr>
          <w:szCs w:val="24"/>
        </w:rPr>
      </w:pPr>
      <w:r>
        <w:rPr>
          <w:szCs w:val="24"/>
        </w:rPr>
        <w:t>Atención eficiente del Aseo Público</w:t>
      </w:r>
      <w:r w:rsidR="00B755C2">
        <w:rPr>
          <w:szCs w:val="24"/>
        </w:rPr>
        <w:t>.</w:t>
      </w:r>
    </w:p>
    <w:p w:rsidR="00470CAB" w:rsidRDefault="00470CAB" w:rsidP="004930F4">
      <w:pPr>
        <w:pStyle w:val="Sinespaciado"/>
        <w:numPr>
          <w:ilvl w:val="1"/>
          <w:numId w:val="20"/>
        </w:numPr>
        <w:rPr>
          <w:szCs w:val="24"/>
        </w:rPr>
      </w:pPr>
      <w:r>
        <w:rPr>
          <w:szCs w:val="24"/>
        </w:rPr>
        <w:t>Cultura de honestidad en Servidoras/es públicos</w:t>
      </w:r>
      <w:r w:rsidR="00B755C2">
        <w:rPr>
          <w:szCs w:val="24"/>
        </w:rPr>
        <w:t>.</w:t>
      </w:r>
    </w:p>
    <w:p w:rsidR="00470CAB" w:rsidRDefault="00470CAB" w:rsidP="004930F4">
      <w:pPr>
        <w:pStyle w:val="Sinespaciado"/>
        <w:numPr>
          <w:ilvl w:val="1"/>
          <w:numId w:val="20"/>
        </w:numPr>
        <w:rPr>
          <w:szCs w:val="24"/>
        </w:rPr>
      </w:pPr>
      <w:r>
        <w:rPr>
          <w:szCs w:val="24"/>
        </w:rPr>
        <w:t>Rapidez en servicios de emergencia (incluye protección civil, servicio de ambulancias, servicios médicos y servicios policiacos).</w:t>
      </w:r>
    </w:p>
    <w:p w:rsidR="00B755C2" w:rsidRDefault="00B755C2" w:rsidP="00B755C2">
      <w:pPr>
        <w:pStyle w:val="Sinespaciado"/>
        <w:rPr>
          <w:szCs w:val="24"/>
        </w:rPr>
      </w:pPr>
    </w:p>
    <w:p w:rsidR="00470CAB" w:rsidRDefault="00470CAB" w:rsidP="00B755C2">
      <w:pPr>
        <w:pStyle w:val="Sinespaciado"/>
      </w:pPr>
      <w:r>
        <w:t>De los 5 cinco temas de mayor importancia que suman más del 90% de las propuestas, 4 de esos temas son los de mayor frecuencia. Se tomó en cuenta que el tema de la rapidez en los servicios, se refiere a situaciones de emergencia que usualmente son solicitados en casos de extrema urgencia y que podría estar en peligro la vida de personas.</w:t>
      </w:r>
    </w:p>
    <w:p w:rsidR="00B755C2" w:rsidRDefault="00B755C2" w:rsidP="00B755C2">
      <w:pPr>
        <w:pStyle w:val="Sinespaciado"/>
      </w:pPr>
    </w:p>
    <w:p w:rsidR="00B755C2" w:rsidRPr="004959B0" w:rsidRDefault="00B755C2" w:rsidP="00B755C2">
      <w:pPr>
        <w:pStyle w:val="Sinespaciado"/>
      </w:pPr>
    </w:p>
    <w:p w:rsidR="00470CAB" w:rsidRDefault="00470CAB" w:rsidP="00470CAB">
      <w:pPr>
        <w:jc w:val="right"/>
        <w:rPr>
          <w:sz w:val="24"/>
          <w:szCs w:val="24"/>
        </w:rPr>
      </w:pPr>
      <w:r>
        <w:rPr>
          <w:noProof/>
          <w:sz w:val="24"/>
          <w:szCs w:val="24"/>
          <w:lang w:eastAsia="es-MX"/>
        </w:rPr>
        <w:drawing>
          <wp:inline distT="0" distB="0" distL="0" distR="0" wp14:anchorId="4C0330D9" wp14:editId="3175D21E">
            <wp:extent cx="4059748" cy="1026150"/>
            <wp:effectExtent l="0" t="0" r="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03167" cy="1037125"/>
                    </a:xfrm>
                    <a:prstGeom prst="rect">
                      <a:avLst/>
                    </a:prstGeom>
                    <a:noFill/>
                  </pic:spPr>
                </pic:pic>
              </a:graphicData>
            </a:graphic>
          </wp:inline>
        </w:drawing>
      </w:r>
    </w:p>
    <w:p w:rsidR="00470CAB" w:rsidRDefault="00470CAB" w:rsidP="00470CAB">
      <w:pPr>
        <w:jc w:val="both"/>
        <w:rPr>
          <w:sz w:val="24"/>
          <w:szCs w:val="24"/>
        </w:rPr>
      </w:pPr>
    </w:p>
    <w:p w:rsidR="00B755C2" w:rsidRDefault="00B755C2" w:rsidP="00470CAB">
      <w:pPr>
        <w:jc w:val="both"/>
        <w:rPr>
          <w:sz w:val="24"/>
          <w:szCs w:val="24"/>
        </w:rPr>
      </w:pPr>
    </w:p>
    <w:p w:rsidR="00470CAB" w:rsidRPr="00B755C2" w:rsidRDefault="00B755C2" w:rsidP="00B755C2">
      <w:pPr>
        <w:pStyle w:val="Sinespaciado"/>
        <w:rPr>
          <w:b/>
          <w:sz w:val="28"/>
          <w:szCs w:val="28"/>
        </w:rPr>
      </w:pPr>
      <w:r w:rsidRPr="00B755C2">
        <w:rPr>
          <w:b/>
          <w:sz w:val="28"/>
          <w:szCs w:val="28"/>
        </w:rPr>
        <w:t xml:space="preserve">6. </w:t>
      </w:r>
      <w:r w:rsidR="00470CAB" w:rsidRPr="00B755C2">
        <w:rPr>
          <w:b/>
          <w:sz w:val="28"/>
          <w:szCs w:val="28"/>
        </w:rPr>
        <w:t>DESARROLLO URBANO –OBRA PÚBLICA-</w:t>
      </w:r>
    </w:p>
    <w:p w:rsidR="00470CAB" w:rsidRPr="00B755C2" w:rsidRDefault="00470CAB" w:rsidP="00B755C2">
      <w:pPr>
        <w:pStyle w:val="Sinespaciado"/>
        <w:rPr>
          <w:b/>
          <w:sz w:val="28"/>
          <w:szCs w:val="28"/>
        </w:rPr>
      </w:pPr>
    </w:p>
    <w:p w:rsidR="00470CAB" w:rsidRDefault="00470CAB" w:rsidP="00B755C2">
      <w:pPr>
        <w:pStyle w:val="Sinespaciado"/>
      </w:pPr>
      <w:r>
        <w:t>Las condiciones actuales del Municipio de San Pedro Tlaquepaque y considerado como parte importante y estar dentro de esa urbe metropolitana de la gran Guadalajara, la situación que guarda sus calles y avenidas son del 34.5% de tierra, en tanto que el 23.6% de capa de asfalto, que en su mayoría se encuentran deterioradas, por la cantidad de peticiones para el mantenimiento de baches solicitados en el tema de servicios públicos.</w:t>
      </w:r>
    </w:p>
    <w:p w:rsidR="00B755C2" w:rsidRDefault="00B755C2" w:rsidP="00B755C2">
      <w:pPr>
        <w:pStyle w:val="Sinespaciado"/>
      </w:pPr>
    </w:p>
    <w:p w:rsidR="00B755C2" w:rsidRDefault="00B755C2" w:rsidP="00B755C2">
      <w:pPr>
        <w:pStyle w:val="Sinespaciado"/>
      </w:pPr>
    </w:p>
    <w:p w:rsidR="00470CAB" w:rsidRDefault="00470CAB" w:rsidP="00470CAB">
      <w:pPr>
        <w:jc w:val="center"/>
        <w:rPr>
          <w:sz w:val="24"/>
          <w:szCs w:val="24"/>
        </w:rPr>
      </w:pPr>
      <w:r w:rsidRPr="00134B3E">
        <w:rPr>
          <w:noProof/>
          <w:sz w:val="24"/>
          <w:szCs w:val="24"/>
          <w:lang w:eastAsia="es-MX"/>
        </w:rPr>
        <w:lastRenderedPageBreak/>
        <w:drawing>
          <wp:inline distT="0" distB="0" distL="0" distR="0" wp14:anchorId="100AA836" wp14:editId="03E3D4E5">
            <wp:extent cx="4792980" cy="1897380"/>
            <wp:effectExtent l="0" t="0" r="762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282" t="21968" r="6315" b="17924"/>
                    <a:stretch/>
                  </pic:blipFill>
                  <pic:spPr bwMode="auto">
                    <a:xfrm>
                      <a:off x="0" y="0"/>
                      <a:ext cx="4792980" cy="1897380"/>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B755C2" w:rsidRDefault="00B755C2" w:rsidP="00470CAB">
      <w:pPr>
        <w:jc w:val="both"/>
        <w:rPr>
          <w:sz w:val="24"/>
          <w:szCs w:val="24"/>
        </w:rPr>
      </w:pPr>
    </w:p>
    <w:p w:rsidR="00470CAB" w:rsidRDefault="00470CAB" w:rsidP="00470CAB">
      <w:pPr>
        <w:jc w:val="center"/>
        <w:rPr>
          <w:sz w:val="24"/>
          <w:szCs w:val="24"/>
        </w:rPr>
      </w:pPr>
      <w:r>
        <w:rPr>
          <w:noProof/>
          <w:sz w:val="24"/>
          <w:szCs w:val="24"/>
          <w:lang w:eastAsia="es-MX"/>
        </w:rPr>
        <w:drawing>
          <wp:inline distT="0" distB="0" distL="0" distR="0" wp14:anchorId="566B0E49" wp14:editId="640FF017">
            <wp:extent cx="3688080" cy="927509"/>
            <wp:effectExtent l="0" t="0" r="762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10903" cy="958398"/>
                    </a:xfrm>
                    <a:prstGeom prst="rect">
                      <a:avLst/>
                    </a:prstGeom>
                    <a:noFill/>
                  </pic:spPr>
                </pic:pic>
              </a:graphicData>
            </a:graphic>
          </wp:inline>
        </w:drawing>
      </w:r>
    </w:p>
    <w:p w:rsidR="00B755C2" w:rsidRDefault="00B755C2" w:rsidP="00470CAB">
      <w:pPr>
        <w:jc w:val="both"/>
        <w:rPr>
          <w:sz w:val="24"/>
          <w:szCs w:val="24"/>
        </w:rPr>
      </w:pPr>
    </w:p>
    <w:p w:rsidR="00470CAB" w:rsidRDefault="00470CAB" w:rsidP="00B755C2">
      <w:pPr>
        <w:pStyle w:val="Sinespaciado"/>
      </w:pPr>
      <w:r>
        <w:t>Las peticiones se centran en un tema principal: La población solicita: “Calles dignas, ya sean estas como empedrados zapeados o calles de asfalto o pavimentación”, siendo la mayor frecuencia con el  91%, ver la siguiente gráfica. En cuanto a los otros temas de menor relevancia peo de igual importancia para el Municipio, se percibe la necesidad de construir y/o remodelar espacios públicos tales como; Parques, unidades deportivas, y áreas verdes. Algunas peticiones se centran en la construcción de puentes y pasos peatonales, en colonias específicas con la necesidad por la afluencia y movilidad tanto de tráfico motorizado, como de personas, y que con ello requieren de mayor seguridad y agilidad a la movilidad de la población.</w:t>
      </w:r>
    </w:p>
    <w:p w:rsidR="00470CAB" w:rsidRDefault="00470CAB" w:rsidP="00470CAB">
      <w:pPr>
        <w:jc w:val="both"/>
        <w:rPr>
          <w:sz w:val="24"/>
          <w:szCs w:val="24"/>
        </w:rPr>
      </w:pPr>
      <w:r w:rsidRPr="00C962B9">
        <w:rPr>
          <w:noProof/>
          <w:sz w:val="24"/>
          <w:szCs w:val="24"/>
          <w:lang w:eastAsia="es-MX"/>
        </w:rPr>
        <w:drawing>
          <wp:inline distT="0" distB="0" distL="0" distR="0" wp14:anchorId="527A9FEF" wp14:editId="45567E26">
            <wp:extent cx="5612130" cy="2107565"/>
            <wp:effectExtent l="0" t="0" r="7620" b="6985"/>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9"/>
                    <a:srcRect l="921" t="12895" r="6246" b="3363"/>
                    <a:stretch/>
                  </pic:blipFill>
                  <pic:spPr>
                    <a:xfrm>
                      <a:off x="0" y="0"/>
                      <a:ext cx="5612130" cy="2107565"/>
                    </a:xfrm>
                    <a:prstGeom prst="rect">
                      <a:avLst/>
                    </a:prstGeom>
                  </pic:spPr>
                </pic:pic>
              </a:graphicData>
            </a:graphic>
          </wp:inline>
        </w:drawing>
      </w:r>
    </w:p>
    <w:p w:rsidR="00470CAB" w:rsidRDefault="00470CAB" w:rsidP="00470CAB">
      <w:pPr>
        <w:jc w:val="both"/>
        <w:rPr>
          <w:sz w:val="24"/>
          <w:szCs w:val="24"/>
        </w:rPr>
      </w:pPr>
      <w:r>
        <w:rPr>
          <w:noProof/>
          <w:sz w:val="24"/>
          <w:szCs w:val="24"/>
          <w:lang w:eastAsia="es-MX"/>
        </w:rPr>
        <w:lastRenderedPageBreak/>
        <mc:AlternateContent>
          <mc:Choice Requires="wpg">
            <w:drawing>
              <wp:anchor distT="0" distB="0" distL="114300" distR="114300" simplePos="0" relativeHeight="251666432" behindDoc="1" locked="0" layoutInCell="1" allowOverlap="1" wp14:anchorId="223247FB" wp14:editId="7E00294B">
                <wp:simplePos x="0" y="0"/>
                <wp:positionH relativeFrom="column">
                  <wp:posOffset>1905</wp:posOffset>
                </wp:positionH>
                <wp:positionV relativeFrom="paragraph">
                  <wp:posOffset>306070</wp:posOffset>
                </wp:positionV>
                <wp:extent cx="3055620" cy="1242060"/>
                <wp:effectExtent l="0" t="0" r="0" b="0"/>
                <wp:wrapTight wrapText="bothSides">
                  <wp:wrapPolygon edited="0">
                    <wp:start x="0" y="0"/>
                    <wp:lineTo x="0" y="21202"/>
                    <wp:lineTo x="12658" y="21202"/>
                    <wp:lineTo x="21411" y="16564"/>
                    <wp:lineTo x="21411" y="7288"/>
                    <wp:lineTo x="12658" y="5301"/>
                    <wp:lineTo x="12658" y="0"/>
                    <wp:lineTo x="0" y="0"/>
                  </wp:wrapPolygon>
                </wp:wrapTight>
                <wp:docPr id="27" name="Grupo 27"/>
                <wp:cNvGraphicFramePr/>
                <a:graphic xmlns:a="http://schemas.openxmlformats.org/drawingml/2006/main">
                  <a:graphicData uri="http://schemas.microsoft.com/office/word/2010/wordprocessingGroup">
                    <wpg:wgp>
                      <wpg:cNvGrpSpPr/>
                      <wpg:grpSpPr>
                        <a:xfrm>
                          <a:off x="0" y="0"/>
                          <a:ext cx="3055620" cy="1242060"/>
                          <a:chOff x="0" y="0"/>
                          <a:chExt cx="6284034" cy="2684001"/>
                        </a:xfrm>
                      </wpg:grpSpPr>
                      <wpg:grpSp>
                        <wpg:cNvPr id="24" name="Grupo 4"/>
                        <wpg:cNvGrpSpPr/>
                        <wpg:grpSpPr>
                          <a:xfrm>
                            <a:off x="0" y="0"/>
                            <a:ext cx="6284034" cy="2684001"/>
                            <a:chOff x="0" y="0"/>
                            <a:chExt cx="6284034" cy="2684001"/>
                          </a:xfrm>
                        </wpg:grpSpPr>
                        <pic:pic xmlns:pic="http://schemas.openxmlformats.org/drawingml/2006/picture">
                          <pic:nvPicPr>
                            <pic:cNvPr id="25" name="Imagen 25"/>
                            <pic:cNvPicPr>
                              <a:picLocks noChangeAspect="1"/>
                            </pic:cNvPicPr>
                          </pic:nvPicPr>
                          <pic:blipFill rotWithShape="1">
                            <a:blip r:embed="rId60"/>
                            <a:srcRect l="4638" t="47051" r="76655" b="28504"/>
                            <a:stretch/>
                          </pic:blipFill>
                          <pic:spPr>
                            <a:xfrm>
                              <a:off x="0" y="0"/>
                              <a:ext cx="3653342" cy="2684001"/>
                            </a:xfrm>
                            <a:prstGeom prst="rect">
                              <a:avLst/>
                            </a:prstGeom>
                          </pic:spPr>
                        </pic:pic>
                        <pic:pic xmlns:pic="http://schemas.openxmlformats.org/drawingml/2006/picture">
                          <pic:nvPicPr>
                            <pic:cNvPr id="26" name="Imagen 26"/>
                            <pic:cNvPicPr>
                              <a:picLocks noChangeAspect="1"/>
                            </pic:cNvPicPr>
                          </pic:nvPicPr>
                          <pic:blipFill rotWithShape="1">
                            <a:blip r:embed="rId60"/>
                            <a:srcRect l="34399" t="50304" r="52130" b="39905"/>
                            <a:stretch/>
                          </pic:blipFill>
                          <pic:spPr>
                            <a:xfrm>
                              <a:off x="3653342" y="965221"/>
                              <a:ext cx="2630692" cy="1075027"/>
                            </a:xfrm>
                            <a:prstGeom prst="rect">
                              <a:avLst/>
                            </a:prstGeom>
                          </pic:spPr>
                        </pic:pic>
                      </wpg:grpSp>
                      <wps:wsp>
                        <wps:cNvPr id="31" name="Elipse 30"/>
                        <wps:cNvSpPr/>
                        <wps:spPr>
                          <a:xfrm>
                            <a:off x="4351020" y="1318260"/>
                            <a:ext cx="1862927" cy="380158"/>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C661C82" id="Grupo 27" o:spid="_x0000_s1026" style="position:absolute;margin-left:.15pt;margin-top:24.1pt;width:240.6pt;height:97.8pt;z-index:-251650048;mso-width-relative:margin;mso-height-relative:margin" coordsize="62840,2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IAXgBWS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IAXgBWS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">
                <v:group id="Grupo 4" o:spid="_x0000_s1027" style="position:absolute;width:62840;height:26840" coordsize="62840,2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8" type="#_x0000_t75" style="position:absolute;width:36533;height:2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ca1/DAAAA2wAAAA8AAABkcnMvZG93bnJldi54bWxEj0FrwkAUhO9C/8PyCt50k4ASUlcJrYUK&#10;XtRCe3xkX5PQ7Nuwu2r017uC4HGYmW+YxWownTiR861lBek0AUFcWd1yreD78DnJQfiArLGzTAou&#10;5GG1fBktsND2zDs67UMtIoR9gQqaEPpCSl81ZNBPbU8cvT/rDIYoXS21w3OEm05mSTKXBluOCw32&#10;9N5Q9b8/GgW/0q2zdOs/NnWec/hpy+uQlkqNX4fyDUSgITzDj/aXVpDN4P4l/g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xrX8MAAADbAAAADwAAAAAAAAAAAAAAAACf&#10;AgAAZHJzL2Rvd25yZXYueG1sUEsFBgAAAAAEAAQA9wAAAI8DAAAAAA==&#10;">
                    <v:imagedata r:id="rId61" o:title="" croptop="30835f" cropbottom="18680f" cropleft="3040f" cropright="50237f"/>
                    <v:path arrowok="t"/>
                  </v:shape>
                  <v:shape id="Imagen 26" o:spid="_x0000_s1029" type="#_x0000_t75" style="position:absolute;left:36533;top:9652;width:26307;height:10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roALCAAAA2wAAAA8AAABkcnMvZG93bnJldi54bWxEj0GLwjAUhO+C/yE8wZumiohWo6gg6kVZ&#10;14PeHs3btmzzUpqo1V9vBMHjMDPfMNN5bQpxo8rllhX0uhEI4sTqnFMFp991ZwTCeWSNhWVS8CAH&#10;81mzMcVY2zv/0O3oUxEg7GJUkHlfxlK6JCODrmtL4uD92cqgD7JKpa7wHuCmkP0oGkqDOYeFDEta&#10;ZZT8H69GwVPqy3m3GCw3eoAG96vxvncYK9Vu1YsJCE+1/4Y/7a1W0B/C+0v4A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a6ACwgAAANsAAAAPAAAAAAAAAAAAAAAAAJ8C&#10;AABkcnMvZG93bnJldi54bWxQSwUGAAAAAAQABAD3AAAAjgMAAAAA&#10;">
                    <v:imagedata r:id="rId61" o:title="" croptop="32967f" cropbottom="26152f" cropleft="22544f" cropright="34164f"/>
                    <v:path arrowok="t"/>
                  </v:shape>
                </v:group>
                <v:oval id="Elipse 30" o:spid="_x0000_s1030" style="position:absolute;left:43510;top:13182;width:18629;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VXMUA&#10;AADbAAAADwAAAGRycy9kb3ducmV2LnhtbESPQWvCQBSE7wX/w/KEXkrdpBaxMRsRRdqLRdOC10f2&#10;mQSzb2N2a+K/7wqFHoeZ+YZJl4NpxJU6V1tWEE8iEMSF1TWXCr6/ts9zEM4ja2wsk4IbOVhmo4cU&#10;E217PtA196UIEHYJKqi8bxMpXVGRQTexLXHwTrYz6IPsSqk77APcNPIlimbSYM1hocKW1hUV5/zH&#10;KJDH1/7TDcXTJd7v6vxt/76db1ipx/GwWoDwNPj/8F/7QyuYxnD/En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9VcxQAAANsAAAAPAAAAAAAAAAAAAAAAAJgCAABkcnMv&#10;ZG93bnJldi54bWxQSwUGAAAAAAQABAD1AAAAigMAAAAA&#10;" filled="f" strokecolor="#c00000" strokeweight="2.25pt"/>
                <w10:wrap type="tight"/>
              </v:group>
            </w:pict>
          </mc:Fallback>
        </mc:AlternateContent>
      </w:r>
    </w:p>
    <w:p w:rsidR="00470CAB" w:rsidRDefault="00470CAB" w:rsidP="00B755C2">
      <w:pPr>
        <w:pStyle w:val="Sinespaciado"/>
      </w:pPr>
    </w:p>
    <w:p w:rsidR="00470CAB" w:rsidRDefault="00470CAB" w:rsidP="00B755C2">
      <w:pPr>
        <w:pStyle w:val="Sinespaciado"/>
        <w:ind w:firstLine="708"/>
      </w:pPr>
      <w:r>
        <w:t xml:space="preserve">En cuanto a la existencia de un sistema de drenaje en las colonias, se identificó con un 91%, en tanto que la carencia del drenaje fue del 8.1%. </w:t>
      </w:r>
    </w:p>
    <w:p w:rsidR="00470CAB" w:rsidRDefault="00470CAB" w:rsidP="00B755C2">
      <w:pPr>
        <w:pStyle w:val="Sinespaciado"/>
      </w:pPr>
    </w:p>
    <w:p w:rsidR="00B755C2" w:rsidRDefault="00B755C2" w:rsidP="00B755C2">
      <w:pPr>
        <w:pStyle w:val="Sinespaciado"/>
      </w:pPr>
    </w:p>
    <w:p w:rsidR="00B755C2" w:rsidRDefault="00B755C2" w:rsidP="00B755C2">
      <w:pPr>
        <w:pStyle w:val="Sinespaciado"/>
      </w:pPr>
    </w:p>
    <w:p w:rsidR="00470CAB" w:rsidRDefault="00470CAB" w:rsidP="00B755C2">
      <w:pPr>
        <w:pStyle w:val="Sinespaciado"/>
      </w:pPr>
      <w:r w:rsidRPr="001C1CF8">
        <w:rPr>
          <w:noProof/>
          <w:lang w:val="es-MX" w:eastAsia="es-MX"/>
        </w:rPr>
        <w:drawing>
          <wp:anchor distT="0" distB="0" distL="114300" distR="114300" simplePos="0" relativeHeight="251667456" behindDoc="1" locked="0" layoutInCell="1" allowOverlap="1" wp14:anchorId="673D1C87" wp14:editId="2E7C51AB">
            <wp:simplePos x="0" y="0"/>
            <wp:positionH relativeFrom="column">
              <wp:posOffset>1701165</wp:posOffset>
            </wp:positionH>
            <wp:positionV relativeFrom="paragraph">
              <wp:posOffset>125095</wp:posOffset>
            </wp:positionV>
            <wp:extent cx="3909060" cy="126619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0906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t>En tanto que la situación que guarda el sistema de drenaje, se percibe que está en malas condiciones y/o que se encuentra a cielo abierto como aguas negras, con un 47.6%.</w:t>
      </w:r>
    </w:p>
    <w:p w:rsidR="00B755C2" w:rsidRDefault="00B755C2" w:rsidP="00B755C2">
      <w:pPr>
        <w:pStyle w:val="Sinespaciado"/>
      </w:pPr>
    </w:p>
    <w:p w:rsidR="00470CAB" w:rsidRDefault="00470CAB" w:rsidP="00B755C2">
      <w:pPr>
        <w:pStyle w:val="Sinespaciado"/>
      </w:pPr>
      <w:r>
        <w:t xml:space="preserve">Relacionado con estos indicadores la situación que se presenta en cuanto al tema de inundaciones en las calles de la colonia, se percibe que se deben de aplicar en resolver la gravedad y urgencia de este tipo de problemática. Esto está contenido en su causa de no contar con redes pluviales que ayuden a captar las aguas del temporal de lluvias, y mismos que no han sido diseñados en las calles que han sido empedradas o pavimentadas, la cual su percepción corresponde en promedio al 57.1% tanto para hombres como para mujeres. </w:t>
      </w:r>
    </w:p>
    <w:p w:rsidR="00B755C2" w:rsidRDefault="00B755C2" w:rsidP="00B755C2">
      <w:pPr>
        <w:pStyle w:val="Sinespaciado"/>
      </w:pPr>
    </w:p>
    <w:p w:rsidR="00470CAB" w:rsidRDefault="00470CAB" w:rsidP="00B755C2">
      <w:pPr>
        <w:pStyle w:val="Sinespaciado"/>
      </w:pPr>
      <w:r>
        <w:t>El 70% de los hombres consideran que se debe de mejorar y resolver el tema de las inundaciones, en tanto que el 30% restante comentó que no es necesario yo le es indiferente. Para el caso de las mujeres, ellas opinan que el 75% de las encuestadas consideran de urgencia poder caminar sin problemas en las calles en temporal de lluvias, mientras que un 25% comentó que les es diferente si se mejora o no está situación. Ver las siguiente gráfica</w:t>
      </w:r>
      <w:r>
        <w:rPr>
          <w:rStyle w:val="Refdenotaalpie"/>
        </w:rPr>
        <w:footnoteReference w:id="52"/>
      </w:r>
      <w:r>
        <w:t>.</w:t>
      </w:r>
    </w:p>
    <w:p w:rsidR="00B755C2" w:rsidRDefault="00B755C2" w:rsidP="00B755C2">
      <w:pPr>
        <w:pStyle w:val="Sinespaciado"/>
      </w:pPr>
    </w:p>
    <w:p w:rsidR="00470CAB" w:rsidRDefault="00470CAB" w:rsidP="00A55428">
      <w:pPr>
        <w:pStyle w:val="Sinespaciado"/>
      </w:pPr>
      <w:r>
        <w:rPr>
          <w:noProof/>
          <w:lang w:val="es-MX" w:eastAsia="es-MX"/>
        </w:rPr>
        <w:drawing>
          <wp:anchor distT="0" distB="0" distL="114300" distR="114300" simplePos="0" relativeHeight="251680768" behindDoc="0" locked="0" layoutInCell="1" allowOverlap="1" wp14:anchorId="7255D2CD" wp14:editId="6184FFD3">
            <wp:simplePos x="0" y="0"/>
            <wp:positionH relativeFrom="column">
              <wp:posOffset>699135</wp:posOffset>
            </wp:positionH>
            <wp:positionV relativeFrom="paragraph">
              <wp:posOffset>76200</wp:posOffset>
            </wp:positionV>
            <wp:extent cx="3985260" cy="1678492"/>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85260" cy="1678492"/>
                    </a:xfrm>
                    <a:prstGeom prst="rect">
                      <a:avLst/>
                    </a:prstGeom>
                    <a:noFill/>
                  </pic:spPr>
                </pic:pic>
              </a:graphicData>
            </a:graphic>
          </wp:anchor>
        </w:drawing>
      </w:r>
      <w:r>
        <w:br w:type="textWrapping" w:clear="all"/>
      </w:r>
    </w:p>
    <w:p w:rsidR="00470CAB" w:rsidRDefault="00470CAB" w:rsidP="00A55428">
      <w:pPr>
        <w:pStyle w:val="Sinespaciado"/>
      </w:pPr>
      <w:r w:rsidRPr="00F85D85">
        <w:rPr>
          <w:noProof/>
          <w:lang w:val="es-MX" w:eastAsia="es-MX"/>
        </w:rPr>
        <w:drawing>
          <wp:anchor distT="0" distB="0" distL="114300" distR="114300" simplePos="0" relativeHeight="251668480" behindDoc="0" locked="0" layoutInCell="1" allowOverlap="1" wp14:anchorId="46573D82" wp14:editId="1BDF87BC">
            <wp:simplePos x="0" y="0"/>
            <wp:positionH relativeFrom="column">
              <wp:posOffset>1905</wp:posOffset>
            </wp:positionH>
            <wp:positionV relativeFrom="paragraph">
              <wp:posOffset>304165</wp:posOffset>
            </wp:positionV>
            <wp:extent cx="2788920" cy="2028825"/>
            <wp:effectExtent l="0" t="0" r="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892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0CAB" w:rsidRDefault="00470CAB" w:rsidP="00B755C2">
      <w:pPr>
        <w:pStyle w:val="Sinespaciado"/>
      </w:pPr>
      <w:r>
        <w:t>Por lo que se concluye que la red de drenaje es la más solicitada para poner en marcha proyectos de infraestructura básica del Buen Vivir, con 622 peticiones, seguida de alcantarillado y colectores pluviales.</w:t>
      </w:r>
    </w:p>
    <w:p w:rsidR="00B755C2" w:rsidRDefault="00B755C2" w:rsidP="00B755C2">
      <w:pPr>
        <w:pStyle w:val="Sinespaciado"/>
      </w:pPr>
    </w:p>
    <w:p w:rsidR="00A55428" w:rsidRDefault="00A55428" w:rsidP="00B755C2">
      <w:pPr>
        <w:pStyle w:val="Sinespaciado"/>
      </w:pPr>
    </w:p>
    <w:p w:rsidR="00470CAB" w:rsidRDefault="00470CAB" w:rsidP="00B755C2">
      <w:pPr>
        <w:pStyle w:val="Sinespaciado"/>
        <w:rPr>
          <w:szCs w:val="24"/>
        </w:rPr>
      </w:pPr>
      <w:r>
        <w:rPr>
          <w:szCs w:val="24"/>
        </w:rPr>
        <w:t>Concluyendo en que las propuestas al Gobierno Municipal están encaminadas a lograr una “Comunidad con calles dignas” refiriéndose a empedrados y/o pavimentación, con el 28%. En tanto que la relación de un principio de orden en la infraestructura básica urbana, es que primero se debe construir el drenaje y la red de agua potable, para que se pueda tener una calle digna de empedrado zapeado o pavimentada. A este respecto se adhiere la prioridad el 10% del drenaje y el 8% del agua potable, con un total de importancia en obra pública del 46% del total.</w:t>
      </w:r>
    </w:p>
    <w:p w:rsidR="00B755C2" w:rsidRDefault="00B755C2" w:rsidP="00B755C2">
      <w:pPr>
        <w:pStyle w:val="Sinespaciado"/>
        <w:rPr>
          <w:szCs w:val="24"/>
        </w:rPr>
      </w:pPr>
    </w:p>
    <w:p w:rsidR="00470CAB" w:rsidRDefault="00A55428" w:rsidP="00B755C2">
      <w:pPr>
        <w:pStyle w:val="Sinespaciado"/>
        <w:rPr>
          <w:szCs w:val="24"/>
        </w:rPr>
      </w:pPr>
      <w:r>
        <w:rPr>
          <w:noProof/>
          <w:szCs w:val="24"/>
          <w:lang w:val="es-MX" w:eastAsia="es-MX"/>
        </w:rPr>
        <w:drawing>
          <wp:anchor distT="0" distB="0" distL="114300" distR="114300" simplePos="0" relativeHeight="251684864" behindDoc="1" locked="0" layoutInCell="1" allowOverlap="1" wp14:anchorId="6966F32A" wp14:editId="2D8B711E">
            <wp:simplePos x="0" y="0"/>
            <wp:positionH relativeFrom="column">
              <wp:posOffset>635</wp:posOffset>
            </wp:positionH>
            <wp:positionV relativeFrom="paragraph">
              <wp:posOffset>525780</wp:posOffset>
            </wp:positionV>
            <wp:extent cx="3681095" cy="1554480"/>
            <wp:effectExtent l="0" t="0" r="0" b="7620"/>
            <wp:wrapTight wrapText="bothSides">
              <wp:wrapPolygon edited="0">
                <wp:start x="0" y="0"/>
                <wp:lineTo x="0" y="21441"/>
                <wp:lineTo x="21462" y="21441"/>
                <wp:lineTo x="21462"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81095" cy="1554480"/>
                    </a:xfrm>
                    <a:prstGeom prst="rect">
                      <a:avLst/>
                    </a:prstGeom>
                    <a:noFill/>
                  </pic:spPr>
                </pic:pic>
              </a:graphicData>
            </a:graphic>
            <wp14:sizeRelH relativeFrom="margin">
              <wp14:pctWidth>0</wp14:pctWidth>
            </wp14:sizeRelH>
            <wp14:sizeRelV relativeFrom="margin">
              <wp14:pctHeight>0</wp14:pctHeight>
            </wp14:sizeRelV>
          </wp:anchor>
        </w:drawing>
      </w:r>
      <w:r w:rsidR="00470CAB">
        <w:rPr>
          <w:szCs w:val="24"/>
        </w:rPr>
        <w:t xml:space="preserve">Esto trae como consecuencia una mejor movilidad en transporte como en los peatones, condiciones favorables en crear oportunidades económicas con un 13%. </w:t>
      </w:r>
    </w:p>
    <w:p w:rsidR="00470CAB" w:rsidRDefault="00470CAB" w:rsidP="00A55428">
      <w:pPr>
        <w:pStyle w:val="Sinespaciado"/>
      </w:pPr>
    </w:p>
    <w:p w:rsidR="00470CAB" w:rsidRDefault="00470CAB" w:rsidP="00A55428">
      <w:pPr>
        <w:pStyle w:val="Sinespaciado"/>
      </w:pPr>
      <w:r>
        <w:t xml:space="preserve">Del 91% que contestó que sí existe drenaje en sus colonias. 67% tanto de hombres como mujeres comentaron que están de regular a muy malas condiciones. </w:t>
      </w:r>
    </w:p>
    <w:p w:rsidR="00470CAB" w:rsidRPr="007F1C25" w:rsidRDefault="00470CAB" w:rsidP="00A55428">
      <w:pPr>
        <w:pStyle w:val="Sinespaciado"/>
      </w:pPr>
    </w:p>
    <w:p w:rsidR="00470CAB" w:rsidRDefault="00470CAB" w:rsidP="00A55428">
      <w:pPr>
        <w:pStyle w:val="Sinespaciado"/>
      </w:pPr>
      <w:r w:rsidRPr="00F85D85">
        <w:rPr>
          <w:noProof/>
          <w:lang w:val="es-MX" w:eastAsia="es-MX"/>
        </w:rPr>
        <w:drawing>
          <wp:anchor distT="0" distB="0" distL="114300" distR="114300" simplePos="0" relativeHeight="251669504" behindDoc="0" locked="0" layoutInCell="1" allowOverlap="1" wp14:anchorId="597F6416" wp14:editId="072F982E">
            <wp:simplePos x="0" y="0"/>
            <wp:positionH relativeFrom="column">
              <wp:posOffset>1905</wp:posOffset>
            </wp:positionH>
            <wp:positionV relativeFrom="paragraph">
              <wp:posOffset>-2540</wp:posOffset>
            </wp:positionV>
            <wp:extent cx="3604260" cy="242697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35775"/>
                    <a:stretch/>
                  </pic:blipFill>
                  <pic:spPr bwMode="auto">
                    <a:xfrm>
                      <a:off x="0" y="0"/>
                      <a:ext cx="3604260" cy="242697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Aunado a lo que ya hemos comentado en el tema de los servicios públicos, aquí se presenta nuevamente el hecho de que requieren electrificación en las colonias, debido a que algunas de ellas, no tienen luz eléctrica y otras solo cuentan con líneas de luz en las principales calles, </w:t>
      </w:r>
      <w:r>
        <w:lastRenderedPageBreak/>
        <w:t>Esto como segunda prioridad más solicitada en proyectos de obra.</w:t>
      </w: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r w:rsidRPr="008D6A68">
        <w:rPr>
          <w:noProof/>
          <w:lang w:val="es-MX" w:eastAsia="es-MX"/>
        </w:rPr>
        <w:drawing>
          <wp:anchor distT="0" distB="0" distL="114300" distR="114300" simplePos="0" relativeHeight="251670528" behindDoc="0" locked="0" layoutInCell="1" allowOverlap="1" wp14:anchorId="47EDDDAC" wp14:editId="0B5DFBD6">
            <wp:simplePos x="0" y="0"/>
            <wp:positionH relativeFrom="column">
              <wp:posOffset>62865</wp:posOffset>
            </wp:positionH>
            <wp:positionV relativeFrom="paragraph">
              <wp:posOffset>583565</wp:posOffset>
            </wp:positionV>
            <wp:extent cx="2667000" cy="1734820"/>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42902" t="51913" r="15546"/>
                    <a:stretch/>
                  </pic:blipFill>
                  <pic:spPr bwMode="auto">
                    <a:xfrm>
                      <a:off x="0" y="0"/>
                      <a:ext cx="2667000" cy="173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Como parte del desarrollo urbano hemos considerado el tema de la regularización de predios, la cual existe en gran magnitud la problemática en el Municipio, parte de la seguridad de tener un patrimonio legal y seguridad familiar en tener una vivienda. Las peticiones se hicieron saber a través de las y los participantes. Con un 81.5% promedio hombre-mujer, consideran que es entre urgente y muy urgente iniciar el proceso legal de la regularización de predios, teniendo en cuenta las 60 peticiones formuladas por personas que están preparados para dar comienzo al proceso que marque el municipio y contar con el apoyo de lograr dicha regularización.</w:t>
      </w: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jc w:val="center"/>
      </w:pPr>
      <w:r>
        <w:rPr>
          <w:noProof/>
          <w:szCs w:val="24"/>
          <w:lang w:val="es-MX" w:eastAsia="es-MX"/>
        </w:rPr>
        <w:drawing>
          <wp:inline distT="0" distB="0" distL="0" distR="0" wp14:anchorId="2F92E6E2" wp14:editId="31B03109">
            <wp:extent cx="4130040" cy="1035542"/>
            <wp:effectExtent l="0" t="0" r="381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71283" cy="1045883"/>
                    </a:xfrm>
                    <a:prstGeom prst="rect">
                      <a:avLst/>
                    </a:prstGeom>
                    <a:noFill/>
                  </pic:spPr>
                </pic:pic>
              </a:graphicData>
            </a:graphic>
          </wp:inline>
        </w:drawing>
      </w: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p>
    <w:p w:rsidR="00470CAB" w:rsidRDefault="00470CAB" w:rsidP="00470CAB">
      <w:pPr>
        <w:rPr>
          <w:sz w:val="24"/>
          <w:szCs w:val="24"/>
        </w:rPr>
      </w:pPr>
    </w:p>
    <w:p w:rsidR="00470CAB" w:rsidRDefault="00470CAB" w:rsidP="00470CAB">
      <w:pPr>
        <w:jc w:val="center"/>
        <w:rPr>
          <w:sz w:val="24"/>
          <w:szCs w:val="24"/>
        </w:rPr>
      </w:pPr>
      <w:r>
        <w:rPr>
          <w:noProof/>
          <w:sz w:val="24"/>
          <w:szCs w:val="24"/>
          <w:lang w:eastAsia="es-MX"/>
        </w:rPr>
        <w:drawing>
          <wp:inline distT="0" distB="0" distL="0" distR="0" wp14:anchorId="4F56044E" wp14:editId="31EFFC9A">
            <wp:extent cx="4225196" cy="1860606"/>
            <wp:effectExtent l="0" t="0" r="4445"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03312" cy="1895005"/>
                    </a:xfrm>
                    <a:prstGeom prst="rect">
                      <a:avLst/>
                    </a:prstGeom>
                    <a:noFill/>
                  </pic:spPr>
                </pic:pic>
              </a:graphicData>
            </a:graphic>
          </wp:inline>
        </w:drawing>
      </w:r>
    </w:p>
    <w:p w:rsidR="00A55428" w:rsidRDefault="00A55428" w:rsidP="00A55428">
      <w:pPr>
        <w:pStyle w:val="Sinespaciado"/>
      </w:pPr>
    </w:p>
    <w:p w:rsidR="00A55428" w:rsidRDefault="00A55428" w:rsidP="00A55428">
      <w:pPr>
        <w:pStyle w:val="Sinespaciado"/>
      </w:pPr>
      <w:r>
        <w:t xml:space="preserve">Cabe señalar que la brecha de percepción en el tema de regularización de predios es evidente que el hombre le da mayor énfasis de atender el tema, con un 88% en </w:t>
      </w:r>
      <w:r>
        <w:lastRenderedPageBreak/>
        <w:t>la escala desde lo poco urgente, hasta lo muy urgente. En el caso de la mujer, no tan lejos de resolver su situación del predio en donde vive la familia, suman un 75% el total de las encuestadas.</w:t>
      </w:r>
    </w:p>
    <w:p w:rsidR="00470CAB" w:rsidRPr="00A55428" w:rsidRDefault="00470CAB" w:rsidP="00A55428">
      <w:pPr>
        <w:pStyle w:val="Sinespaciado"/>
        <w:rPr>
          <w:sz w:val="28"/>
          <w:szCs w:val="28"/>
        </w:rPr>
      </w:pPr>
    </w:p>
    <w:p w:rsidR="00470CAB" w:rsidRDefault="00A55428" w:rsidP="00A55428">
      <w:pPr>
        <w:pStyle w:val="Sinespaciado"/>
        <w:rPr>
          <w:b/>
          <w:sz w:val="28"/>
          <w:szCs w:val="28"/>
        </w:rPr>
      </w:pPr>
      <w:r>
        <w:rPr>
          <w:b/>
          <w:sz w:val="28"/>
          <w:szCs w:val="28"/>
        </w:rPr>
        <w:t xml:space="preserve">7. </w:t>
      </w:r>
      <w:r w:rsidR="00470CAB" w:rsidRPr="00A55428">
        <w:rPr>
          <w:b/>
          <w:sz w:val="28"/>
          <w:szCs w:val="28"/>
        </w:rPr>
        <w:t>Movilidad</w:t>
      </w:r>
    </w:p>
    <w:p w:rsidR="00A55428" w:rsidRDefault="00A55428" w:rsidP="00A55428">
      <w:pPr>
        <w:pStyle w:val="Sinespaciado"/>
      </w:pPr>
    </w:p>
    <w:p w:rsidR="00470CAB" w:rsidRDefault="00470CAB" w:rsidP="00A55428">
      <w:pPr>
        <w:pStyle w:val="Sinespaciado"/>
      </w:pPr>
      <w:r>
        <w:t>Tomando en consideración el estado actual de las calles de las colonias con mayor índice de pobreza, que actualmente se encuentran en tierra, y lo accidentado del terreno de algunas colonias. Hemos analizado que la movilidad es un problema grave, ya que las personas que acuden a diario para ir a trabajar, las madres o padres que llevan a sus hijos a las escuelas, en todos los niveles kínder, primaria y secundaria, los jóvenes que van a la preparatoria y universidad. Todos ellos tienen que recorrer grandes distancias para apenas llegar a la primera parada de camión, y poder trasladarse a su destino. En tanto que algunas otras personas tienen que recorrer distancias –a pie- para hacer sus compras al mercado más cercano de la localidad, o bien ir a un centro de salud. En el mismo orden de ideas, el tema del transporte urbano, ha sido golpeado por la delincuencia en dichas colonias, a este respecto los choferes no llegan a cubrir su ruta trazada debido al temor de ser asaltados por los mismos vándalos de la colonia, esto hace aún más grave la situación, que repercute en un problema de inseguridad ya tratado en este estudio.</w:t>
      </w:r>
    </w:p>
    <w:p w:rsidR="00A55428" w:rsidRDefault="00A55428" w:rsidP="00A55428">
      <w:pPr>
        <w:pStyle w:val="Sinespaciado"/>
      </w:pPr>
    </w:p>
    <w:p w:rsidR="00A55428" w:rsidRDefault="00A55428" w:rsidP="00A55428">
      <w:pPr>
        <w:pStyle w:val="Sinespaciado"/>
      </w:pPr>
      <w:r>
        <w:rPr>
          <w:noProof/>
          <w:szCs w:val="24"/>
          <w:lang w:val="es-MX" w:eastAsia="es-MX"/>
        </w:rPr>
        <w:drawing>
          <wp:anchor distT="0" distB="0" distL="114300" distR="114300" simplePos="0" relativeHeight="251697152" behindDoc="1" locked="0" layoutInCell="1" allowOverlap="1" wp14:anchorId="5EBA78BC" wp14:editId="32B6A781">
            <wp:simplePos x="0" y="0"/>
            <wp:positionH relativeFrom="column">
              <wp:posOffset>908050</wp:posOffset>
            </wp:positionH>
            <wp:positionV relativeFrom="paragraph">
              <wp:posOffset>109220</wp:posOffset>
            </wp:positionV>
            <wp:extent cx="3510915" cy="876300"/>
            <wp:effectExtent l="0" t="0" r="0" b="0"/>
            <wp:wrapTight wrapText="bothSides">
              <wp:wrapPolygon edited="0">
                <wp:start x="1758" y="0"/>
                <wp:lineTo x="938" y="1409"/>
                <wp:lineTo x="0" y="5635"/>
                <wp:lineTo x="0" y="16435"/>
                <wp:lineTo x="1406" y="21130"/>
                <wp:lineTo x="1758" y="21130"/>
                <wp:lineTo x="3750" y="21130"/>
                <wp:lineTo x="21448" y="18313"/>
                <wp:lineTo x="21448" y="2817"/>
                <wp:lineTo x="3750" y="0"/>
                <wp:lineTo x="1758" y="0"/>
              </wp:wrapPolygon>
            </wp:wrapTight>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0915" cy="876300"/>
                    </a:xfrm>
                    <a:prstGeom prst="rect">
                      <a:avLst/>
                    </a:prstGeom>
                    <a:noFill/>
                  </pic:spPr>
                </pic:pic>
              </a:graphicData>
            </a:graphic>
          </wp:anchor>
        </w:drawing>
      </w: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r>
        <w:t>En razón de lo anterior, las y los participantes contestaron que la movilidad, es y ha sido una problemática que no se ha resuelto por décadas, y que hoy por hoy, califican la cercanía de las rutas de camiones a las colonias de reprobado con un 53% en promedio entre mujeres y  hombres –en la escala de calificación del 1 al 6 como reprobados-.</w:t>
      </w:r>
    </w:p>
    <w:p w:rsidR="00A55428" w:rsidRDefault="00A55428" w:rsidP="00A55428">
      <w:pPr>
        <w:pStyle w:val="Sinespaciado"/>
      </w:pPr>
    </w:p>
    <w:p w:rsidR="00470CAB" w:rsidRDefault="00470CAB" w:rsidP="00A55428">
      <w:pPr>
        <w:pStyle w:val="Sinespaciado"/>
      </w:pPr>
      <w:r>
        <w:t>En lo que concierne a la perspectiva de género, en realidad en este tema de movilidad las mujeres y hombres -55% y 51% respectivamente-, consideran de manera casi igualitaria que la cercanía de las rutas de camiones a los lugares de mayor afluencia de personas, se califica como reprobado, en tanto que casi la otra mitad de las y los entrevistados dicen que en su colonia no existe ese problema de recorrer grandes distancias para llegar a la primera parada de autobús y mover a la familia a sus destinos.</w:t>
      </w:r>
    </w:p>
    <w:p w:rsidR="00610816" w:rsidRDefault="00610816" w:rsidP="00A55428">
      <w:pPr>
        <w:pStyle w:val="Sinespaciado"/>
      </w:pPr>
    </w:p>
    <w:p w:rsidR="00470CAB" w:rsidRDefault="00470CAB" w:rsidP="00470CAB">
      <w:pPr>
        <w:jc w:val="center"/>
        <w:rPr>
          <w:sz w:val="24"/>
          <w:szCs w:val="24"/>
        </w:rPr>
      </w:pPr>
      <w:r>
        <w:rPr>
          <w:noProof/>
          <w:sz w:val="24"/>
          <w:szCs w:val="24"/>
          <w:lang w:eastAsia="es-MX"/>
        </w:rPr>
        <w:lastRenderedPageBreak/>
        <w:drawing>
          <wp:inline distT="0" distB="0" distL="0" distR="0" wp14:anchorId="2444C639" wp14:editId="7D7541AF">
            <wp:extent cx="5152927" cy="2278380"/>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71979" cy="2286804"/>
                    </a:xfrm>
                    <a:prstGeom prst="rect">
                      <a:avLst/>
                    </a:prstGeom>
                    <a:noFill/>
                  </pic:spPr>
                </pic:pic>
              </a:graphicData>
            </a:graphic>
          </wp:inline>
        </w:drawing>
      </w:r>
    </w:p>
    <w:p w:rsidR="00470CAB" w:rsidRDefault="00470CAB" w:rsidP="00610816">
      <w:pPr>
        <w:pStyle w:val="Sinespaciado"/>
      </w:pPr>
    </w:p>
    <w:p w:rsidR="00470CAB" w:rsidRDefault="00470CAB" w:rsidP="00610816">
      <w:pPr>
        <w:pStyle w:val="Sinespaciado"/>
      </w:pPr>
      <w:r>
        <w:t>Por lo que las peticiones de la Ciudadanía al Gobierno se centran en requerir que las rutas de camiones sean lo más razonable posible llegando a las colonias y que su afluencia sea más seguido, como también la semaforización, señalamientos y reductores de velocidad en las principales calles de mayor movilidad de vehículos y personas, representando el 73.5%.</w:t>
      </w:r>
    </w:p>
    <w:p w:rsidR="00610816" w:rsidRDefault="00610816" w:rsidP="00610816">
      <w:pPr>
        <w:pStyle w:val="Sinespaciado"/>
      </w:pPr>
    </w:p>
    <w:p w:rsidR="00470CAB" w:rsidRDefault="00470CAB" w:rsidP="00470CAB">
      <w:pPr>
        <w:jc w:val="center"/>
        <w:rPr>
          <w:sz w:val="24"/>
          <w:szCs w:val="24"/>
        </w:rPr>
      </w:pPr>
      <w:r w:rsidRPr="00F00F5B">
        <w:rPr>
          <w:noProof/>
          <w:lang w:eastAsia="es-MX"/>
        </w:rPr>
        <w:drawing>
          <wp:inline distT="0" distB="0" distL="0" distR="0" wp14:anchorId="1665D3A2" wp14:editId="5B74A778">
            <wp:extent cx="5417820" cy="194610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2699" r="3451"/>
                    <a:stretch/>
                  </pic:blipFill>
                  <pic:spPr bwMode="auto">
                    <a:xfrm>
                      <a:off x="0" y="0"/>
                      <a:ext cx="5418433" cy="1946329"/>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Pr="00610816" w:rsidRDefault="00470CAB" w:rsidP="00610816">
      <w:pPr>
        <w:pStyle w:val="Sinespaciado"/>
        <w:rPr>
          <w:sz w:val="28"/>
          <w:szCs w:val="28"/>
        </w:rPr>
      </w:pPr>
    </w:p>
    <w:p w:rsidR="00610816" w:rsidRDefault="00610816" w:rsidP="00610816">
      <w:pPr>
        <w:pStyle w:val="Sinespaciado"/>
        <w:rPr>
          <w:rFonts w:eastAsiaTheme="majorEastAsia"/>
          <w:b/>
          <w:sz w:val="28"/>
          <w:szCs w:val="28"/>
        </w:rPr>
      </w:pPr>
    </w:p>
    <w:p w:rsidR="00470CAB" w:rsidRPr="00610816" w:rsidRDefault="00610816" w:rsidP="00610816">
      <w:pPr>
        <w:pStyle w:val="Sinespaciado"/>
        <w:rPr>
          <w:rFonts w:eastAsiaTheme="majorEastAsia"/>
          <w:b/>
          <w:sz w:val="28"/>
          <w:szCs w:val="28"/>
        </w:rPr>
      </w:pPr>
      <w:r>
        <w:rPr>
          <w:rFonts w:eastAsiaTheme="majorEastAsia"/>
          <w:b/>
          <w:sz w:val="28"/>
          <w:szCs w:val="28"/>
        </w:rPr>
        <w:t xml:space="preserve">9. </w:t>
      </w:r>
      <w:r w:rsidR="00470CAB" w:rsidRPr="00610816">
        <w:rPr>
          <w:rFonts w:eastAsiaTheme="majorEastAsia"/>
          <w:b/>
          <w:sz w:val="28"/>
          <w:szCs w:val="28"/>
        </w:rPr>
        <w:t>PROGRAMAS SOCIALES</w:t>
      </w:r>
    </w:p>
    <w:p w:rsidR="00610816" w:rsidRDefault="00610816" w:rsidP="00610816">
      <w:pPr>
        <w:pStyle w:val="Sinespaciado"/>
      </w:pPr>
    </w:p>
    <w:p w:rsidR="00470CAB" w:rsidRDefault="00470CAB" w:rsidP="00610816">
      <w:pPr>
        <w:pStyle w:val="Sinespaciado"/>
      </w:pPr>
      <w:r>
        <w:t xml:space="preserve">Dentro  de este tratado en los temas de los Programas Sociales, se tiene que la mayor frecuencia de peticiones con un 57%, se encuentra los aspectos de otorgar apoyos a niñas y niños, a la mujer jefa de familia y a los adultos mayores, que normalmente radica en la población más vulnerable, las peticiones se formulan en dos programas: a) apoyo  de tipo económico, y b) apoyo en talleres formativos para el desarrollo de habilidades y capacidades, en el caso de niñas y niños con el objeto de una formación sana y con valores para disminuir la violencia y las adicciones; en el caso de las mujeres jefas de familia y adultos mayores, va con el </w:t>
      </w:r>
      <w:r>
        <w:lastRenderedPageBreak/>
        <w:t>fin de desarrollar habilidades y generación de empleos u oficios que puedan desempeñar y generar ingresos para la manutención familiar.</w:t>
      </w:r>
    </w:p>
    <w:p w:rsidR="00610816" w:rsidRDefault="00610816" w:rsidP="00610816">
      <w:pPr>
        <w:pStyle w:val="Sinespaciado"/>
      </w:pPr>
    </w:p>
    <w:p w:rsidR="00610816" w:rsidRDefault="00610816" w:rsidP="00470CAB">
      <w:pPr>
        <w:jc w:val="both"/>
        <w:rPr>
          <w:sz w:val="24"/>
          <w:szCs w:val="24"/>
        </w:rPr>
      </w:pPr>
      <w:r w:rsidRPr="00610816">
        <w:rPr>
          <w:rFonts w:ascii="Arial" w:hAnsi="Arial" w:cs="Arial"/>
          <w:noProof/>
          <w:sz w:val="28"/>
          <w:szCs w:val="28"/>
          <w:lang w:eastAsia="es-MX"/>
        </w:rPr>
        <w:drawing>
          <wp:anchor distT="0" distB="0" distL="114300" distR="114300" simplePos="0" relativeHeight="251687936" behindDoc="1" locked="0" layoutInCell="1" allowOverlap="1" wp14:anchorId="25499A96" wp14:editId="13BC26DD">
            <wp:simplePos x="0" y="0"/>
            <wp:positionH relativeFrom="column">
              <wp:posOffset>916940</wp:posOffset>
            </wp:positionH>
            <wp:positionV relativeFrom="paragraph">
              <wp:posOffset>126365</wp:posOffset>
            </wp:positionV>
            <wp:extent cx="4032250" cy="1013460"/>
            <wp:effectExtent l="0" t="0" r="6350" b="0"/>
            <wp:wrapTight wrapText="bothSides">
              <wp:wrapPolygon edited="0">
                <wp:start x="1837" y="0"/>
                <wp:lineTo x="1123" y="812"/>
                <wp:lineTo x="0" y="4872"/>
                <wp:lineTo x="0" y="15429"/>
                <wp:lineTo x="1020" y="19489"/>
                <wp:lineTo x="1939" y="21113"/>
                <wp:lineTo x="2143" y="21113"/>
                <wp:lineTo x="3368" y="21113"/>
                <wp:lineTo x="21532" y="20707"/>
                <wp:lineTo x="21532" y="2436"/>
                <wp:lineTo x="3674" y="0"/>
                <wp:lineTo x="1837" y="0"/>
              </wp:wrapPolygon>
            </wp:wrapTight>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32250" cy="1013460"/>
                    </a:xfrm>
                    <a:prstGeom prst="rect">
                      <a:avLst/>
                    </a:prstGeom>
                    <a:noFill/>
                  </pic:spPr>
                </pic:pic>
              </a:graphicData>
            </a:graphic>
            <wp14:sizeRelH relativeFrom="page">
              <wp14:pctWidth>0</wp14:pctWidth>
            </wp14:sizeRelH>
            <wp14:sizeRelV relativeFrom="page">
              <wp14:pctHeight>0</wp14:pctHeight>
            </wp14:sizeRelV>
          </wp:anchor>
        </w:drawing>
      </w:r>
    </w:p>
    <w:p w:rsidR="00610816" w:rsidRDefault="00610816" w:rsidP="00470CAB">
      <w:pPr>
        <w:jc w:val="both"/>
        <w:rPr>
          <w:sz w:val="24"/>
          <w:szCs w:val="24"/>
        </w:rPr>
      </w:pPr>
    </w:p>
    <w:p w:rsidR="00610816" w:rsidRDefault="00610816" w:rsidP="00470CAB">
      <w:pPr>
        <w:jc w:val="both"/>
        <w:rPr>
          <w:sz w:val="24"/>
          <w:szCs w:val="24"/>
        </w:rPr>
      </w:pPr>
    </w:p>
    <w:p w:rsidR="00610816" w:rsidRDefault="00610816" w:rsidP="00470CAB">
      <w:pPr>
        <w:jc w:val="both"/>
        <w:rPr>
          <w:sz w:val="24"/>
          <w:szCs w:val="24"/>
        </w:rPr>
      </w:pPr>
    </w:p>
    <w:p w:rsidR="00470CAB" w:rsidRDefault="00470CAB" w:rsidP="00610816">
      <w:pPr>
        <w:pStyle w:val="Sinespaciado"/>
      </w:pPr>
      <w:r>
        <w:t>Como parte de ese apoyo esperado por las familias, se tiene la esperanza de contar con un programa “Comedor Escolar” esto va encaminado al programa nutricional para la niñez misma que casi un 10% solicita al gobierno.</w:t>
      </w:r>
    </w:p>
    <w:p w:rsidR="00610816" w:rsidRDefault="00610816" w:rsidP="00610816">
      <w:pPr>
        <w:pStyle w:val="Sinespaciado"/>
      </w:pPr>
    </w:p>
    <w:p w:rsidR="00470CAB" w:rsidRDefault="00470CAB" w:rsidP="00470CAB">
      <w:pPr>
        <w:jc w:val="center"/>
        <w:rPr>
          <w:sz w:val="24"/>
          <w:szCs w:val="24"/>
        </w:rPr>
      </w:pPr>
      <w:r w:rsidRPr="007F052D">
        <w:rPr>
          <w:noProof/>
          <w:lang w:eastAsia="es-MX"/>
        </w:rPr>
        <w:drawing>
          <wp:inline distT="0" distB="0" distL="0" distR="0" wp14:anchorId="342BB2DE" wp14:editId="0B79CC8A">
            <wp:extent cx="4988923" cy="2337684"/>
            <wp:effectExtent l="0" t="0" r="254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97551" cy="2341727"/>
                    </a:xfrm>
                    <a:prstGeom prst="rect">
                      <a:avLst/>
                    </a:prstGeom>
                    <a:noFill/>
                    <a:ln>
                      <a:noFill/>
                    </a:ln>
                  </pic:spPr>
                </pic:pic>
              </a:graphicData>
            </a:graphic>
          </wp:inline>
        </w:drawing>
      </w:r>
    </w:p>
    <w:p w:rsidR="00470CAB" w:rsidRDefault="00470CAB" w:rsidP="00470CAB">
      <w:pPr>
        <w:jc w:val="both"/>
        <w:rPr>
          <w:sz w:val="24"/>
          <w:szCs w:val="24"/>
        </w:rPr>
      </w:pPr>
    </w:p>
    <w:p w:rsidR="00470CAB" w:rsidRDefault="00470CAB" w:rsidP="00470CAB">
      <w:pPr>
        <w:jc w:val="center"/>
        <w:rPr>
          <w:sz w:val="24"/>
          <w:szCs w:val="24"/>
        </w:rPr>
      </w:pPr>
      <w:r>
        <w:rPr>
          <w:noProof/>
          <w:sz w:val="24"/>
          <w:szCs w:val="24"/>
          <w:lang w:eastAsia="es-MX"/>
        </w:rPr>
        <w:drawing>
          <wp:inline distT="0" distB="0" distL="0" distR="0" wp14:anchorId="5AA86E19" wp14:editId="0A94961E">
            <wp:extent cx="4114800" cy="1030184"/>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87989" cy="1048508"/>
                    </a:xfrm>
                    <a:prstGeom prst="rect">
                      <a:avLst/>
                    </a:prstGeom>
                    <a:noFill/>
                  </pic:spPr>
                </pic:pic>
              </a:graphicData>
            </a:graphic>
          </wp:inline>
        </w:drawing>
      </w:r>
    </w:p>
    <w:p w:rsidR="00470CAB" w:rsidRDefault="00470CAB" w:rsidP="00610816">
      <w:pPr>
        <w:pStyle w:val="Sinespaciado"/>
      </w:pPr>
      <w:r w:rsidRPr="00E828AA">
        <w:rPr>
          <w:noProof/>
          <w:lang w:val="es-MX" w:eastAsia="es-MX"/>
        </w:rPr>
        <w:drawing>
          <wp:anchor distT="0" distB="0" distL="114300" distR="114300" simplePos="0" relativeHeight="251671552" behindDoc="0" locked="0" layoutInCell="1" allowOverlap="1" wp14:anchorId="014FB8FF" wp14:editId="6A78B5AC">
            <wp:simplePos x="0" y="0"/>
            <wp:positionH relativeFrom="column">
              <wp:posOffset>-66675</wp:posOffset>
            </wp:positionH>
            <wp:positionV relativeFrom="paragraph">
              <wp:posOffset>52705</wp:posOffset>
            </wp:positionV>
            <wp:extent cx="3642360" cy="2827478"/>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24633"/>
                    <a:stretch/>
                  </pic:blipFill>
                  <pic:spPr bwMode="auto">
                    <a:xfrm>
                      <a:off x="0" y="0"/>
                      <a:ext cx="3642360" cy="2827478"/>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En coincidencia con las propuestas, las y los participantes hacer notar que requieren de los apoyos de tipo económicos como lo son; para el Adulto mayor, Jeas de familia, Becas para niños y niñas, </w:t>
      </w:r>
      <w:r>
        <w:lastRenderedPageBreak/>
        <w:t>esto con un 20%. En tanto que la construcción o remodelación y poner en marcha los Centros Comunitarios se vuelven indispensables dentro de la comunidad como punto de reunión y de desarrollo familiar y comunitario, con un 24%, y como parte de esa desconfianza que han vivido de administraciones pasadas, proponen a este nuevo gobierno que “cumplan lo que prometen” con un 26%.</w:t>
      </w:r>
    </w:p>
    <w:p w:rsidR="00470CAB" w:rsidRPr="00610816" w:rsidRDefault="00470CAB" w:rsidP="00610816">
      <w:pPr>
        <w:pStyle w:val="Sinespaciado"/>
      </w:pPr>
    </w:p>
    <w:p w:rsidR="00470CAB" w:rsidRPr="00610816" w:rsidRDefault="00610816" w:rsidP="00610816">
      <w:pPr>
        <w:pStyle w:val="Sinespaciado"/>
        <w:rPr>
          <w:rFonts w:eastAsiaTheme="majorEastAsia"/>
          <w:b/>
          <w:sz w:val="28"/>
          <w:szCs w:val="28"/>
        </w:rPr>
      </w:pPr>
      <w:r>
        <w:rPr>
          <w:rFonts w:eastAsiaTheme="majorEastAsia"/>
          <w:b/>
          <w:sz w:val="28"/>
          <w:szCs w:val="28"/>
        </w:rPr>
        <w:t xml:space="preserve">10. </w:t>
      </w:r>
      <w:r w:rsidR="00470CAB" w:rsidRPr="00610816">
        <w:rPr>
          <w:rFonts w:eastAsiaTheme="majorEastAsia"/>
          <w:b/>
          <w:sz w:val="28"/>
          <w:szCs w:val="28"/>
        </w:rPr>
        <w:t>SERVICIOS DE SALUD</w:t>
      </w:r>
    </w:p>
    <w:p w:rsidR="00610816" w:rsidRDefault="00610816" w:rsidP="00610816">
      <w:pPr>
        <w:pStyle w:val="Sinespaciado"/>
        <w:rPr>
          <w:szCs w:val="24"/>
        </w:rPr>
      </w:pPr>
    </w:p>
    <w:p w:rsidR="00470CAB" w:rsidRDefault="00470CAB" w:rsidP="00610816">
      <w:pPr>
        <w:pStyle w:val="Sinespaciado"/>
        <w:rPr>
          <w:szCs w:val="24"/>
        </w:rPr>
      </w:pPr>
      <w:r w:rsidRPr="00610816">
        <w:rPr>
          <w:szCs w:val="24"/>
        </w:rPr>
        <w:t>Con respecto a los servicios médicos hemos identificado con precisión las peticiones creadas por la ciudadanía entorno a que solicitan tener acceso a los beneficios de contar con un médico que este velando por su salud, así como de tener un centro de salud más cercano a su colonia, ya que los existentes se encuentran a grandes distancias de sus hogares. Esto se complica aún más con calles de tierra, rutas incompletas de transportes, etc. Y como tercer tema principal la fumigación en la zona debido a la presencia del mosquito del dengue. Estos tres temas son considerados con un 74% de las peticiones.</w:t>
      </w:r>
    </w:p>
    <w:p w:rsidR="00610816" w:rsidRPr="00610816" w:rsidRDefault="00610816" w:rsidP="00610816">
      <w:pPr>
        <w:pStyle w:val="Sinespaciado"/>
        <w:rPr>
          <w:szCs w:val="24"/>
        </w:rPr>
      </w:pPr>
    </w:p>
    <w:p w:rsidR="00470CAB" w:rsidRDefault="00470CAB" w:rsidP="00470CAB">
      <w:pPr>
        <w:jc w:val="center"/>
        <w:rPr>
          <w:sz w:val="24"/>
          <w:szCs w:val="24"/>
        </w:rPr>
      </w:pPr>
      <w:r w:rsidRPr="00A122E9">
        <w:rPr>
          <w:noProof/>
          <w:lang w:eastAsia="es-MX"/>
        </w:rPr>
        <w:drawing>
          <wp:inline distT="0" distB="0" distL="0" distR="0" wp14:anchorId="33DE79AD" wp14:editId="78EEC041">
            <wp:extent cx="4997527" cy="231383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5498" r="7243"/>
                    <a:stretch/>
                  </pic:blipFill>
                  <pic:spPr bwMode="auto">
                    <a:xfrm>
                      <a:off x="0" y="0"/>
                      <a:ext cx="5018013" cy="2323315"/>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Default="00470CAB" w:rsidP="00610816">
      <w:pPr>
        <w:pStyle w:val="Sinespaciado"/>
      </w:pPr>
      <w:r>
        <w:t>De igual forma con un 15%, la población considera la drogadicción como parte de un problema de salud pública, por lo que hacen mención una vez más en sus peticiones que necesitan ayuda y apoyo para dar solución –desde la salud médica- a esta problemática que tanto hace daño al tejido social.</w:t>
      </w:r>
    </w:p>
    <w:p w:rsidR="00610816" w:rsidRDefault="00610816" w:rsidP="00610816">
      <w:pPr>
        <w:pStyle w:val="Sinespaciado"/>
      </w:pPr>
    </w:p>
    <w:p w:rsidR="00610816" w:rsidRDefault="00610816" w:rsidP="00610816">
      <w:pPr>
        <w:pStyle w:val="Sinespaciado"/>
      </w:pPr>
      <w:r>
        <w:rPr>
          <w:noProof/>
          <w:lang w:val="es-MX" w:eastAsia="es-MX"/>
        </w:rPr>
        <w:drawing>
          <wp:anchor distT="0" distB="0" distL="114300" distR="114300" simplePos="0" relativeHeight="251689984" behindDoc="1" locked="0" layoutInCell="1" allowOverlap="1" wp14:anchorId="7A5278B8" wp14:editId="48EE1577">
            <wp:simplePos x="0" y="0"/>
            <wp:positionH relativeFrom="column">
              <wp:posOffset>921385</wp:posOffset>
            </wp:positionH>
            <wp:positionV relativeFrom="paragraph">
              <wp:posOffset>136525</wp:posOffset>
            </wp:positionV>
            <wp:extent cx="3924300" cy="99949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24300" cy="999490"/>
                    </a:xfrm>
                    <a:prstGeom prst="rect">
                      <a:avLst/>
                    </a:prstGeom>
                    <a:noFill/>
                  </pic:spPr>
                </pic:pic>
              </a:graphicData>
            </a:graphic>
          </wp:anchor>
        </w:drawing>
      </w: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470CAB" w:rsidRDefault="00470CAB" w:rsidP="00610816">
      <w:pPr>
        <w:pStyle w:val="Sinespaciado"/>
      </w:pPr>
      <w:r>
        <w:lastRenderedPageBreak/>
        <w:t>Por otra parte, la contaminación que se ha percibido en temas anteriores en referencia a las redes de drenajes que están a cielo abierto y que son aguas negras, así como de cauces de aguas que en un principio eran aguas limpias de veneros y que hoy día se encuentran contaminados, es y será siendo un problema de salud municipal y estatal que la población sufre las consecuencias con enfermedades respiratorias. A este respecto la gente solicita intervención para disminuir las enfermedades bronco-respiratorias, como parte de una vida sana.</w:t>
      </w:r>
    </w:p>
    <w:p w:rsidR="00470CAB" w:rsidRPr="00610816" w:rsidRDefault="00470CAB" w:rsidP="00610816">
      <w:pPr>
        <w:pStyle w:val="Sinespaciado"/>
        <w:rPr>
          <w:sz w:val="28"/>
          <w:szCs w:val="28"/>
        </w:rPr>
      </w:pPr>
    </w:p>
    <w:p w:rsidR="00470CAB" w:rsidRDefault="00610816" w:rsidP="00610816">
      <w:pPr>
        <w:pStyle w:val="Sinespaciado"/>
        <w:rPr>
          <w:rFonts w:eastAsiaTheme="majorEastAsia"/>
          <w:b/>
          <w:sz w:val="28"/>
          <w:szCs w:val="28"/>
        </w:rPr>
      </w:pPr>
      <w:r>
        <w:rPr>
          <w:rFonts w:eastAsiaTheme="majorEastAsia"/>
          <w:b/>
          <w:sz w:val="28"/>
          <w:szCs w:val="28"/>
        </w:rPr>
        <w:t xml:space="preserve">11. </w:t>
      </w:r>
      <w:r w:rsidR="00470CAB" w:rsidRPr="00610816">
        <w:rPr>
          <w:rFonts w:eastAsiaTheme="majorEastAsia"/>
          <w:b/>
          <w:sz w:val="28"/>
          <w:szCs w:val="28"/>
        </w:rPr>
        <w:t>EDUCACIÓN</w:t>
      </w:r>
    </w:p>
    <w:p w:rsidR="00610816" w:rsidRPr="00610816" w:rsidRDefault="00610816" w:rsidP="00610816">
      <w:pPr>
        <w:pStyle w:val="Sinespaciado"/>
      </w:pPr>
    </w:p>
    <w:p w:rsidR="00470CAB" w:rsidRDefault="00470CAB" w:rsidP="00610816">
      <w:pPr>
        <w:pStyle w:val="Sinespaciado"/>
      </w:pPr>
      <w:r>
        <w:t xml:space="preserve">La educación, considerada una de las fuentes primordiales, esencial y básica para rescatar a una sociedad inmersa en el desconocimiento y ponerla en el camino del desarrollo, ha sido alcanzada por el atraso educativo que vive todo el municipio. No es de extrañarse que sus peticiones formuladas estén encaminadas a la construcción de escuelas en los niveles de </w:t>
      </w:r>
      <w:proofErr w:type="spellStart"/>
      <w:r>
        <w:t>Kinder</w:t>
      </w:r>
      <w:proofErr w:type="spellEnd"/>
      <w:r>
        <w:t>, Primaria y Secundaria, o bien en el mantenimiento en las ya existentes, lo cual corresponde al 64% del total de 81 peticiones.</w:t>
      </w:r>
    </w:p>
    <w:p w:rsidR="00610816" w:rsidRDefault="00610816" w:rsidP="00610816">
      <w:pPr>
        <w:pStyle w:val="Sinespaciado"/>
      </w:pPr>
    </w:p>
    <w:p w:rsidR="00470CAB" w:rsidRDefault="00470CAB" w:rsidP="00470CAB">
      <w:pPr>
        <w:jc w:val="center"/>
        <w:rPr>
          <w:sz w:val="24"/>
          <w:szCs w:val="24"/>
        </w:rPr>
      </w:pPr>
      <w:r w:rsidRPr="00EE0779">
        <w:rPr>
          <w:noProof/>
          <w:lang w:eastAsia="es-MX"/>
        </w:rPr>
        <w:drawing>
          <wp:inline distT="0" distB="0" distL="0" distR="0" wp14:anchorId="70BA6259" wp14:editId="395BF4A8">
            <wp:extent cx="4564048" cy="2297850"/>
            <wp:effectExtent l="0" t="0" r="8255"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7075" r="2093" b="2416"/>
                    <a:stretch/>
                  </pic:blipFill>
                  <pic:spPr bwMode="auto">
                    <a:xfrm>
                      <a:off x="0" y="0"/>
                      <a:ext cx="4592482" cy="2312166"/>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610816" w:rsidRDefault="00610816" w:rsidP="00610816">
      <w:pPr>
        <w:pStyle w:val="Sinespaciado"/>
      </w:pPr>
      <w:r>
        <w:t>Los problemas que se hacen presentes a nivel educativo son los mismos fenómenos sociales que se han venido tratando a lo largo de este estudio de diagnóstico y que son; Pandillerismo y drogadicción en escuelas, Inseguridad escolar –entrada y salida de alumnos- y la inexistencia de un alumbrado público eficiente en el entorno de las escuelas, representando un 17% en dicho temas.</w:t>
      </w:r>
    </w:p>
    <w:p w:rsidR="00610816" w:rsidRPr="00610816" w:rsidRDefault="00610816" w:rsidP="00610816">
      <w:pPr>
        <w:pStyle w:val="Sinespaciado"/>
        <w:rPr>
          <w:szCs w:val="24"/>
        </w:rPr>
      </w:pPr>
    </w:p>
    <w:p w:rsidR="00470CAB" w:rsidRPr="00610816" w:rsidRDefault="00610816" w:rsidP="00610816">
      <w:pPr>
        <w:pStyle w:val="Sinespaciado"/>
        <w:rPr>
          <w:b/>
          <w:szCs w:val="24"/>
        </w:rPr>
      </w:pPr>
      <w:r>
        <w:rPr>
          <w:b/>
          <w:szCs w:val="24"/>
        </w:rPr>
        <w:t xml:space="preserve">12. </w:t>
      </w:r>
      <w:r w:rsidR="00470CAB" w:rsidRPr="00610816">
        <w:rPr>
          <w:b/>
          <w:szCs w:val="24"/>
        </w:rPr>
        <w:t>CULTURA</w:t>
      </w:r>
    </w:p>
    <w:p w:rsidR="00610816" w:rsidRPr="00610816" w:rsidRDefault="00610816" w:rsidP="00610816">
      <w:pPr>
        <w:pStyle w:val="Sinespaciado"/>
        <w:rPr>
          <w:szCs w:val="24"/>
        </w:rPr>
      </w:pPr>
    </w:p>
    <w:p w:rsidR="00470CAB" w:rsidRDefault="00470CAB" w:rsidP="00610816">
      <w:pPr>
        <w:pStyle w:val="Sinespaciado"/>
        <w:rPr>
          <w:szCs w:val="24"/>
        </w:rPr>
      </w:pPr>
      <w:r w:rsidRPr="00610816">
        <w:rPr>
          <w:szCs w:val="24"/>
        </w:rPr>
        <w:t xml:space="preserve">Parece ser que la carencia de oportunidades y como parte de ese rezago se hace presente en la Cultura, percibiéndose un 94% de las y los encuestados comentan que los centros culturales son escasos o que no existen, y las oportunidades de </w:t>
      </w:r>
      <w:r w:rsidRPr="00610816">
        <w:rPr>
          <w:szCs w:val="24"/>
        </w:rPr>
        <w:lastRenderedPageBreak/>
        <w:t>recreación se hacen nulas o escasas para los jóvenes, lo que trae como consecuencia buscar otras opciones, como pertenecer al grupo de vándalos del barrio. El promedio no dista mucho entre hombres y mujeres que va del 93% al 95% respectivamente, lo cual se observa una clara tendencia de necesidad de contar con oportunidades culturales y recreativas para las y los jóvenes y niñas/os.</w:t>
      </w:r>
    </w:p>
    <w:p w:rsidR="00610816" w:rsidRPr="00610816" w:rsidRDefault="00610816" w:rsidP="00610816">
      <w:pPr>
        <w:pStyle w:val="Sinespaciado"/>
        <w:rPr>
          <w:szCs w:val="24"/>
        </w:rPr>
      </w:pPr>
    </w:p>
    <w:p w:rsidR="00470CAB" w:rsidRDefault="00470CAB" w:rsidP="00470CAB">
      <w:pPr>
        <w:jc w:val="center"/>
        <w:rPr>
          <w:sz w:val="24"/>
          <w:szCs w:val="24"/>
        </w:rPr>
      </w:pPr>
      <w:r>
        <w:rPr>
          <w:noProof/>
          <w:sz w:val="24"/>
          <w:szCs w:val="24"/>
          <w:lang w:eastAsia="es-MX"/>
        </w:rPr>
        <w:drawing>
          <wp:inline distT="0" distB="0" distL="0" distR="0" wp14:anchorId="17C5A255" wp14:editId="13F14D6E">
            <wp:extent cx="4259580" cy="1788955"/>
            <wp:effectExtent l="0" t="0" r="7620" b="1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79330" cy="1797250"/>
                    </a:xfrm>
                    <a:prstGeom prst="rect">
                      <a:avLst/>
                    </a:prstGeom>
                    <a:noFill/>
                  </pic:spPr>
                </pic:pic>
              </a:graphicData>
            </a:graphic>
          </wp:inline>
        </w:drawing>
      </w:r>
    </w:p>
    <w:p w:rsidR="00470CAB" w:rsidRPr="00610816" w:rsidRDefault="00470CAB" w:rsidP="00610816">
      <w:pPr>
        <w:pStyle w:val="Sinespaciado"/>
        <w:rPr>
          <w:szCs w:val="24"/>
        </w:rPr>
      </w:pPr>
    </w:p>
    <w:p w:rsidR="00470CAB" w:rsidRPr="00610816" w:rsidRDefault="00470CAB" w:rsidP="00610816">
      <w:pPr>
        <w:pStyle w:val="Sinespaciado"/>
        <w:rPr>
          <w:szCs w:val="24"/>
        </w:rPr>
      </w:pPr>
      <w:r w:rsidRPr="00610816">
        <w:rPr>
          <w:szCs w:val="24"/>
        </w:rPr>
        <w:t>Las peticiones realizadas por las madres comprometidas con sus hijos y educarlos con valores y dentro del marco cultural, piden a su gobierno les proporcione actividades de tipo cultural en el barrios, o tener un centro o casa de la cultura que permita que los niños y niñas, adolecentes se apliquen en aprendizaje sanos lejos de las adicciones. E inclusive una colonia solicitó tener un museo cultural como parte de su costumbre y tradiciones.</w:t>
      </w:r>
    </w:p>
    <w:p w:rsidR="00470CAB" w:rsidRPr="00610816" w:rsidRDefault="00470CAB" w:rsidP="00610816">
      <w:pPr>
        <w:pStyle w:val="Sinespaciado"/>
        <w:rPr>
          <w:szCs w:val="24"/>
        </w:rPr>
      </w:pPr>
    </w:p>
    <w:p w:rsidR="00470CAB" w:rsidRPr="00610816" w:rsidRDefault="00470CAB" w:rsidP="00610816">
      <w:pPr>
        <w:pStyle w:val="Sinespaciado"/>
        <w:rPr>
          <w:rFonts w:eastAsiaTheme="majorEastAsia"/>
          <w:b/>
          <w:color w:val="365F91" w:themeColor="accent1" w:themeShade="BF"/>
          <w:szCs w:val="24"/>
        </w:rPr>
      </w:pPr>
    </w:p>
    <w:p w:rsidR="00470CAB" w:rsidRDefault="00610816" w:rsidP="00610816">
      <w:pPr>
        <w:pStyle w:val="Sinespaciado"/>
        <w:rPr>
          <w:b/>
          <w:sz w:val="28"/>
          <w:szCs w:val="28"/>
        </w:rPr>
      </w:pPr>
      <w:r>
        <w:rPr>
          <w:b/>
          <w:sz w:val="28"/>
          <w:szCs w:val="28"/>
        </w:rPr>
        <w:t xml:space="preserve">13. </w:t>
      </w:r>
      <w:r w:rsidR="00470CAB" w:rsidRPr="00610816">
        <w:rPr>
          <w:b/>
          <w:sz w:val="28"/>
          <w:szCs w:val="28"/>
        </w:rPr>
        <w:t>MEDIO AMBIENTE Y RECURSOS NATURALES</w:t>
      </w:r>
    </w:p>
    <w:p w:rsidR="00610816" w:rsidRPr="00610816" w:rsidRDefault="00610816" w:rsidP="00610816">
      <w:pPr>
        <w:pStyle w:val="Sinespaciado"/>
      </w:pPr>
    </w:p>
    <w:p w:rsidR="00470CAB" w:rsidRDefault="00470CAB" w:rsidP="00610816">
      <w:pPr>
        <w:pStyle w:val="Sinespaciado"/>
        <w:rPr>
          <w:szCs w:val="24"/>
        </w:rPr>
      </w:pPr>
      <w:r>
        <w:rPr>
          <w:szCs w:val="24"/>
        </w:rPr>
        <w:t>El 82.47% en el tema del Medio Ambiente la población solicita tener programas de gobierno encaminados a dar mantenimiento a las áreas verdes, así como la poda de árboles y jardines. Interpretando su necesidad, es que en la actualidad las áreas verdes están en condiciones deplorables, por lo que requieren de contar con servicios de atención y mantenimiento en dichas áreas verdes, parques y jardines, y que sean agradables para ser utilizados y visitados por las familias de las colonias. Se hace mención a la reforestación que es muy importante para crear un ambiente favorable y disminuir la contaminación que actualmente atañe al Municipio.</w:t>
      </w:r>
    </w:p>
    <w:p w:rsidR="00610816" w:rsidRDefault="00610816" w:rsidP="00610816">
      <w:pPr>
        <w:pStyle w:val="Sinespaciado"/>
        <w:rPr>
          <w:szCs w:val="24"/>
        </w:rPr>
      </w:pPr>
    </w:p>
    <w:p w:rsidR="00470CAB" w:rsidRDefault="00470CAB" w:rsidP="00610816">
      <w:pPr>
        <w:pStyle w:val="Sinespaciado"/>
        <w:rPr>
          <w:szCs w:val="24"/>
        </w:rPr>
      </w:pPr>
      <w:r>
        <w:rPr>
          <w:szCs w:val="24"/>
        </w:rPr>
        <w:t>El reclamo de la contaminación proveniente de las ladrilleras instalados en el Municipio, y que ya les alcanzó la mancha urbana y que ahora están inmersas en el problema de la contaminación, con el 5.17%. Este mismo rubro se considera como parte de la problemática contaminante la quema de llantas, la cual crea un conflicto vecinal por dicha contaminación sumando un 3% de las peticiones.</w:t>
      </w:r>
    </w:p>
    <w:p w:rsidR="00470CAB" w:rsidRDefault="00470CAB" w:rsidP="00470CAB">
      <w:pPr>
        <w:jc w:val="both"/>
        <w:rPr>
          <w:sz w:val="24"/>
          <w:szCs w:val="24"/>
        </w:rPr>
      </w:pPr>
      <w:r w:rsidRPr="00482119">
        <w:rPr>
          <w:noProof/>
          <w:lang w:eastAsia="es-MX"/>
        </w:rPr>
        <w:lastRenderedPageBreak/>
        <w:drawing>
          <wp:inline distT="0" distB="0" distL="0" distR="0" wp14:anchorId="2B34316E" wp14:editId="0C5912D8">
            <wp:extent cx="5612130" cy="1946774"/>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2130" cy="1946774"/>
                    </a:xfrm>
                    <a:prstGeom prst="rect">
                      <a:avLst/>
                    </a:prstGeom>
                    <a:noFill/>
                    <a:ln>
                      <a:noFill/>
                    </a:ln>
                  </pic:spPr>
                </pic:pic>
              </a:graphicData>
            </a:graphic>
          </wp:inline>
        </w:drawing>
      </w:r>
    </w:p>
    <w:p w:rsidR="00214D37" w:rsidRDefault="00214D37" w:rsidP="00214D37">
      <w:pPr>
        <w:pStyle w:val="Sinespaciado"/>
        <w:rPr>
          <w:szCs w:val="24"/>
        </w:rPr>
      </w:pPr>
    </w:p>
    <w:p w:rsidR="00470CAB" w:rsidRDefault="00470CAB" w:rsidP="00214D37">
      <w:pPr>
        <w:pStyle w:val="Sinespaciado"/>
        <w:rPr>
          <w:szCs w:val="24"/>
        </w:rPr>
      </w:pPr>
      <w:r w:rsidRPr="00214D37">
        <w:rPr>
          <w:szCs w:val="24"/>
        </w:rPr>
        <w:t>La complementariedad en el tema del Medio Ambiente, la comunidad manifiesta la necesidad de contar con más árboles en las calles y avenidas de las colonias. El 88% tanto de hombres como de mujeres les gustaría contar con una reforestación de arbolados en sus colonias, mejorando la imagen y los beneficios que conlleva tener áreas más verdes y de saneamiento ambiental. En la siguiente gráfica nos muestra dicho comportamiento:</w:t>
      </w:r>
    </w:p>
    <w:p w:rsidR="00214D37" w:rsidRDefault="00214D37" w:rsidP="00214D37">
      <w:pPr>
        <w:pStyle w:val="Sinespaciado"/>
        <w:rPr>
          <w:szCs w:val="24"/>
        </w:rPr>
      </w:pPr>
    </w:p>
    <w:p w:rsidR="00214D37" w:rsidRPr="00214D37" w:rsidRDefault="00214D37" w:rsidP="00214D37">
      <w:pPr>
        <w:pStyle w:val="Sinespaciado"/>
        <w:rPr>
          <w:szCs w:val="24"/>
        </w:rPr>
      </w:pPr>
    </w:p>
    <w:p w:rsidR="00470CAB" w:rsidRDefault="00470CAB" w:rsidP="00470CAB">
      <w:pPr>
        <w:jc w:val="center"/>
        <w:rPr>
          <w:sz w:val="24"/>
          <w:szCs w:val="24"/>
        </w:rPr>
      </w:pPr>
      <w:r>
        <w:rPr>
          <w:noProof/>
          <w:sz w:val="24"/>
          <w:szCs w:val="24"/>
          <w:lang w:eastAsia="es-MX"/>
        </w:rPr>
        <w:drawing>
          <wp:inline distT="0" distB="0" distL="0" distR="0" wp14:anchorId="50349FB1" wp14:editId="0DDF1E1F">
            <wp:extent cx="4749152" cy="201963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1257" cy="2029031"/>
                    </a:xfrm>
                    <a:prstGeom prst="rect">
                      <a:avLst/>
                    </a:prstGeom>
                    <a:noFill/>
                  </pic:spPr>
                </pic:pic>
              </a:graphicData>
            </a:graphic>
          </wp:inline>
        </w:drawing>
      </w:r>
    </w:p>
    <w:p w:rsidR="00470CAB" w:rsidRDefault="00470CAB" w:rsidP="00F46D23">
      <w:pPr>
        <w:pStyle w:val="Sinespaciado"/>
      </w:pPr>
    </w:p>
    <w:p w:rsidR="00470CAB" w:rsidRDefault="00470CAB" w:rsidP="00F46D23">
      <w:pPr>
        <w:pStyle w:val="Sinespaciado"/>
      </w:pPr>
    </w:p>
    <w:p w:rsidR="00470CAB" w:rsidRDefault="00470CAB" w:rsidP="00F46D23">
      <w:pPr>
        <w:pStyle w:val="Sinespaciado"/>
      </w:pPr>
    </w:p>
    <w:p w:rsidR="00470CAB" w:rsidRDefault="00470CAB" w:rsidP="00F46D23">
      <w:pPr>
        <w:pStyle w:val="Sinespaciado"/>
      </w:pPr>
    </w:p>
    <w:p w:rsidR="00470CAB" w:rsidRDefault="00470CAB" w:rsidP="00F46D23">
      <w:pPr>
        <w:pStyle w:val="Sinespaciado"/>
      </w:pPr>
    </w:p>
    <w:p w:rsidR="00470CAB" w:rsidRPr="00F46D23" w:rsidRDefault="00F46D23" w:rsidP="00F46D23">
      <w:pPr>
        <w:pStyle w:val="Sinespaciado"/>
        <w:rPr>
          <w:rFonts w:eastAsiaTheme="majorEastAsia"/>
          <w:b/>
          <w:sz w:val="28"/>
          <w:szCs w:val="28"/>
        </w:rPr>
      </w:pPr>
      <w:r>
        <w:rPr>
          <w:rFonts w:eastAsiaTheme="majorEastAsia"/>
          <w:b/>
          <w:sz w:val="28"/>
          <w:szCs w:val="28"/>
        </w:rPr>
        <w:t xml:space="preserve">14. </w:t>
      </w:r>
      <w:r w:rsidR="00470CAB" w:rsidRPr="00F46D23">
        <w:rPr>
          <w:rFonts w:eastAsiaTheme="majorEastAsia"/>
          <w:b/>
          <w:sz w:val="28"/>
          <w:szCs w:val="28"/>
        </w:rPr>
        <w:t>RECREACIÓN Y DEPORTE</w:t>
      </w:r>
    </w:p>
    <w:p w:rsidR="00F46D23" w:rsidRDefault="00F46D23" w:rsidP="00F46D23">
      <w:pPr>
        <w:pStyle w:val="Sinespaciado"/>
      </w:pPr>
    </w:p>
    <w:p w:rsidR="00470CAB" w:rsidRDefault="00470CAB" w:rsidP="00F46D23">
      <w:pPr>
        <w:pStyle w:val="Sinespaciado"/>
      </w:pPr>
      <w:r>
        <w:t>El actual inventario de unidades deportivas, parques y jardines se ubica como uno de los espacios públicos deteriorados y abandonados, y a este tema en específico, las y los encuestados han calificado en promedio con el 53.9% dentro de la escala de reprobado (del 1 al 6), el municipio en el servicio de mantenimiento y uso para el deporte y su recreación juvenil y familiar.</w:t>
      </w:r>
    </w:p>
    <w:p w:rsidR="00F46D23" w:rsidRDefault="00F46D23" w:rsidP="00470CAB">
      <w:pPr>
        <w:tabs>
          <w:tab w:val="center" w:pos="1195"/>
          <w:tab w:val="right" w:pos="2391"/>
        </w:tabs>
        <w:jc w:val="both"/>
        <w:rPr>
          <w:sz w:val="24"/>
          <w:szCs w:val="24"/>
        </w:rPr>
      </w:pPr>
      <w:r>
        <w:rPr>
          <w:noProof/>
          <w:sz w:val="24"/>
          <w:szCs w:val="24"/>
          <w:lang w:eastAsia="es-MX"/>
        </w:rPr>
        <w:lastRenderedPageBreak/>
        <w:drawing>
          <wp:anchor distT="0" distB="0" distL="114300" distR="114300" simplePos="0" relativeHeight="251693056" behindDoc="0" locked="0" layoutInCell="1" allowOverlap="1" wp14:anchorId="4393566A" wp14:editId="06670178">
            <wp:simplePos x="0" y="0"/>
            <wp:positionH relativeFrom="column">
              <wp:posOffset>1037590</wp:posOffset>
            </wp:positionH>
            <wp:positionV relativeFrom="paragraph">
              <wp:posOffset>230505</wp:posOffset>
            </wp:positionV>
            <wp:extent cx="3974465" cy="1109345"/>
            <wp:effectExtent l="0" t="0" r="6985"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74465" cy="1109345"/>
                    </a:xfrm>
                    <a:prstGeom prst="rect">
                      <a:avLst/>
                    </a:prstGeom>
                    <a:noFill/>
                  </pic:spPr>
                </pic:pic>
              </a:graphicData>
            </a:graphic>
          </wp:anchor>
        </w:drawing>
      </w:r>
    </w:p>
    <w:p w:rsidR="00F46D23" w:rsidRDefault="00F46D23" w:rsidP="00470CAB">
      <w:pPr>
        <w:tabs>
          <w:tab w:val="center" w:pos="1195"/>
          <w:tab w:val="right" w:pos="2391"/>
        </w:tabs>
        <w:jc w:val="both"/>
        <w:rPr>
          <w:sz w:val="24"/>
          <w:szCs w:val="24"/>
        </w:rPr>
      </w:pPr>
    </w:p>
    <w:p w:rsidR="00F46D23" w:rsidRDefault="00F46D23" w:rsidP="00470CAB">
      <w:pPr>
        <w:tabs>
          <w:tab w:val="center" w:pos="1195"/>
          <w:tab w:val="right" w:pos="2391"/>
        </w:tabs>
        <w:jc w:val="both"/>
        <w:rPr>
          <w:sz w:val="24"/>
          <w:szCs w:val="24"/>
        </w:rPr>
      </w:pPr>
    </w:p>
    <w:p w:rsidR="00F46D23" w:rsidRDefault="00F46D23" w:rsidP="00470CAB">
      <w:pPr>
        <w:tabs>
          <w:tab w:val="center" w:pos="1195"/>
          <w:tab w:val="right" w:pos="2391"/>
        </w:tabs>
        <w:jc w:val="both"/>
        <w:rPr>
          <w:sz w:val="24"/>
          <w:szCs w:val="24"/>
        </w:rPr>
      </w:pPr>
    </w:p>
    <w:p w:rsidR="00F46D23" w:rsidRDefault="00F46D23" w:rsidP="00F46D23">
      <w:pPr>
        <w:pStyle w:val="Sinespaciado"/>
      </w:pPr>
    </w:p>
    <w:p w:rsidR="00470CAB" w:rsidRDefault="00470CAB" w:rsidP="00F46D23">
      <w:pPr>
        <w:pStyle w:val="Sinespaciado"/>
      </w:pPr>
      <w:r>
        <w:t>Se destaca el hecho que hay un sesgo de calificación con respecto a la más baja de 230 mujeres y 63 hombres –casi 300 personas- de que las unidades deportivas y los parques de reunión familiar están en el total abandono, representando un promedio del 18% del total. El resto lleva una tendencia de aumento en la medida que va mejorando la calificación.</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rPr>
          <w:noProof/>
          <w:lang w:val="es-MX" w:eastAsia="es-MX"/>
        </w:rPr>
        <w:drawing>
          <wp:inline distT="0" distB="0" distL="0" distR="0" wp14:anchorId="38B00DB8" wp14:editId="550B1D5D">
            <wp:extent cx="4561620" cy="197358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69543" cy="1977008"/>
                    </a:xfrm>
                    <a:prstGeom prst="rect">
                      <a:avLst/>
                    </a:prstGeom>
                    <a:noFill/>
                  </pic:spPr>
                </pic:pic>
              </a:graphicData>
            </a:graphic>
          </wp:inline>
        </w:drawing>
      </w:r>
    </w:p>
    <w:p w:rsidR="00470CAB" w:rsidRDefault="00470CAB" w:rsidP="00F46D23">
      <w:pPr>
        <w:pStyle w:val="Sinespaciado"/>
      </w:pPr>
    </w:p>
    <w:p w:rsidR="00F46D23" w:rsidRDefault="00F46D23" w:rsidP="00F46D23">
      <w:pPr>
        <w:pStyle w:val="Sinespaciado"/>
      </w:pPr>
    </w:p>
    <w:p w:rsidR="00470CAB" w:rsidRDefault="00470CAB" w:rsidP="00F46D23">
      <w:pPr>
        <w:pStyle w:val="Sinespaciado"/>
      </w:pPr>
      <w:r>
        <w:t>El no contar con una unidad deportiva en condiciones de uso, o una liga deportiva, lo que hace esto como vulnerable para que las y los niños  y la adolescencia pongan sus energías en el consumo de alguna droga o comienzan sus primero pasos hacia la delincuencia.</w:t>
      </w:r>
    </w:p>
    <w:p w:rsidR="00F46D23" w:rsidRDefault="00F46D23" w:rsidP="00F46D23">
      <w:pPr>
        <w:pStyle w:val="Sinespaciado"/>
      </w:pPr>
    </w:p>
    <w:p w:rsidR="00470CAB" w:rsidRDefault="00470CAB" w:rsidP="00F46D23">
      <w:pPr>
        <w:pStyle w:val="Sinespaciado"/>
      </w:pPr>
      <w:r>
        <w:t>No se hace esperar que las 156 peticiones de la población con en el tema de deportes, se centra en la creación, mantenimiento y rescate de los espacios públicos como unidades deportivas, parques y áreas verdes como punto de reunión familiar. Aunado a que se organicen ligas deportivas, torneos, competencias, entre otras. Seguido de obtener una buena vigilancia y seguridad, dado que en la actualidad se quejan las madres de familia que las unidades deportivas sólo han servido para reunir a la delincuencia para drogarse y alcoholizarse. Por lo que se pide con 30 propuestas que exista vigilancia policiaca por drogas y pandillerismo.</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rPr>
          <w:noProof/>
          <w:lang w:val="es-MX" w:eastAsia="es-MX"/>
        </w:rPr>
        <w:lastRenderedPageBreak/>
        <w:drawing>
          <wp:anchor distT="0" distB="0" distL="114300" distR="114300" simplePos="0" relativeHeight="251685888" behindDoc="1" locked="0" layoutInCell="1" allowOverlap="1" wp14:anchorId="26726A9A" wp14:editId="0E706C6A">
            <wp:simplePos x="0" y="0"/>
            <wp:positionH relativeFrom="column">
              <wp:posOffset>1304925</wp:posOffset>
            </wp:positionH>
            <wp:positionV relativeFrom="paragraph">
              <wp:posOffset>41910</wp:posOffset>
            </wp:positionV>
            <wp:extent cx="4236720" cy="1794950"/>
            <wp:effectExtent l="0" t="0" r="0" b="0"/>
            <wp:wrapTight wrapText="bothSides">
              <wp:wrapPolygon edited="0">
                <wp:start x="0" y="0"/>
                <wp:lineTo x="0" y="21325"/>
                <wp:lineTo x="21464" y="21325"/>
                <wp:lineTo x="21464"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36720" cy="1794950"/>
                    </a:xfrm>
                    <a:prstGeom prst="rect">
                      <a:avLst/>
                    </a:prstGeom>
                    <a:noFill/>
                  </pic:spPr>
                </pic:pic>
              </a:graphicData>
            </a:graphic>
          </wp:anchor>
        </w:drawing>
      </w:r>
      <w:r>
        <w:t xml:space="preserve">La tendencia entre hombres y mujeres en el tema de que tantas oportunidades existen para los jóvenes de contar con unidades deportivas y hacer deporte, se encuentra dividida. Con el 40% de las mujeres y 50% de los hombres opinan que la nula existencia o muy pocas oportunidades de que sus hijos hagan un deporte en una unidad deportiva. En tanto que las diferencias de opinión nos indican que si existen las oportunidades y que son utilizadas por sus hijos para algún deporte o actividad recreativa. </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t>Interpretando los resultados, es considerable la cifra manifestada de que en la mitad del municipio no se tenga las oportunidades para la niñez y la juventud de actividades deportivas y recreativas, como parte de una actividad preventiva hacia las adicciones y los malos hábitos que aquejan a nuestra gente.</w:t>
      </w:r>
    </w:p>
    <w:p w:rsidR="00470CAB" w:rsidRPr="00F46D23" w:rsidRDefault="00470CAB" w:rsidP="00F46D23">
      <w:pPr>
        <w:pStyle w:val="Sinespaciado"/>
        <w:rPr>
          <w:sz w:val="28"/>
          <w:szCs w:val="28"/>
        </w:rPr>
      </w:pPr>
    </w:p>
    <w:p w:rsidR="00470CAB" w:rsidRPr="00F46D23" w:rsidRDefault="00470CAB" w:rsidP="00F46D23">
      <w:pPr>
        <w:pStyle w:val="Sinespaciado"/>
        <w:rPr>
          <w:sz w:val="28"/>
          <w:szCs w:val="28"/>
        </w:rPr>
      </w:pPr>
    </w:p>
    <w:p w:rsidR="00470CAB" w:rsidRDefault="00F46D23" w:rsidP="00F46D23">
      <w:pPr>
        <w:pStyle w:val="Sinespaciado"/>
        <w:rPr>
          <w:rFonts w:eastAsiaTheme="majorEastAsia"/>
          <w:b/>
          <w:sz w:val="28"/>
          <w:szCs w:val="28"/>
        </w:rPr>
      </w:pPr>
      <w:r>
        <w:rPr>
          <w:rFonts w:eastAsiaTheme="majorEastAsia"/>
          <w:b/>
          <w:sz w:val="28"/>
          <w:szCs w:val="28"/>
        </w:rPr>
        <w:t xml:space="preserve">15. </w:t>
      </w:r>
      <w:r w:rsidR="00470CAB" w:rsidRPr="00F46D23">
        <w:rPr>
          <w:rFonts w:eastAsiaTheme="majorEastAsia"/>
          <w:b/>
          <w:sz w:val="28"/>
          <w:szCs w:val="28"/>
        </w:rPr>
        <w:t>DESARROLLO ECONÓMICO</w:t>
      </w:r>
    </w:p>
    <w:p w:rsidR="00F46D23" w:rsidRDefault="00F46D23" w:rsidP="00F46D23">
      <w:pPr>
        <w:pStyle w:val="Sinespaciado"/>
      </w:pPr>
    </w:p>
    <w:p w:rsidR="00F46D23" w:rsidRPr="00F46D23" w:rsidRDefault="00F46D23" w:rsidP="00F46D23">
      <w:pPr>
        <w:pStyle w:val="Sinespaciado"/>
      </w:pPr>
    </w:p>
    <w:p w:rsidR="00470CAB" w:rsidRDefault="00470CAB" w:rsidP="00F46D23">
      <w:pPr>
        <w:pStyle w:val="Sinespaciado"/>
      </w:pPr>
      <w:r>
        <w:rPr>
          <w:noProof/>
          <w:lang w:val="es-MX" w:eastAsia="es-MX"/>
        </w:rPr>
        <w:drawing>
          <wp:anchor distT="0" distB="0" distL="114300" distR="114300" simplePos="0" relativeHeight="251691008" behindDoc="0" locked="0" layoutInCell="1" allowOverlap="1" wp14:anchorId="09FBE984" wp14:editId="203A199D">
            <wp:simplePos x="0" y="0"/>
            <wp:positionH relativeFrom="column">
              <wp:posOffset>2089785</wp:posOffset>
            </wp:positionH>
            <wp:positionV relativeFrom="paragraph">
              <wp:posOffset>73025</wp:posOffset>
            </wp:positionV>
            <wp:extent cx="3520440" cy="883279"/>
            <wp:effectExtent l="0" t="0" r="381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20440" cy="883279"/>
                    </a:xfrm>
                    <a:prstGeom prst="rect">
                      <a:avLst/>
                    </a:prstGeom>
                    <a:noFill/>
                  </pic:spPr>
                </pic:pic>
              </a:graphicData>
            </a:graphic>
          </wp:anchor>
        </w:drawing>
      </w:r>
      <w:r>
        <w:t>La generación de oportunidades para trabajar y emprender se vieron muy nutridas en cuanto a las peticiones formuladas por la gente que espera una oportunidad de conseguir un empleo de calidad, que le permita llevar el sustento familiar y sacarlos de la situación de pobreza o bien de seguir creciendo económicamente gene</w:t>
      </w:r>
      <w:r w:rsidR="00F46D23">
        <w:t>rando abundancia en su familia.</w:t>
      </w:r>
    </w:p>
    <w:p w:rsidR="00F46D23" w:rsidRDefault="00F46D23" w:rsidP="00F46D23">
      <w:pPr>
        <w:pStyle w:val="Sinespaciado"/>
      </w:pPr>
    </w:p>
    <w:p w:rsidR="00470CAB" w:rsidRDefault="00470CAB" w:rsidP="00F46D23">
      <w:pPr>
        <w:pStyle w:val="Sinespaciado"/>
      </w:pPr>
      <w:r>
        <w:t xml:space="preserve">De las 143 peticiones del tema de Desarrollo Económico y oportunidades para emprender, se obtuvo con 86 de ellas, la petición de que el gobierno apoye en la generación de empleos, tanto en jóvenes, adultos mayores como en mujeres jefas de familia, esto es el 60% de sus solicitudes. En tanto con el 16.7% se concentró en la construcción y/o rescates de los mercados municipales, mismos que dan empleo y generan una activación económica de la localidad. Mientras que para el tema de la capacitación laboral es considerada de menor relevancia con un 6.3%, </w:t>
      </w:r>
      <w:r>
        <w:lastRenderedPageBreak/>
        <w:t>pero que en el futuro puede traer beneficios a quienes estén en el camino del desarrollo de habilidades personales y productivas.</w:t>
      </w:r>
    </w:p>
    <w:p w:rsidR="00F46D23" w:rsidRDefault="00F46D23" w:rsidP="00F46D23">
      <w:pPr>
        <w:pStyle w:val="Sinespaciado"/>
      </w:pPr>
    </w:p>
    <w:p w:rsidR="00F46D23" w:rsidRDefault="00F46D23" w:rsidP="00F46D23">
      <w:pPr>
        <w:pStyle w:val="Sinespaciado"/>
      </w:pPr>
      <w:r>
        <w:rPr>
          <w:noProof/>
          <w:lang w:val="es-MX" w:eastAsia="es-MX"/>
        </w:rPr>
        <w:drawing>
          <wp:anchor distT="0" distB="0" distL="114300" distR="114300" simplePos="0" relativeHeight="251692032" behindDoc="0" locked="0" layoutInCell="1" allowOverlap="1" wp14:anchorId="6FF55966" wp14:editId="32739531">
            <wp:simplePos x="0" y="0"/>
            <wp:positionH relativeFrom="column">
              <wp:posOffset>1019175</wp:posOffset>
            </wp:positionH>
            <wp:positionV relativeFrom="paragraph">
              <wp:posOffset>5715</wp:posOffset>
            </wp:positionV>
            <wp:extent cx="3792855" cy="944880"/>
            <wp:effectExtent l="0" t="0" r="0" b="762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92855" cy="944880"/>
                    </a:xfrm>
                    <a:prstGeom prst="rect">
                      <a:avLst/>
                    </a:prstGeom>
                    <a:noFill/>
                  </pic:spPr>
                </pic:pic>
              </a:graphicData>
            </a:graphic>
          </wp:anchor>
        </w:drawing>
      </w: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t xml:space="preserve">Así mimo, no se hizo esperar la presencia de la Inseguridad en los comercios y empresas instaladas en las colonias, en donde se percibe una ambiente de inseguridad en cuanto a asaltos a mano armada y/o con violencia. </w:t>
      </w:r>
    </w:p>
    <w:p w:rsidR="00F46D23" w:rsidRDefault="00F46D23" w:rsidP="00F46D23">
      <w:pPr>
        <w:pStyle w:val="Sinespaciado"/>
      </w:pPr>
    </w:p>
    <w:p w:rsidR="00F46D23" w:rsidRDefault="00F46D23" w:rsidP="00F46D23">
      <w:pPr>
        <w:pStyle w:val="Sinespaciado"/>
      </w:pPr>
    </w:p>
    <w:p w:rsidR="00470CAB" w:rsidRDefault="00470CAB" w:rsidP="00470CAB">
      <w:pPr>
        <w:jc w:val="both"/>
        <w:rPr>
          <w:sz w:val="24"/>
          <w:szCs w:val="24"/>
        </w:rPr>
      </w:pPr>
      <w:r w:rsidRPr="00032710">
        <w:rPr>
          <w:noProof/>
          <w:lang w:eastAsia="es-MX"/>
        </w:rPr>
        <w:drawing>
          <wp:inline distT="0" distB="0" distL="0" distR="0" wp14:anchorId="172F4B4D" wp14:editId="0C687BED">
            <wp:extent cx="5295569" cy="2356649"/>
            <wp:effectExtent l="0" t="0" r="635"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98787" cy="2358081"/>
                    </a:xfrm>
                    <a:prstGeom prst="rect">
                      <a:avLst/>
                    </a:prstGeom>
                    <a:noFill/>
                    <a:ln>
                      <a:noFill/>
                    </a:ln>
                  </pic:spPr>
                </pic:pic>
              </a:graphicData>
            </a:graphic>
          </wp:inline>
        </w:drawing>
      </w:r>
    </w:p>
    <w:p w:rsidR="00F46D23" w:rsidRDefault="00F46D23" w:rsidP="00F46D23">
      <w:pPr>
        <w:pStyle w:val="Sinespaciado"/>
      </w:pPr>
    </w:p>
    <w:p w:rsidR="00F46D23" w:rsidRDefault="00F46D23" w:rsidP="00F46D23">
      <w:pPr>
        <w:pStyle w:val="Sinespaciado"/>
      </w:pPr>
      <w:r>
        <w:t>Entre otros temas, se manifiesta el control y reubicación de tianguis, obstrucción de banquetas de algunos negocios, como talleres mecánicos, bares, etc. Así como alumbrado y bacheo en calles donde se encuentra los negocios de la colonia.</w:t>
      </w:r>
    </w:p>
    <w:p w:rsidR="00F517AE" w:rsidRDefault="00F517AE" w:rsidP="00F46D23">
      <w:pPr>
        <w:pStyle w:val="Sinespaciado"/>
      </w:pPr>
    </w:p>
    <w:p w:rsidR="00470CAB" w:rsidRDefault="00470CAB" w:rsidP="00F46D23">
      <w:pPr>
        <w:pStyle w:val="Sinespaciado"/>
      </w:pPr>
      <w:r>
        <w:t>En conclusión de las propuestas se centran en tres principales de mayor frecuencia siendo; a) La generación y creación de fuentes de empleo de calidad, b) Tener un programa de capacitación para emprender nuevos negocios de tipo familiar y c) El programa de adulto mayor y jefas de familia, esto con un 85% del total en el tema Económico y oportunidades de emprender.</w:t>
      </w:r>
    </w:p>
    <w:p w:rsidR="00F517AE" w:rsidRDefault="00F517AE" w:rsidP="00F46D23">
      <w:pPr>
        <w:pStyle w:val="Sinespaciado"/>
      </w:pPr>
    </w:p>
    <w:p w:rsidR="00F517AE" w:rsidRDefault="00F517AE" w:rsidP="00F46D23">
      <w:pPr>
        <w:pStyle w:val="Sinespaciado"/>
      </w:pPr>
      <w:r w:rsidRPr="009F2A9F">
        <w:rPr>
          <w:noProof/>
          <w:lang w:val="es-MX" w:eastAsia="es-MX"/>
        </w:rPr>
        <w:drawing>
          <wp:anchor distT="0" distB="0" distL="114300" distR="114300" simplePos="0" relativeHeight="251672576" behindDoc="0" locked="0" layoutInCell="1" allowOverlap="1" wp14:anchorId="1F66FA5B" wp14:editId="4C9F44EF">
            <wp:simplePos x="0" y="0"/>
            <wp:positionH relativeFrom="column">
              <wp:posOffset>645160</wp:posOffset>
            </wp:positionH>
            <wp:positionV relativeFrom="paragraph">
              <wp:posOffset>135255</wp:posOffset>
            </wp:positionV>
            <wp:extent cx="3840480" cy="1912620"/>
            <wp:effectExtent l="0" t="0" r="762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31561"/>
                    <a:stretch/>
                  </pic:blipFill>
                  <pic:spPr bwMode="auto">
                    <a:xfrm>
                      <a:off x="0" y="0"/>
                      <a:ext cx="3840480" cy="1912620"/>
                    </a:xfrm>
                    <a:prstGeom prst="rect">
                      <a:avLst/>
                    </a:prstGeom>
                    <a:noFill/>
                    <a:ln>
                      <a:noFill/>
                    </a:ln>
                    <a:extLst>
                      <a:ext uri="{53640926-AAD7-44D8-BBD7-CCE9431645EC}">
                        <a14:shadowObscured xmlns:a14="http://schemas.microsoft.com/office/drawing/2010/main"/>
                      </a:ext>
                    </a:extLst>
                  </pic:spPr>
                </pic:pic>
              </a:graphicData>
            </a:graphic>
          </wp:anchor>
        </w:drawing>
      </w: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470CAB" w:rsidRDefault="00470CAB" w:rsidP="00F46D23">
      <w:pPr>
        <w:pStyle w:val="Sinespaciado"/>
      </w:pPr>
      <w:r>
        <w:t>Las propuestas restantes están encaminadas a recibir apoyos para iniciar o mejorar un negocio familiar, como son: Créditos para emprender, apoyos económicos e incentivos y la agilidad de los trámites ante gobierno.</w:t>
      </w:r>
    </w:p>
    <w:p w:rsidR="00F517AE" w:rsidRDefault="00F517AE" w:rsidP="00F46D23">
      <w:pPr>
        <w:pStyle w:val="Sinespaciado"/>
      </w:pPr>
    </w:p>
    <w:p w:rsidR="00470CAB" w:rsidRDefault="00470CAB" w:rsidP="00F46D23">
      <w:pPr>
        <w:pStyle w:val="Sinespaciado"/>
      </w:pPr>
      <w:r>
        <w:t>En el tema específico sobre de llevar a cabo un programa especial de “Rescate de Mercados Municipales”, la gente opinó de que si es Muy  Urgente mejorar las condiciones en las que se encuentran los mercados, además de elevar la calidad de servicios y ofertas a precios bajos para la gente vulnerable, lo que se vio bastante nutrida la opinión representando un 79.5% en promedio de género. El diferencial de género deriva en que los hombres los ven con mayor necesidad de tener un programa de Gobierno para rescatar a los mercados con un 81%, que en el caso de las mujeres baja su percepción de un 6% con respecto a la de los hombres, colocándose en el 75%. Más sin embargo, no deja de ser un porcentaje bastante amplio para tomar en cuenta la opinión de las  los ciudadanos en poner en marcha un programa que conlleve mejoras y beneficios para locatarios, clientes y vecinos que se ubican dentro de la afluencia del mercado municipal.</w:t>
      </w:r>
    </w:p>
    <w:p w:rsidR="00F517AE" w:rsidRDefault="00F517AE" w:rsidP="00F46D23">
      <w:pPr>
        <w:pStyle w:val="Sinespaciado"/>
      </w:pPr>
    </w:p>
    <w:p w:rsidR="00470CAB" w:rsidRDefault="00470CAB" w:rsidP="00470CAB">
      <w:pPr>
        <w:jc w:val="center"/>
        <w:rPr>
          <w:sz w:val="24"/>
          <w:szCs w:val="24"/>
        </w:rPr>
      </w:pPr>
      <w:r>
        <w:rPr>
          <w:noProof/>
          <w:sz w:val="24"/>
          <w:szCs w:val="24"/>
          <w:lang w:eastAsia="es-MX"/>
        </w:rPr>
        <w:drawing>
          <wp:inline distT="0" distB="0" distL="0" distR="0" wp14:anchorId="1524506E" wp14:editId="2D2E4A01">
            <wp:extent cx="4648200" cy="204375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64576" cy="2050954"/>
                    </a:xfrm>
                    <a:prstGeom prst="rect">
                      <a:avLst/>
                    </a:prstGeom>
                    <a:noFill/>
                  </pic:spPr>
                </pic:pic>
              </a:graphicData>
            </a:graphic>
          </wp:inline>
        </w:drawing>
      </w:r>
    </w:p>
    <w:p w:rsidR="00470CAB" w:rsidRPr="00F517AE" w:rsidRDefault="00470CAB" w:rsidP="00F517AE">
      <w:pPr>
        <w:pStyle w:val="Sinespaciado"/>
        <w:rPr>
          <w:szCs w:val="24"/>
        </w:rPr>
      </w:pPr>
    </w:p>
    <w:p w:rsidR="00470CAB" w:rsidRPr="00F517AE" w:rsidRDefault="00470CAB" w:rsidP="00F517AE">
      <w:pPr>
        <w:pStyle w:val="Sinespaciado"/>
        <w:rPr>
          <w:szCs w:val="24"/>
        </w:rPr>
      </w:pPr>
      <w:r w:rsidRPr="00F517AE">
        <w:rPr>
          <w:szCs w:val="24"/>
        </w:rPr>
        <w:t xml:space="preserve">Otros temas tratados y que consideran que deben ser atendidos por el Municipio, como parte de un servicio municipal eficiente y de calidad, la ciudadanía formuló peticiones encaminadas a obtener soluciones en temas de protección civil, los representantes de las delegaciones municipales, que los servidores públicos ofrezcan calidad en el servicio, y un tema bastante importante para esta administración es la transparencia y rendición de cuentas. Este último, es considerado como parte esencial y prioritaria en la agenda de gobierno, que </w:t>
      </w:r>
      <w:r w:rsidRPr="00F517AE">
        <w:rPr>
          <w:szCs w:val="24"/>
        </w:rPr>
        <w:lastRenderedPageBreak/>
        <w:t>permitirá dar a conocer y transparentar la información de aplicación de los recursos en relación a los proyectos y programas que se establezcan como parte de una política pública.</w:t>
      </w:r>
    </w:p>
    <w:p w:rsidR="00470CAB" w:rsidRDefault="00470CAB" w:rsidP="00F517AE">
      <w:pPr>
        <w:pStyle w:val="Sinespaciado"/>
        <w:rPr>
          <w:szCs w:val="24"/>
        </w:rPr>
      </w:pPr>
    </w:p>
    <w:p w:rsidR="00F517AE" w:rsidRPr="00F517AE" w:rsidRDefault="00F517AE" w:rsidP="00F517AE">
      <w:pPr>
        <w:pStyle w:val="Sinespaciado"/>
        <w:rPr>
          <w:szCs w:val="24"/>
        </w:rPr>
      </w:pPr>
    </w:p>
    <w:p w:rsidR="00470CAB" w:rsidRPr="00F517AE" w:rsidRDefault="00F517AE" w:rsidP="00F517AE">
      <w:pPr>
        <w:pStyle w:val="Sinespaciado"/>
        <w:rPr>
          <w:b/>
          <w:sz w:val="28"/>
          <w:szCs w:val="28"/>
        </w:rPr>
      </w:pPr>
      <w:r>
        <w:rPr>
          <w:b/>
          <w:sz w:val="28"/>
          <w:szCs w:val="28"/>
        </w:rPr>
        <w:t xml:space="preserve">16. </w:t>
      </w:r>
      <w:r w:rsidR="00470CAB" w:rsidRPr="00F517AE">
        <w:rPr>
          <w:b/>
          <w:sz w:val="28"/>
          <w:szCs w:val="28"/>
        </w:rPr>
        <w:t>PROTECCIÓN CIVIL</w:t>
      </w:r>
    </w:p>
    <w:p w:rsidR="00470CAB" w:rsidRPr="00F517AE" w:rsidRDefault="00470CAB" w:rsidP="00F517AE">
      <w:pPr>
        <w:pStyle w:val="Sinespaciado"/>
        <w:rPr>
          <w:szCs w:val="24"/>
        </w:rPr>
      </w:pPr>
    </w:p>
    <w:p w:rsidR="00470CAB" w:rsidRPr="00F517AE" w:rsidRDefault="00470CAB" w:rsidP="00F517AE">
      <w:pPr>
        <w:pStyle w:val="Sinespaciado"/>
        <w:rPr>
          <w:szCs w:val="24"/>
        </w:rPr>
      </w:pPr>
      <w:r w:rsidRPr="00F517AE">
        <w:rPr>
          <w:noProof/>
          <w:szCs w:val="24"/>
          <w:lang w:val="es-MX" w:eastAsia="es-MX"/>
        </w:rPr>
        <w:drawing>
          <wp:anchor distT="0" distB="0" distL="114300" distR="114300" simplePos="0" relativeHeight="251682816" behindDoc="1" locked="0" layoutInCell="1" allowOverlap="1" wp14:anchorId="63D9CB1F" wp14:editId="35525E65">
            <wp:simplePos x="0" y="0"/>
            <wp:positionH relativeFrom="column">
              <wp:posOffset>1586865</wp:posOffset>
            </wp:positionH>
            <wp:positionV relativeFrom="paragraph">
              <wp:posOffset>132715</wp:posOffset>
            </wp:positionV>
            <wp:extent cx="3817620" cy="1478518"/>
            <wp:effectExtent l="0" t="0" r="0" b="7620"/>
            <wp:wrapTight wrapText="bothSides">
              <wp:wrapPolygon edited="0">
                <wp:start x="0" y="0"/>
                <wp:lineTo x="0" y="21433"/>
                <wp:lineTo x="21449" y="21433"/>
                <wp:lineTo x="21449"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7620" cy="1478518"/>
                    </a:xfrm>
                    <a:prstGeom prst="rect">
                      <a:avLst/>
                    </a:prstGeom>
                    <a:noFill/>
                  </pic:spPr>
                </pic:pic>
              </a:graphicData>
            </a:graphic>
          </wp:anchor>
        </w:drawing>
      </w:r>
      <w:r w:rsidRPr="00F517AE">
        <w:rPr>
          <w:szCs w:val="24"/>
        </w:rPr>
        <w:t>Las peticiones que se realizaron en las colonias en el tema de protección civil, fue de mucha ayuda para identificar los puntos críticos en donde se presentan inundaciones, o bien donde existe un riesgo eminente en zonas del municipio. Es casi obligado el tema a tratar en la medida en que se ha identificado problemas que hemos tratado con anterioridad como lo es la carencia de sistemas de drenaje y redes de captación de aguas en temporal de lluvias. Lo que era de esperarse que se solicitara la solución a problemas de inundaciones con 14 peticiones en diferentes colonias, representando un 73.7%. En tanto que otras peticiones se centran en la disminución de riesgos en terrenos y casas habitación con problemas de varadas, techos dañados, y riesgo por hundimiento.</w:t>
      </w:r>
    </w:p>
    <w:p w:rsidR="00F517AE" w:rsidRDefault="00F517AE" w:rsidP="00F517AE">
      <w:pPr>
        <w:pStyle w:val="Sinespaciado"/>
        <w:rPr>
          <w:sz w:val="28"/>
          <w:szCs w:val="28"/>
        </w:rPr>
      </w:pPr>
    </w:p>
    <w:p w:rsidR="00F517AE" w:rsidRPr="00F517AE" w:rsidRDefault="00F517AE" w:rsidP="00F517AE">
      <w:pPr>
        <w:pStyle w:val="Sinespaciado"/>
        <w:rPr>
          <w:sz w:val="28"/>
          <w:szCs w:val="28"/>
        </w:rPr>
      </w:pPr>
    </w:p>
    <w:p w:rsidR="00470CAB" w:rsidRDefault="00F517AE" w:rsidP="00F517AE">
      <w:pPr>
        <w:pStyle w:val="Sinespaciado"/>
        <w:rPr>
          <w:rFonts w:eastAsiaTheme="majorEastAsia"/>
          <w:b/>
          <w:sz w:val="28"/>
          <w:szCs w:val="28"/>
        </w:rPr>
      </w:pPr>
      <w:r>
        <w:rPr>
          <w:rFonts w:eastAsiaTheme="majorEastAsia"/>
          <w:b/>
          <w:sz w:val="28"/>
          <w:szCs w:val="28"/>
        </w:rPr>
        <w:t xml:space="preserve">17. </w:t>
      </w:r>
      <w:r w:rsidR="00470CAB" w:rsidRPr="00F517AE">
        <w:rPr>
          <w:rFonts w:eastAsiaTheme="majorEastAsia"/>
          <w:b/>
          <w:sz w:val="28"/>
          <w:szCs w:val="28"/>
        </w:rPr>
        <w:t>DELEGACIONES MUNICIPALES</w:t>
      </w:r>
    </w:p>
    <w:p w:rsidR="00F517AE" w:rsidRPr="00F517AE" w:rsidRDefault="00F517AE" w:rsidP="00F517AE">
      <w:pPr>
        <w:pStyle w:val="Sinespaciado"/>
        <w:rPr>
          <w:szCs w:val="24"/>
        </w:rPr>
      </w:pPr>
    </w:p>
    <w:p w:rsidR="00470CAB" w:rsidRPr="00F517AE" w:rsidRDefault="00470CAB" w:rsidP="00F517AE">
      <w:pPr>
        <w:pStyle w:val="Sinespaciado"/>
        <w:rPr>
          <w:szCs w:val="24"/>
        </w:rPr>
      </w:pPr>
      <w:r w:rsidRPr="00F517AE">
        <w:rPr>
          <w:noProof/>
          <w:szCs w:val="24"/>
          <w:lang w:val="es-MX" w:eastAsia="es-MX"/>
        </w:rPr>
        <w:drawing>
          <wp:anchor distT="0" distB="0" distL="114300" distR="114300" simplePos="0" relativeHeight="251681792" behindDoc="1" locked="0" layoutInCell="1" allowOverlap="1" wp14:anchorId="33FC2561" wp14:editId="6B32C829">
            <wp:simplePos x="0" y="0"/>
            <wp:positionH relativeFrom="column">
              <wp:posOffset>-36195</wp:posOffset>
            </wp:positionH>
            <wp:positionV relativeFrom="paragraph">
              <wp:posOffset>582295</wp:posOffset>
            </wp:positionV>
            <wp:extent cx="3665220" cy="1598823"/>
            <wp:effectExtent l="0" t="0" r="0" b="1905"/>
            <wp:wrapTight wrapText="bothSides">
              <wp:wrapPolygon edited="0">
                <wp:start x="0" y="0"/>
                <wp:lineTo x="0" y="21368"/>
                <wp:lineTo x="21443" y="21368"/>
                <wp:lineTo x="21443"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65220" cy="1598823"/>
                    </a:xfrm>
                    <a:prstGeom prst="rect">
                      <a:avLst/>
                    </a:prstGeom>
                    <a:noFill/>
                  </pic:spPr>
                </pic:pic>
              </a:graphicData>
            </a:graphic>
          </wp:anchor>
        </w:drawing>
      </w:r>
      <w:r w:rsidRPr="00F517AE">
        <w:rPr>
          <w:szCs w:val="24"/>
        </w:rPr>
        <w:t>Se hizo notar que hoy día las y los habitantes, quieren que sus representantes de las Delegaciones estén trabajando de cerca con la población, ya que se en administraciones pasadas sus delegados se mantenían al margen de las acciones de gobierno y la ciudadanía. La misma ciudadanía solicita que sus delegados estén al frente otorgando el servicio, informando, y trabajando junto con ellos, como parte del binomio gobierno-ciudadanos, y que este velando por las necesidades de las colonias que tienen a su cargo en la delegación.</w:t>
      </w:r>
    </w:p>
    <w:p w:rsidR="00F517AE" w:rsidRDefault="00F517AE" w:rsidP="00F517AE">
      <w:pPr>
        <w:pStyle w:val="Sinespaciado"/>
        <w:rPr>
          <w:szCs w:val="24"/>
        </w:rPr>
      </w:pPr>
    </w:p>
    <w:p w:rsidR="00470CAB" w:rsidRPr="00F517AE" w:rsidRDefault="00470CAB" w:rsidP="00F517AE">
      <w:pPr>
        <w:pStyle w:val="Sinespaciado"/>
        <w:rPr>
          <w:szCs w:val="24"/>
        </w:rPr>
      </w:pPr>
      <w:r w:rsidRPr="00F517AE">
        <w:rPr>
          <w:szCs w:val="24"/>
        </w:rPr>
        <w:lastRenderedPageBreak/>
        <w:t>Las seis peticiones hechas van en el sentido de solicitar a sus delegados; que le den seguimiento a las solicitudes de las colonias, mismas que solicitan que el delegado tenga un plan de trabajo para poder medir su desempeño y no menos importante la ciudadanía comenta que los delegados deben ser elegidos por votación y no por imposición gubernamental.</w:t>
      </w:r>
    </w:p>
    <w:p w:rsidR="00F517AE" w:rsidRDefault="00F517AE" w:rsidP="00F517AE">
      <w:pPr>
        <w:pStyle w:val="Sinespaciado"/>
        <w:rPr>
          <w:szCs w:val="24"/>
        </w:rPr>
      </w:pPr>
    </w:p>
    <w:p w:rsidR="00F517AE" w:rsidRPr="00F517AE" w:rsidRDefault="00F517AE" w:rsidP="00F517AE">
      <w:pPr>
        <w:pStyle w:val="Sinespaciado"/>
        <w:rPr>
          <w:szCs w:val="24"/>
        </w:rPr>
      </w:pPr>
    </w:p>
    <w:p w:rsidR="00470CAB" w:rsidRPr="00F517AE" w:rsidRDefault="00F517AE" w:rsidP="00F517AE">
      <w:pPr>
        <w:pStyle w:val="Sinespaciado"/>
        <w:rPr>
          <w:rFonts w:eastAsiaTheme="majorEastAsia"/>
          <w:b/>
          <w:sz w:val="28"/>
          <w:szCs w:val="28"/>
        </w:rPr>
      </w:pPr>
      <w:r>
        <w:rPr>
          <w:rFonts w:eastAsiaTheme="majorEastAsia"/>
          <w:b/>
          <w:sz w:val="28"/>
          <w:szCs w:val="28"/>
        </w:rPr>
        <w:t xml:space="preserve">18. </w:t>
      </w:r>
      <w:r w:rsidR="00470CAB" w:rsidRPr="00F517AE">
        <w:rPr>
          <w:rFonts w:eastAsiaTheme="majorEastAsia"/>
          <w:b/>
          <w:sz w:val="28"/>
          <w:szCs w:val="28"/>
        </w:rPr>
        <w:t>DESARROLLO INSTITUCIONAL</w:t>
      </w:r>
    </w:p>
    <w:p w:rsidR="00F517AE" w:rsidRPr="00F517AE" w:rsidRDefault="00F517AE" w:rsidP="00F517AE">
      <w:pPr>
        <w:pStyle w:val="Sinespaciado"/>
        <w:rPr>
          <w:szCs w:val="24"/>
        </w:rPr>
      </w:pPr>
    </w:p>
    <w:p w:rsidR="00F517AE" w:rsidRDefault="00470CAB" w:rsidP="00F517AE">
      <w:pPr>
        <w:pStyle w:val="Sinespaciado"/>
        <w:rPr>
          <w:szCs w:val="24"/>
        </w:rPr>
      </w:pPr>
      <w:r w:rsidRPr="00F517AE">
        <w:rPr>
          <w:szCs w:val="24"/>
        </w:rPr>
        <w:t xml:space="preserve">Es normal que en la actualidad y con todo ese sistema de comunicaciones en las redes sociales, la población exija que sus representantes que han elegido por votación democrática, estos estén capacitados y con el nivel de calidad en el servicio público requerido, que ofrezca verdaderamente los cambios que han proclamado durante sus campañas. Las y los ciudadanos formulan peticiones en temas de que los servidores públicos sean como primer término “honestos” y capaces de llevar una buena administración en beneficio de sus habitantes, mismos que les han conferido estén al frente del gobierno. </w:t>
      </w:r>
    </w:p>
    <w:p w:rsidR="00F517AE" w:rsidRDefault="00F517AE" w:rsidP="00F517AE">
      <w:pPr>
        <w:pStyle w:val="Sinespaciado"/>
        <w:rPr>
          <w:szCs w:val="24"/>
        </w:rPr>
      </w:pPr>
    </w:p>
    <w:p w:rsidR="00F517AE" w:rsidRDefault="00F517AE" w:rsidP="00F517AE">
      <w:pPr>
        <w:pStyle w:val="Sinespaciado"/>
        <w:rPr>
          <w:szCs w:val="24"/>
        </w:rPr>
      </w:pPr>
      <w:r w:rsidRPr="00F517AE">
        <w:rPr>
          <w:noProof/>
          <w:szCs w:val="24"/>
          <w:lang w:val="es-MX" w:eastAsia="es-MX"/>
        </w:rPr>
        <w:drawing>
          <wp:anchor distT="0" distB="0" distL="114300" distR="114300" simplePos="0" relativeHeight="251683840" behindDoc="1" locked="0" layoutInCell="1" allowOverlap="1" wp14:anchorId="1635C981" wp14:editId="2880100A">
            <wp:simplePos x="0" y="0"/>
            <wp:positionH relativeFrom="column">
              <wp:posOffset>565785</wp:posOffset>
            </wp:positionH>
            <wp:positionV relativeFrom="paragraph">
              <wp:posOffset>169545</wp:posOffset>
            </wp:positionV>
            <wp:extent cx="4395470" cy="1311910"/>
            <wp:effectExtent l="0" t="0" r="5080" b="2540"/>
            <wp:wrapTight wrapText="bothSides">
              <wp:wrapPolygon edited="0">
                <wp:start x="0" y="0"/>
                <wp:lineTo x="0" y="21328"/>
                <wp:lineTo x="21531" y="21328"/>
                <wp:lineTo x="21531"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95470" cy="1311910"/>
                    </a:xfrm>
                    <a:prstGeom prst="rect">
                      <a:avLst/>
                    </a:prstGeom>
                    <a:noFill/>
                  </pic:spPr>
                </pic:pic>
              </a:graphicData>
            </a:graphic>
            <wp14:sizeRelH relativeFrom="margin">
              <wp14:pctWidth>0</wp14:pctWidth>
            </wp14:sizeRelH>
            <wp14:sizeRelV relativeFrom="margin">
              <wp14:pctHeight>0</wp14:pctHeight>
            </wp14:sizeRelV>
          </wp:anchor>
        </w:drawing>
      </w: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470CAB" w:rsidRDefault="00470CAB" w:rsidP="00F517AE">
      <w:pPr>
        <w:pStyle w:val="Sinespaciado"/>
        <w:rPr>
          <w:szCs w:val="24"/>
        </w:rPr>
      </w:pPr>
      <w:r w:rsidRPr="00F517AE">
        <w:rPr>
          <w:szCs w:val="24"/>
        </w:rPr>
        <w:t>Otro tema importante, es que los habitantes manifiestan que cuando vaya el Gobierno a sus colonias, que “se presenten Funcionarios con poder de decisión”, que están “cansados” de mandar personal  que solo habla y no actúa, que no les resuelve sus problemas (mismos que se han manifestado en el estudio de diagnóstico). En este tema de carácter Institucional, piden que sean transparentes en el manejo de sus responsabilidades y recursos, la cual este tema le daremos un tratamiento particular en el siguiente apartado.</w:t>
      </w:r>
    </w:p>
    <w:p w:rsidR="00F517AE" w:rsidRPr="00F517AE" w:rsidRDefault="00F517AE" w:rsidP="00F517AE">
      <w:pPr>
        <w:pStyle w:val="Sinespaciado"/>
        <w:rPr>
          <w:szCs w:val="24"/>
        </w:rPr>
      </w:pPr>
    </w:p>
    <w:p w:rsidR="00470CAB" w:rsidRPr="00F517AE" w:rsidRDefault="00F517AE" w:rsidP="00F517AE">
      <w:pPr>
        <w:pStyle w:val="Sinespaciado"/>
        <w:rPr>
          <w:b/>
          <w:sz w:val="28"/>
          <w:szCs w:val="28"/>
        </w:rPr>
      </w:pPr>
      <w:r>
        <w:rPr>
          <w:b/>
          <w:sz w:val="28"/>
          <w:szCs w:val="28"/>
        </w:rPr>
        <w:t xml:space="preserve">19. </w:t>
      </w:r>
      <w:r w:rsidR="00470CAB" w:rsidRPr="00F517AE">
        <w:rPr>
          <w:b/>
          <w:sz w:val="28"/>
          <w:szCs w:val="28"/>
        </w:rPr>
        <w:t>TRANSPARENCIA Y RENDICIÓN DE CUENTAS</w:t>
      </w:r>
    </w:p>
    <w:p w:rsidR="00F517AE" w:rsidRDefault="00F517AE" w:rsidP="00F517AE">
      <w:pPr>
        <w:pStyle w:val="Sinespaciado"/>
        <w:rPr>
          <w:szCs w:val="24"/>
        </w:rPr>
      </w:pPr>
    </w:p>
    <w:p w:rsidR="00470CAB" w:rsidRDefault="00470CAB" w:rsidP="00F517AE">
      <w:pPr>
        <w:pStyle w:val="Sinespaciado"/>
        <w:rPr>
          <w:szCs w:val="24"/>
        </w:rPr>
      </w:pPr>
      <w:r w:rsidRPr="00F517AE">
        <w:rPr>
          <w:szCs w:val="24"/>
        </w:rPr>
        <w:t>Las administraciones de Gobierno y en el marco de la democracia, no sólo exige sino que hoy día se convierte en una obligación de los representantes de la ciudadanía en el Gobierno, además de que su actitud y comportamiento sea de Honestidad, Calidad y Servicio, este comprometido con la Transpare</w:t>
      </w:r>
      <w:r w:rsidR="00F517AE">
        <w:rPr>
          <w:szCs w:val="24"/>
        </w:rPr>
        <w:t>ncia y la Rendición de Cuentas.</w:t>
      </w:r>
    </w:p>
    <w:p w:rsidR="00F517AE" w:rsidRDefault="00F517AE" w:rsidP="00F517AE">
      <w:pPr>
        <w:pStyle w:val="Sinespaciado"/>
        <w:rPr>
          <w:szCs w:val="24"/>
        </w:rPr>
      </w:pPr>
      <w:r>
        <w:rPr>
          <w:noProof/>
          <w:szCs w:val="24"/>
          <w:lang w:val="es-MX" w:eastAsia="es-MX"/>
        </w:rPr>
        <w:drawing>
          <wp:anchor distT="0" distB="0" distL="114300" distR="114300" simplePos="0" relativeHeight="251695104" behindDoc="0" locked="0" layoutInCell="1" allowOverlap="1" wp14:anchorId="53F40F9F" wp14:editId="5508253F">
            <wp:simplePos x="0" y="0"/>
            <wp:positionH relativeFrom="column">
              <wp:posOffset>948055</wp:posOffset>
            </wp:positionH>
            <wp:positionV relativeFrom="paragraph">
              <wp:posOffset>90170</wp:posOffset>
            </wp:positionV>
            <wp:extent cx="3421380" cy="859155"/>
            <wp:effectExtent l="0" t="0" r="762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21380" cy="859155"/>
                    </a:xfrm>
                    <a:prstGeom prst="rect">
                      <a:avLst/>
                    </a:prstGeom>
                    <a:noFill/>
                  </pic:spPr>
                </pic:pic>
              </a:graphicData>
            </a:graphic>
          </wp:anchor>
        </w:drawing>
      </w: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Pr="00F517AE" w:rsidRDefault="00F517AE" w:rsidP="00F517AE">
      <w:pPr>
        <w:pStyle w:val="Sinespaciado"/>
        <w:rPr>
          <w:szCs w:val="24"/>
        </w:rPr>
      </w:pPr>
    </w:p>
    <w:p w:rsidR="00470CAB" w:rsidRDefault="00470CAB" w:rsidP="00F517AE">
      <w:pPr>
        <w:pStyle w:val="Sinespaciado"/>
        <w:rPr>
          <w:szCs w:val="24"/>
        </w:rPr>
      </w:pPr>
      <w:r w:rsidRPr="00F517AE">
        <w:rPr>
          <w:szCs w:val="24"/>
        </w:rPr>
        <w:t>Independientemente a la Ley de Transparencia, el Gobierno tiene la obligación civil y moral de rendir cuentas claras a quienes les debe su candidatura, así lo dicen las y los entrevistados, que se dieron a la tarea de calificar la honestidad y transp</w:t>
      </w:r>
      <w:r w:rsidR="00F517AE">
        <w:rPr>
          <w:szCs w:val="24"/>
        </w:rPr>
        <w:t>arencia del Gobierno Municipal.</w:t>
      </w:r>
    </w:p>
    <w:p w:rsidR="00F517AE" w:rsidRPr="00F517AE" w:rsidRDefault="00F517AE" w:rsidP="00F517AE">
      <w:pPr>
        <w:pStyle w:val="Sinespaciado"/>
        <w:rPr>
          <w:szCs w:val="24"/>
        </w:rPr>
      </w:pPr>
    </w:p>
    <w:p w:rsidR="00470CAB" w:rsidRPr="00F517AE" w:rsidRDefault="00470CAB" w:rsidP="00F517AE">
      <w:pPr>
        <w:pStyle w:val="Sinespaciado"/>
        <w:rPr>
          <w:szCs w:val="24"/>
        </w:rPr>
      </w:pPr>
      <w:r w:rsidRPr="00F517AE">
        <w:rPr>
          <w:szCs w:val="24"/>
        </w:rPr>
        <w:t xml:space="preserve">La tendencia de la calificación es parecida en todos los casos, hubo gente de quienes opinan que están totalmente reprobados en todos los temas tratados –dando un sesgo de calificación de 1 como la mínima- , y que la calificación va subiendo formando una curva normal de distribución hasta caer en las más altas calificaciones. Dentro de la escala que hemos utilizado para valorar las opiniones de los </w:t>
      </w:r>
      <w:proofErr w:type="spellStart"/>
      <w:r w:rsidRPr="00F517AE">
        <w:rPr>
          <w:szCs w:val="24"/>
        </w:rPr>
        <w:t>Tlaquepaquenses</w:t>
      </w:r>
      <w:proofErr w:type="spellEnd"/>
      <w:r w:rsidRPr="00F517AE">
        <w:rPr>
          <w:szCs w:val="24"/>
        </w:rPr>
        <w:t>, va desde 1 como reprobado y hasta 10 como excelente.</w:t>
      </w:r>
    </w:p>
    <w:p w:rsidR="00470CAB" w:rsidRDefault="00470CAB" w:rsidP="00F517AE">
      <w:pPr>
        <w:pStyle w:val="Sinespaciado"/>
        <w:rPr>
          <w:szCs w:val="24"/>
        </w:rPr>
      </w:pPr>
      <w:r w:rsidRPr="00F517AE">
        <w:rPr>
          <w:szCs w:val="24"/>
        </w:rPr>
        <w:t>Es de tomarse en cuenta que no deja de ser la mayoría de las personas que perciben que el Gobierno no ha demostrado ser honesto ni mucho menos transparente. Mientras que los hombres dicen que está reprobado con un 51% de las encuestas, las mujeres, y como es normal durante todo este diagnóstico se ha constatado que es más exigente y pide un sobreesfuerzo de su Gobierno, dándole una calificación de reprobado con el 55% de las opiniones.</w:t>
      </w:r>
    </w:p>
    <w:p w:rsidR="00F517AE" w:rsidRDefault="00F517AE" w:rsidP="00F517AE">
      <w:pPr>
        <w:pStyle w:val="Sinespaciado"/>
        <w:rPr>
          <w:szCs w:val="24"/>
        </w:rPr>
      </w:pPr>
    </w:p>
    <w:p w:rsidR="00F517AE" w:rsidRPr="00F517AE" w:rsidRDefault="00F517AE" w:rsidP="00F517AE">
      <w:pPr>
        <w:pStyle w:val="Sinespaciado"/>
        <w:rPr>
          <w:szCs w:val="24"/>
        </w:rPr>
      </w:pPr>
    </w:p>
    <w:p w:rsidR="00470CAB" w:rsidRDefault="00470CAB" w:rsidP="00F517AE">
      <w:pPr>
        <w:pStyle w:val="Sinespaciado"/>
      </w:pPr>
      <w:r>
        <w:rPr>
          <w:noProof/>
          <w:lang w:val="es-MX" w:eastAsia="es-MX"/>
        </w:rPr>
        <w:drawing>
          <wp:inline distT="0" distB="0" distL="0" distR="0" wp14:anchorId="3489BD9A" wp14:editId="233B7D03">
            <wp:extent cx="4678680" cy="2044679"/>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08850" cy="2057864"/>
                    </a:xfrm>
                    <a:prstGeom prst="rect">
                      <a:avLst/>
                    </a:prstGeom>
                    <a:noFill/>
                  </pic:spPr>
                </pic:pic>
              </a:graphicData>
            </a:graphic>
          </wp:inline>
        </w:drawing>
      </w:r>
    </w:p>
    <w:p w:rsidR="00F517AE" w:rsidRDefault="00F517AE" w:rsidP="00F517AE">
      <w:pPr>
        <w:pStyle w:val="Sinespaciado"/>
      </w:pPr>
    </w:p>
    <w:p w:rsidR="00F517AE" w:rsidRDefault="00F517AE" w:rsidP="00F517AE">
      <w:pPr>
        <w:pStyle w:val="Sinespaciado"/>
      </w:pPr>
    </w:p>
    <w:p w:rsidR="00F517AE" w:rsidRDefault="00470CAB" w:rsidP="00F517AE">
      <w:pPr>
        <w:pStyle w:val="Sinespaciado"/>
      </w:pPr>
      <w:r>
        <w:t>La otra óptica, es que tanto hombres como mujeres, califican en un 49% y 45% respectivamente, que el Gobierno es honesto y transparente en los informes de aplicación de recursos gubernamentales en proyectos y programas a la comunidad.</w:t>
      </w:r>
    </w:p>
    <w:p w:rsidR="00470CAB" w:rsidRDefault="00470CAB" w:rsidP="00F517AE">
      <w:pPr>
        <w:pStyle w:val="Sinespaciado"/>
      </w:pPr>
      <w:r>
        <w:t xml:space="preserve"> </w:t>
      </w:r>
    </w:p>
    <w:p w:rsidR="00470CAB" w:rsidRDefault="00470CAB" w:rsidP="00F517AE">
      <w:pPr>
        <w:pStyle w:val="Sinespaciado"/>
      </w:pPr>
      <w:r>
        <w:t xml:space="preserve">Lo anterior nos dice que está muy dividida la opinión, sin embargo, y a pesar de ello, se percibe un desagrado colectivo de que los Gobiernos “dejen de robar” y </w:t>
      </w:r>
      <w:r>
        <w:lastRenderedPageBreak/>
        <w:t>que deben de otorgar más apoyos a la población sobre todo en las más vulnerables siendo</w:t>
      </w:r>
      <w:r w:rsidR="006E54BD">
        <w:t>:</w:t>
      </w:r>
      <w:r>
        <w:t xml:space="preserve"> </w:t>
      </w:r>
    </w:p>
    <w:p w:rsidR="00F517AE" w:rsidRDefault="00F517AE" w:rsidP="00F517AE">
      <w:pPr>
        <w:pStyle w:val="Sinespaciado"/>
      </w:pPr>
    </w:p>
    <w:p w:rsidR="00F517AE" w:rsidRDefault="00F517AE" w:rsidP="00F517A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565"/>
      </w:tblGrid>
      <w:tr w:rsidR="00470CAB" w:rsidRPr="00EA508F" w:rsidTr="00470CAB">
        <w:tc>
          <w:tcPr>
            <w:tcW w:w="2263" w:type="dxa"/>
          </w:tcPr>
          <w:p w:rsidR="00470CAB" w:rsidRPr="00EA508F" w:rsidRDefault="00470CAB" w:rsidP="004930F4">
            <w:pPr>
              <w:pStyle w:val="Prrafodelista"/>
              <w:numPr>
                <w:ilvl w:val="0"/>
                <w:numId w:val="11"/>
              </w:numPr>
              <w:ind w:left="318" w:hanging="318"/>
              <w:jc w:val="both"/>
              <w:rPr>
                <w:szCs w:val="24"/>
              </w:rPr>
            </w:pPr>
            <w:r w:rsidRPr="00EA508F">
              <w:rPr>
                <w:szCs w:val="24"/>
              </w:rPr>
              <w:t>Niñas y Niños</w:t>
            </w:r>
          </w:p>
          <w:p w:rsidR="00470CAB" w:rsidRPr="00EA508F" w:rsidRDefault="00470CAB" w:rsidP="004930F4">
            <w:pPr>
              <w:pStyle w:val="Prrafodelista"/>
              <w:numPr>
                <w:ilvl w:val="0"/>
                <w:numId w:val="11"/>
              </w:numPr>
              <w:ind w:left="318" w:hanging="318"/>
              <w:jc w:val="both"/>
              <w:rPr>
                <w:szCs w:val="24"/>
              </w:rPr>
            </w:pPr>
            <w:r w:rsidRPr="00EA508F">
              <w:rPr>
                <w:szCs w:val="24"/>
              </w:rPr>
              <w:t>Jóvenes adolecentes</w:t>
            </w:r>
          </w:p>
        </w:tc>
        <w:tc>
          <w:tcPr>
            <w:tcW w:w="6565" w:type="dxa"/>
          </w:tcPr>
          <w:p w:rsidR="00470CAB" w:rsidRDefault="00470CAB" w:rsidP="00470CAB">
            <w:pPr>
              <w:jc w:val="both"/>
              <w:rPr>
                <w:szCs w:val="24"/>
              </w:rPr>
            </w:pPr>
            <w:r w:rsidRPr="00EA508F">
              <w:rPr>
                <w:szCs w:val="24"/>
              </w:rPr>
              <w:t>Que se encuentran en abandono, maltrato o descuido familiar, por violencia intrafamiliar o porque los padres trabajan; y estos suelen ser candidatos potenciales para pertenecer a la delincuencia.</w:t>
            </w:r>
          </w:p>
          <w:p w:rsidR="00470CAB" w:rsidRPr="00EA508F" w:rsidRDefault="00470CAB" w:rsidP="00470CAB">
            <w:pPr>
              <w:jc w:val="both"/>
              <w:rPr>
                <w:szCs w:val="24"/>
              </w:rPr>
            </w:pPr>
          </w:p>
        </w:tc>
      </w:tr>
      <w:tr w:rsidR="00470CAB" w:rsidRPr="00EA508F" w:rsidTr="00470CAB">
        <w:tc>
          <w:tcPr>
            <w:tcW w:w="2263" w:type="dxa"/>
          </w:tcPr>
          <w:p w:rsidR="00470CAB" w:rsidRPr="00EA508F" w:rsidRDefault="00470CAB" w:rsidP="004930F4">
            <w:pPr>
              <w:pStyle w:val="Prrafodelista"/>
              <w:numPr>
                <w:ilvl w:val="0"/>
                <w:numId w:val="11"/>
              </w:numPr>
              <w:ind w:left="318" w:hanging="318"/>
              <w:rPr>
                <w:szCs w:val="24"/>
              </w:rPr>
            </w:pPr>
            <w:r w:rsidRPr="00EA508F">
              <w:rPr>
                <w:szCs w:val="24"/>
              </w:rPr>
              <w:t>Madres solteras Jefas de familia</w:t>
            </w:r>
          </w:p>
        </w:tc>
        <w:tc>
          <w:tcPr>
            <w:tcW w:w="6565" w:type="dxa"/>
          </w:tcPr>
          <w:p w:rsidR="00470CAB" w:rsidRPr="00EA508F" w:rsidRDefault="00470CAB" w:rsidP="00470CAB">
            <w:pPr>
              <w:jc w:val="both"/>
              <w:rPr>
                <w:szCs w:val="24"/>
              </w:rPr>
            </w:pPr>
            <w:r w:rsidRPr="00EA508F">
              <w:rPr>
                <w:szCs w:val="24"/>
              </w:rPr>
              <w:t xml:space="preserve">Madres que han sido abandonadas por su pareja o esposo y que por  mantener una economía familiar, salen a trabajar y no tienen el apoyo para el cuidado de sus hijos. Y que repercute en el caso anterior. </w:t>
            </w:r>
          </w:p>
          <w:p w:rsidR="00470CAB" w:rsidRDefault="00470CAB" w:rsidP="00470CAB">
            <w:pPr>
              <w:jc w:val="both"/>
              <w:rPr>
                <w:szCs w:val="24"/>
              </w:rPr>
            </w:pPr>
            <w:r w:rsidRPr="00EA508F">
              <w:rPr>
                <w:szCs w:val="24"/>
              </w:rPr>
              <w:t>O bien, no tienen forma de conseguir un empleo que los sostenga a flote en la alimentación básica.</w:t>
            </w:r>
          </w:p>
          <w:p w:rsidR="00470CAB" w:rsidRPr="00EA508F" w:rsidRDefault="00470CAB" w:rsidP="00470CAB">
            <w:pPr>
              <w:jc w:val="both"/>
              <w:rPr>
                <w:szCs w:val="24"/>
              </w:rPr>
            </w:pPr>
          </w:p>
        </w:tc>
      </w:tr>
      <w:tr w:rsidR="00470CAB" w:rsidRPr="00EA508F" w:rsidTr="00470CAB">
        <w:tc>
          <w:tcPr>
            <w:tcW w:w="2263" w:type="dxa"/>
          </w:tcPr>
          <w:p w:rsidR="00470CAB" w:rsidRPr="00EA508F" w:rsidRDefault="00470CAB" w:rsidP="004930F4">
            <w:pPr>
              <w:pStyle w:val="Prrafodelista"/>
              <w:numPr>
                <w:ilvl w:val="0"/>
                <w:numId w:val="11"/>
              </w:numPr>
              <w:ind w:left="318" w:hanging="318"/>
              <w:jc w:val="both"/>
              <w:rPr>
                <w:szCs w:val="24"/>
              </w:rPr>
            </w:pPr>
            <w:r w:rsidRPr="00EA508F">
              <w:rPr>
                <w:szCs w:val="24"/>
              </w:rPr>
              <w:t xml:space="preserve">Adulto Mayor </w:t>
            </w:r>
          </w:p>
        </w:tc>
        <w:tc>
          <w:tcPr>
            <w:tcW w:w="6565" w:type="dxa"/>
          </w:tcPr>
          <w:p w:rsidR="00470CAB" w:rsidRPr="00EA508F" w:rsidRDefault="00470CAB" w:rsidP="00470CAB">
            <w:pPr>
              <w:jc w:val="both"/>
              <w:rPr>
                <w:szCs w:val="24"/>
              </w:rPr>
            </w:pPr>
            <w:r w:rsidRPr="00EA508F">
              <w:rPr>
                <w:szCs w:val="24"/>
              </w:rPr>
              <w:t>Por la edad avanzada no consiguen empleo en las empresas, por lo que necesitan un tratamiento diferente para generar ingresos. P</w:t>
            </w:r>
            <w:r>
              <w:rPr>
                <w:szCs w:val="24"/>
              </w:rPr>
              <w:t>ara ello</w:t>
            </w:r>
            <w:r w:rsidRPr="00EA508F">
              <w:rPr>
                <w:szCs w:val="24"/>
              </w:rPr>
              <w:t xml:space="preserve"> requieren tener oportunidades para capacitarse y emprender nuevas formas de generar ingresos para su manutención. </w:t>
            </w:r>
          </w:p>
          <w:p w:rsidR="00470CAB" w:rsidRPr="00EA508F" w:rsidRDefault="00470CAB" w:rsidP="00470CAB">
            <w:pPr>
              <w:jc w:val="both"/>
              <w:rPr>
                <w:szCs w:val="24"/>
              </w:rPr>
            </w:pPr>
            <w:r w:rsidRPr="00EA508F">
              <w:rPr>
                <w:szCs w:val="24"/>
              </w:rPr>
              <w:t>Algunos de ellos han sido olvidados por sus hijos y familiares, por lo que se encuentran en el total abandono.</w:t>
            </w:r>
          </w:p>
        </w:tc>
      </w:tr>
    </w:tbl>
    <w:p w:rsidR="006E54BD" w:rsidRDefault="006E54BD" w:rsidP="006E54BD">
      <w:pPr>
        <w:pStyle w:val="Sinespaciado"/>
      </w:pPr>
    </w:p>
    <w:p w:rsidR="00470CAB" w:rsidRDefault="00470CAB" w:rsidP="006E54BD">
      <w:pPr>
        <w:pStyle w:val="Sinespaciado"/>
      </w:pPr>
      <w:r>
        <w:t>Es un tema obligado a medir y cuantificar en función de cómo percibe la comunidad el problema de la corrupción –que tanto daño le hace a nuestro país y por ende al municipio, tema directamente relacionado con la rendición de cuentas “con verdades a medias y deshonestidad de los altos niveles de Gobierno”, tal como lo hicieron saber en sus comentarios.</w:t>
      </w:r>
    </w:p>
    <w:p w:rsidR="006E54BD" w:rsidRDefault="006E54BD" w:rsidP="006E54BD">
      <w:pPr>
        <w:pStyle w:val="Sinespaciado"/>
      </w:pPr>
    </w:p>
    <w:p w:rsidR="00470CAB" w:rsidRDefault="00470CAB" w:rsidP="006E54BD">
      <w:pPr>
        <w:pStyle w:val="Sinespaciado"/>
      </w:pPr>
      <w:r>
        <w:t>En el género masculino percibe en un 91% que la corrupción es entre regular a muy grave, y que de manera similar el género femenino opinó que es en un 92%. Interpretando que se debe de poner en acción programas que ayuden a eliminar el problema de la corrupción.</w:t>
      </w:r>
    </w:p>
    <w:p w:rsidR="006E54BD" w:rsidRDefault="006E54BD" w:rsidP="006E54BD">
      <w:pPr>
        <w:pStyle w:val="Sinespaciado"/>
      </w:pPr>
    </w:p>
    <w:p w:rsidR="00470CAB" w:rsidRDefault="00470CAB" w:rsidP="006E54BD">
      <w:pPr>
        <w:pStyle w:val="Sinespaciado"/>
      </w:pPr>
      <w:r>
        <w:rPr>
          <w:noProof/>
          <w:lang w:val="es-MX" w:eastAsia="es-MX"/>
        </w:rPr>
        <w:drawing>
          <wp:anchor distT="0" distB="0" distL="114300" distR="114300" simplePos="0" relativeHeight="251694080" behindDoc="0" locked="0" layoutInCell="1" allowOverlap="1" wp14:anchorId="3C379B2E" wp14:editId="3C490B4D">
            <wp:simplePos x="0" y="0"/>
            <wp:positionH relativeFrom="column">
              <wp:posOffset>1990725</wp:posOffset>
            </wp:positionH>
            <wp:positionV relativeFrom="paragraph">
              <wp:posOffset>106045</wp:posOffset>
            </wp:positionV>
            <wp:extent cx="3566160" cy="886734"/>
            <wp:effectExtent l="0" t="0" r="0" b="889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66160" cy="886734"/>
                    </a:xfrm>
                    <a:prstGeom prst="rect">
                      <a:avLst/>
                    </a:prstGeom>
                    <a:noFill/>
                  </pic:spPr>
                </pic:pic>
              </a:graphicData>
            </a:graphic>
          </wp:anchor>
        </w:drawing>
      </w:r>
      <w:r>
        <w:t xml:space="preserve">Queremos hacer hincapié en que; no sólo basta con que los funcionarios “se embolsen los presupuestos destinados a la población más desprotegida”, sino que la población se da cuenta de los desfalcos y huecos financieros que dejan las administraciones gubernamentales, y como consecuencia las promesas de llevar los servicios básicos a las comunidades, quedan en eso; “promesas no cumplidas”. A todo esto es porque la gráfica siguiente se analiza que los habitantes de este municipio no solo perciben, también observan de cerca la acciones de gobierno y la intervención en los barrios, por lo que esta problemática de la corrupción “se palpa” en cualquier nivel ya sea muy grave, hasta un nivel de </w:t>
      </w:r>
      <w:r>
        <w:lastRenderedPageBreak/>
        <w:t>presencia de “casi nulo” pero que a final de cuentas existe, esto refieren con un 98% de las y los entrevistados.</w:t>
      </w:r>
    </w:p>
    <w:p w:rsidR="00470CAB" w:rsidRDefault="00470CAB" w:rsidP="006E54BD">
      <w:pPr>
        <w:pStyle w:val="Sinespaciado"/>
        <w:jc w:val="center"/>
        <w:rPr>
          <w:szCs w:val="24"/>
        </w:rPr>
      </w:pPr>
      <w:r>
        <w:rPr>
          <w:noProof/>
          <w:szCs w:val="24"/>
          <w:lang w:val="es-MX" w:eastAsia="es-MX"/>
        </w:rPr>
        <w:drawing>
          <wp:inline distT="0" distB="0" distL="0" distR="0" wp14:anchorId="59436FC6" wp14:editId="0B23E0DD">
            <wp:extent cx="4648200" cy="1955450"/>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73367" cy="1966038"/>
                    </a:xfrm>
                    <a:prstGeom prst="rect">
                      <a:avLst/>
                    </a:prstGeom>
                    <a:noFill/>
                  </pic:spPr>
                </pic:pic>
              </a:graphicData>
            </a:graphic>
          </wp:inline>
        </w:drawing>
      </w:r>
    </w:p>
    <w:p w:rsidR="00470CAB" w:rsidRDefault="00470CAB" w:rsidP="006E54BD">
      <w:pPr>
        <w:pStyle w:val="Sinespaciado"/>
        <w:rPr>
          <w:szCs w:val="24"/>
        </w:rPr>
      </w:pPr>
    </w:p>
    <w:p w:rsidR="00470CAB" w:rsidRDefault="00470CAB" w:rsidP="006E54BD">
      <w:pPr>
        <w:pStyle w:val="Sinespaciado"/>
        <w:rPr>
          <w:szCs w:val="24"/>
        </w:rPr>
      </w:pPr>
      <w:r>
        <w:rPr>
          <w:szCs w:val="24"/>
        </w:rPr>
        <w:t>Está percepción en el tema del problema de la corrupción es la que se ha calificado casi por unanimidad como de gravedad y que debe ser atendida por Gobierno a la brevedad, mediante programas de cambios de actitudes a los servidores públicos, como de programas institucionales que apoyen a la erradicación del problema. Tal y como lo comentaron en los talleres comunitarios “que dejen de robar y que le den al pueblo lo que necesita”.</w:t>
      </w:r>
    </w:p>
    <w:p w:rsidR="00470CAB" w:rsidRDefault="00470CAB" w:rsidP="006E54BD">
      <w:pPr>
        <w:pStyle w:val="Sinespaciado"/>
        <w:rPr>
          <w:szCs w:val="24"/>
        </w:rPr>
      </w:pPr>
    </w:p>
    <w:p w:rsidR="006E54BD" w:rsidRDefault="006E54BD" w:rsidP="006E54BD">
      <w:pPr>
        <w:pStyle w:val="Sinespaciado"/>
        <w:rPr>
          <w:szCs w:val="24"/>
        </w:rPr>
      </w:pPr>
    </w:p>
    <w:p w:rsidR="00470CAB" w:rsidRPr="006E54BD" w:rsidRDefault="006E54BD" w:rsidP="006E54BD">
      <w:pPr>
        <w:pStyle w:val="Sinespaciado"/>
        <w:rPr>
          <w:b/>
          <w:sz w:val="28"/>
          <w:szCs w:val="28"/>
        </w:rPr>
      </w:pPr>
      <w:r>
        <w:rPr>
          <w:b/>
          <w:sz w:val="28"/>
          <w:szCs w:val="28"/>
        </w:rPr>
        <w:t xml:space="preserve">20. </w:t>
      </w:r>
      <w:r w:rsidR="00470CAB" w:rsidRPr="006E54BD">
        <w:rPr>
          <w:b/>
          <w:sz w:val="28"/>
          <w:szCs w:val="28"/>
        </w:rPr>
        <w:t>FENÓMENOS SOCIALES</w:t>
      </w:r>
    </w:p>
    <w:p w:rsidR="006E54BD" w:rsidRPr="007C100C" w:rsidRDefault="006E54BD" w:rsidP="006E54BD">
      <w:pPr>
        <w:pStyle w:val="Sinespaciado"/>
      </w:pPr>
    </w:p>
    <w:p w:rsidR="00470CAB" w:rsidRDefault="00470CAB" w:rsidP="006E54BD">
      <w:pPr>
        <w:pStyle w:val="Sinespaciado"/>
        <w:rPr>
          <w:szCs w:val="24"/>
        </w:rPr>
      </w:pPr>
      <w:r>
        <w:rPr>
          <w:szCs w:val="24"/>
        </w:rPr>
        <w:t>No queremos dejar pasar sin comentar el tema relacionado a los fenómenos de tipo social que se suscitan en el Municipio en especial en las comunidades de mayor índice de marginación, violencia y  adicciones. La siguiente información gráfica está fundamentada en la observación y análisis del instrumento del diario de campo, indicando la presencia o ausencia de los temas específicos a tratar. De 111 Colonias se obtuvieron los siguientes resultados:</w:t>
      </w:r>
    </w:p>
    <w:p w:rsidR="006E54BD" w:rsidRDefault="006E54BD" w:rsidP="006E54BD">
      <w:pPr>
        <w:pStyle w:val="Sinespaciado"/>
        <w:rPr>
          <w:szCs w:val="24"/>
        </w:rPr>
      </w:pPr>
    </w:p>
    <w:tbl>
      <w:tblPr>
        <w:tblStyle w:val="Tablaconcuadrcula"/>
        <w:tblW w:w="0" w:type="auto"/>
        <w:tblLayout w:type="fixed"/>
        <w:tblLook w:val="04A0" w:firstRow="1" w:lastRow="0" w:firstColumn="1" w:lastColumn="0" w:noHBand="0" w:noVBand="1"/>
      </w:tblPr>
      <w:tblGrid>
        <w:gridCol w:w="5949"/>
        <w:gridCol w:w="2879"/>
      </w:tblGrid>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7A764145" wp14:editId="25B2DCBE">
                  <wp:extent cx="3642360" cy="715862"/>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4253" b="62057"/>
                          <a:stretch/>
                        </pic:blipFill>
                        <pic:spPr bwMode="auto">
                          <a:xfrm>
                            <a:off x="0" y="0"/>
                            <a:ext cx="3686594" cy="72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Casi el 84% de las Colonias se observó la presencia de Pandillerismo.</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59CB356C" wp14:editId="63CD4640">
                  <wp:extent cx="3641090" cy="70858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45279" b="31263"/>
                          <a:stretch/>
                        </pic:blipFill>
                        <pic:spPr bwMode="auto">
                          <a:xfrm>
                            <a:off x="0" y="0"/>
                            <a:ext cx="3686594" cy="717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 presencia de indigentes en las comunidades se observa un 46.8%.</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550CF32B" wp14:editId="6CD9A45E">
                  <wp:extent cx="3635275" cy="692785"/>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76588" b="441"/>
                          <a:stretch/>
                        </pic:blipFill>
                        <pic:spPr bwMode="auto">
                          <a:xfrm>
                            <a:off x="0" y="0"/>
                            <a:ext cx="3691481" cy="7034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Las y los niños de la calle sin cuidado familiar con un 41.4% de su existencia en las comunidades.</w:t>
            </w:r>
          </w:p>
        </w:tc>
      </w:tr>
      <w:tr w:rsidR="00470CAB" w:rsidTr="00470CAB">
        <w:tc>
          <w:tcPr>
            <w:tcW w:w="5949" w:type="dxa"/>
          </w:tcPr>
          <w:p w:rsidR="00470CAB" w:rsidRDefault="00470CAB" w:rsidP="00470CAB">
            <w:pPr>
              <w:jc w:val="both"/>
              <w:rPr>
                <w:sz w:val="24"/>
                <w:szCs w:val="24"/>
              </w:rPr>
            </w:pPr>
            <w:r>
              <w:rPr>
                <w:noProof/>
                <w:sz w:val="24"/>
                <w:szCs w:val="24"/>
                <w:lang w:eastAsia="es-MX"/>
              </w:rPr>
              <w:lastRenderedPageBreak/>
              <w:drawing>
                <wp:inline distT="0" distB="0" distL="0" distR="0" wp14:anchorId="74838BA1" wp14:editId="75908576">
                  <wp:extent cx="3717290" cy="74676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65275"/>
                          <a:stretch/>
                        </pic:blipFill>
                        <pic:spPr bwMode="auto">
                          <a:xfrm>
                            <a:off x="0" y="0"/>
                            <a:ext cx="3739521" cy="751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El embarazo en las adolescentes tiene una presencia en las colonias en un 56.8%.</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445D0850" wp14:editId="4014B60F">
                  <wp:extent cx="3717289" cy="716280"/>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6417" b="20275"/>
                          <a:stretch/>
                        </pic:blipFill>
                        <pic:spPr bwMode="auto">
                          <a:xfrm>
                            <a:off x="0" y="0"/>
                            <a:ext cx="3739521" cy="72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 Drogadicción y el Alcoholismo se manifestó como uno de los problemas sociales de mayor presencia en las colonias con un 84.7%</w:t>
            </w:r>
          </w:p>
        </w:tc>
      </w:tr>
    </w:tbl>
    <w:p w:rsidR="00470CAB" w:rsidRDefault="00470CAB" w:rsidP="006E54BD">
      <w:pPr>
        <w:pStyle w:val="Sinespaciado"/>
      </w:pPr>
    </w:p>
    <w:p w:rsidR="00470CAB" w:rsidRDefault="00470CAB" w:rsidP="006E54BD">
      <w:pPr>
        <w:pStyle w:val="Sinespaciado"/>
      </w:pPr>
      <w:r>
        <w:t xml:space="preserve">Los temas tratados e identificando esta problemática de tipo social, todos manifiestan tener una íntima relación y muy estrecha entre sí. Como efecto domino, se van dando las condiciones de pobreza, la carencia de oportunidades para las y los niños y a los jóvenes que es un caminito que han formulado de generación tras generación entre hermanos, padres, tíos, etc. Y que lo ven como si no existiera otra salida para desarrollarse y crecer como personas y con una economía estable familiar. </w:t>
      </w:r>
    </w:p>
    <w:p w:rsidR="006E54BD" w:rsidRDefault="006E54BD" w:rsidP="006E54BD">
      <w:pPr>
        <w:pStyle w:val="Sinespaciado"/>
        <w:rPr>
          <w:b/>
          <w:sz w:val="28"/>
          <w:szCs w:val="28"/>
        </w:rPr>
      </w:pPr>
    </w:p>
    <w:p w:rsidR="006E54BD" w:rsidRDefault="006E54BD" w:rsidP="006E54BD">
      <w:pPr>
        <w:pStyle w:val="Sinespaciado"/>
        <w:rPr>
          <w:b/>
          <w:sz w:val="28"/>
          <w:szCs w:val="28"/>
        </w:rPr>
      </w:pPr>
    </w:p>
    <w:p w:rsidR="00470CAB" w:rsidRPr="006E54BD" w:rsidRDefault="006E54BD" w:rsidP="006E54BD">
      <w:pPr>
        <w:pStyle w:val="Sinespaciado"/>
        <w:rPr>
          <w:b/>
          <w:sz w:val="28"/>
          <w:szCs w:val="28"/>
        </w:rPr>
      </w:pPr>
      <w:r>
        <w:rPr>
          <w:b/>
          <w:sz w:val="28"/>
          <w:szCs w:val="28"/>
        </w:rPr>
        <w:t xml:space="preserve">21. </w:t>
      </w:r>
      <w:r w:rsidR="00470CAB" w:rsidRPr="006E54BD">
        <w:rPr>
          <w:b/>
          <w:sz w:val="28"/>
          <w:szCs w:val="28"/>
        </w:rPr>
        <w:t>PARTICIPACIÓN CIUDADANA</w:t>
      </w:r>
    </w:p>
    <w:p w:rsidR="00470CAB" w:rsidRDefault="00470CAB" w:rsidP="006E54BD">
      <w:pPr>
        <w:pStyle w:val="Sinespaciado"/>
      </w:pPr>
    </w:p>
    <w:p w:rsidR="006E54BD" w:rsidRPr="006E54BD" w:rsidRDefault="006E54BD" w:rsidP="006E54BD">
      <w:pPr>
        <w:pStyle w:val="Sinespaciado"/>
      </w:pPr>
    </w:p>
    <w:p w:rsidR="006E54BD" w:rsidRDefault="00470CAB" w:rsidP="006E54BD">
      <w:pPr>
        <w:pStyle w:val="Sinespaciado"/>
        <w:rPr>
          <w:szCs w:val="24"/>
        </w:rPr>
      </w:pPr>
      <w:r>
        <w:rPr>
          <w:noProof/>
          <w:szCs w:val="24"/>
          <w:lang w:val="es-MX" w:eastAsia="es-MX"/>
        </w:rPr>
        <w:drawing>
          <wp:anchor distT="0" distB="0" distL="114300" distR="114300" simplePos="0" relativeHeight="251686912" behindDoc="1" locked="0" layoutInCell="1" allowOverlap="1" wp14:anchorId="759944D9" wp14:editId="13F32C26">
            <wp:simplePos x="0" y="0"/>
            <wp:positionH relativeFrom="column">
              <wp:posOffset>1905</wp:posOffset>
            </wp:positionH>
            <wp:positionV relativeFrom="paragraph">
              <wp:posOffset>51435</wp:posOffset>
            </wp:positionV>
            <wp:extent cx="2864828" cy="1905000"/>
            <wp:effectExtent l="0" t="0" r="0" b="0"/>
            <wp:wrapTight wrapText="bothSides">
              <wp:wrapPolygon edited="0">
                <wp:start x="0" y="0"/>
                <wp:lineTo x="0" y="21384"/>
                <wp:lineTo x="21404" y="21384"/>
                <wp:lineTo x="21404"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64828" cy="1905000"/>
                    </a:xfrm>
                    <a:prstGeom prst="rect">
                      <a:avLst/>
                    </a:prstGeom>
                    <a:noFill/>
                  </pic:spPr>
                </pic:pic>
              </a:graphicData>
            </a:graphic>
          </wp:anchor>
        </w:drawing>
      </w:r>
      <w:r>
        <w:rPr>
          <w:szCs w:val="24"/>
        </w:rPr>
        <w:t xml:space="preserve">Hemos considerado que el tema de la Participación Ciudadana es de suma importancia para dar continuidad, seguimiento a los proyectos, programas y servicios que gobierno municipal estará interviniendo en las colonias para dar respuesta a peticiones formuladas a esta administración de gobierno. </w:t>
      </w: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470CAB" w:rsidRDefault="00470CAB" w:rsidP="006E54BD">
      <w:pPr>
        <w:pStyle w:val="Sinespaciado"/>
        <w:rPr>
          <w:szCs w:val="24"/>
        </w:rPr>
      </w:pPr>
      <w:r>
        <w:rPr>
          <w:szCs w:val="24"/>
        </w:rPr>
        <w:t>En este tema las y los participantes opinan que los representantes de los comités o asociaciones vecinales deben ser elegidos por votación democrática del barrio, que el comité se encargue de dar seguimiento a la agenda de mejora del barrio en sus peticiones hechas al gobierno y que se cumplan en tiempo y forma.</w:t>
      </w: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jc w:val="center"/>
        <w:rPr>
          <w:szCs w:val="24"/>
        </w:rPr>
      </w:pPr>
      <w:r>
        <w:rPr>
          <w:noProof/>
          <w:szCs w:val="24"/>
          <w:lang w:val="es-MX" w:eastAsia="es-MX"/>
        </w:rPr>
        <w:lastRenderedPageBreak/>
        <w:drawing>
          <wp:inline distT="0" distB="0" distL="0" distR="0" wp14:anchorId="72F17642" wp14:editId="3452B49E">
            <wp:extent cx="2866973" cy="906449"/>
            <wp:effectExtent l="0" t="0" r="0" b="825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9323" cy="923000"/>
                    </a:xfrm>
                    <a:prstGeom prst="rect">
                      <a:avLst/>
                    </a:prstGeom>
                    <a:noFill/>
                  </pic:spPr>
                </pic:pic>
              </a:graphicData>
            </a:graphic>
          </wp:inline>
        </w:drawing>
      </w:r>
    </w:p>
    <w:p w:rsidR="006E54BD" w:rsidRDefault="006E54BD" w:rsidP="006E54BD">
      <w:pPr>
        <w:pStyle w:val="Sinespaciado"/>
        <w:jc w:val="center"/>
        <w:rPr>
          <w:szCs w:val="24"/>
        </w:rPr>
      </w:pPr>
      <w:r>
        <w:rPr>
          <w:noProof/>
          <w:szCs w:val="24"/>
          <w:lang w:val="es-MX" w:eastAsia="es-MX"/>
        </w:rPr>
        <w:drawing>
          <wp:inline distT="0" distB="0" distL="0" distR="0" wp14:anchorId="63E7E7CA" wp14:editId="52B41AC8">
            <wp:extent cx="4055166" cy="1688678"/>
            <wp:effectExtent l="0" t="0" r="254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76048" cy="1697374"/>
                    </a:xfrm>
                    <a:prstGeom prst="rect">
                      <a:avLst/>
                    </a:prstGeom>
                    <a:noFill/>
                  </pic:spPr>
                </pic:pic>
              </a:graphicData>
            </a:graphic>
          </wp:inline>
        </w:drawing>
      </w:r>
    </w:p>
    <w:p w:rsidR="006E54BD" w:rsidRDefault="006E54BD" w:rsidP="006E54BD">
      <w:pPr>
        <w:pStyle w:val="Sinespaciado"/>
        <w:rPr>
          <w:szCs w:val="24"/>
        </w:rPr>
      </w:pPr>
    </w:p>
    <w:p w:rsidR="00470CAB" w:rsidRDefault="00470CAB" w:rsidP="006E54BD">
      <w:pPr>
        <w:pStyle w:val="Sinespaciado"/>
        <w:rPr>
          <w:szCs w:val="24"/>
        </w:rPr>
      </w:pPr>
      <w:r>
        <w:rPr>
          <w:szCs w:val="24"/>
        </w:rPr>
        <w:t xml:space="preserve">El 55% las mujeres y el 51% los hombres califican de reprobado los gobiernos que no involucran la participación de la ciudadanía en los procesos de mejoramiento de los barrios. Esto implica que no todas las colonias se socializan la intervención del gobierno en los barrios. En tanto que poco menos de la mitad opina que si son tomados en cuenta para los proyectos de sus colonias. </w:t>
      </w:r>
    </w:p>
    <w:p w:rsidR="00470CAB" w:rsidRDefault="00470CAB" w:rsidP="006E54BD">
      <w:pPr>
        <w:pStyle w:val="Sinespaciado"/>
        <w:rPr>
          <w:szCs w:val="24"/>
        </w:rPr>
      </w:pPr>
    </w:p>
    <w:p w:rsidR="00B23729" w:rsidRDefault="00B23729" w:rsidP="006E54BD">
      <w:pPr>
        <w:pStyle w:val="Sinespaciado"/>
      </w:pPr>
    </w:p>
    <w:p w:rsidR="00B23729" w:rsidRDefault="00B23729" w:rsidP="006E54BD">
      <w:pPr>
        <w:pStyle w:val="Sinespaciado"/>
      </w:pPr>
    </w:p>
    <w:p w:rsidR="00B23729" w:rsidRDefault="00B23729" w:rsidP="006E54BD">
      <w:pPr>
        <w:pStyle w:val="Sinespaciado"/>
      </w:pPr>
    </w:p>
    <w:p w:rsidR="00B23729" w:rsidRDefault="00B23729" w:rsidP="00B23729">
      <w:pPr>
        <w:pStyle w:val="Sinespaciado"/>
        <w:rPr>
          <w:sz w:val="20"/>
          <w:lang w:eastAsia="es-ES"/>
        </w:rPr>
      </w:pPr>
    </w:p>
    <w:p w:rsidR="00B23729" w:rsidRDefault="00B23729" w:rsidP="00B23729">
      <w:pPr>
        <w:pStyle w:val="Sinespaciado"/>
        <w:rPr>
          <w:b/>
          <w:color w:val="0000FF"/>
          <w:sz w:val="28"/>
          <w:szCs w:val="28"/>
        </w:rPr>
      </w:pPr>
      <w:r>
        <w:rPr>
          <w:lang w:val="es-MX"/>
        </w:rPr>
        <w:br w:type="page"/>
      </w:r>
    </w:p>
    <w:p w:rsidR="00B23729" w:rsidRPr="00B23729" w:rsidRDefault="00B23729" w:rsidP="004930F4">
      <w:pPr>
        <w:pStyle w:val="Sinespaciado"/>
        <w:numPr>
          <w:ilvl w:val="0"/>
          <w:numId w:val="9"/>
        </w:numPr>
        <w:rPr>
          <w:b/>
          <w:sz w:val="28"/>
          <w:szCs w:val="28"/>
        </w:rPr>
      </w:pPr>
      <w:r w:rsidRPr="00B23729">
        <w:rPr>
          <w:b/>
          <w:sz w:val="28"/>
          <w:szCs w:val="28"/>
        </w:rPr>
        <w:lastRenderedPageBreak/>
        <w:t>Foros Temáticos y Mesas de Dialogo –</w:t>
      </w:r>
      <w:proofErr w:type="spellStart"/>
      <w:r w:rsidRPr="00B23729">
        <w:rPr>
          <w:b/>
          <w:sz w:val="28"/>
          <w:szCs w:val="28"/>
        </w:rPr>
        <w:t>Vocacionamiento</w:t>
      </w:r>
      <w:proofErr w:type="spellEnd"/>
      <w:r w:rsidRPr="00B23729">
        <w:rPr>
          <w:b/>
          <w:sz w:val="28"/>
          <w:szCs w:val="28"/>
        </w:rPr>
        <w:t>-.</w:t>
      </w:r>
    </w:p>
    <w:p w:rsidR="00B23729" w:rsidRDefault="00B23729" w:rsidP="00DC3080">
      <w:pPr>
        <w:pStyle w:val="Sinespaciado"/>
        <w:rPr>
          <w:szCs w:val="24"/>
        </w:rPr>
      </w:pPr>
    </w:p>
    <w:p w:rsidR="006922B8" w:rsidRPr="00DC3080" w:rsidRDefault="006922B8" w:rsidP="00DC3080">
      <w:pPr>
        <w:pStyle w:val="Sinespaciado"/>
        <w:rPr>
          <w:szCs w:val="24"/>
        </w:rPr>
      </w:pPr>
    </w:p>
    <w:p w:rsidR="00DC3080" w:rsidRPr="00DC3080" w:rsidRDefault="00DC3080" w:rsidP="00DC3080">
      <w:pPr>
        <w:pStyle w:val="Sinespaciado"/>
        <w:rPr>
          <w:rFonts w:eastAsiaTheme="majorEastAsia"/>
          <w:b/>
          <w:szCs w:val="24"/>
        </w:rPr>
      </w:pPr>
      <w:r w:rsidRPr="00DC3080">
        <w:rPr>
          <w:rFonts w:eastAsiaTheme="majorEastAsia"/>
          <w:b/>
          <w:szCs w:val="24"/>
        </w:rPr>
        <w:t>INTRODUCCIÓN</w:t>
      </w:r>
    </w:p>
    <w:p w:rsidR="00DC3080" w:rsidRPr="00DC3080" w:rsidRDefault="00DC3080" w:rsidP="00DC3080">
      <w:pPr>
        <w:pStyle w:val="Sinespaciado"/>
        <w:rPr>
          <w:szCs w:val="24"/>
        </w:rPr>
      </w:pPr>
    </w:p>
    <w:p w:rsidR="00DC3080" w:rsidRPr="00DC3080" w:rsidRDefault="00DC3080" w:rsidP="00DC3080">
      <w:pPr>
        <w:pStyle w:val="Sinespaciado"/>
        <w:rPr>
          <w:szCs w:val="24"/>
        </w:rPr>
      </w:pPr>
      <w:r w:rsidRPr="00DC3080">
        <w:rPr>
          <w:szCs w:val="24"/>
        </w:rPr>
        <w:t xml:space="preserve">Con la visión panorámica que hemos sostenido en la metodología de Diagnóstico, con temas que atañen directa o indirectamente a la economía, sustentabilidad y perspectiva de género, se dio un tratamiento distinto pero de igual efectividad y magnitud. Captando propuestas y peticiones especificas a temas puntales. Sin dejar de pasar por alto los sectores empresariales, que son ellos los que formulan la generación de empleos y oportunidades para los </w:t>
      </w:r>
      <w:proofErr w:type="spellStart"/>
      <w:r w:rsidRPr="00DC3080">
        <w:rPr>
          <w:szCs w:val="24"/>
        </w:rPr>
        <w:t>Tlaquepaquenses</w:t>
      </w:r>
      <w:proofErr w:type="spellEnd"/>
      <w:r w:rsidRPr="00DC3080">
        <w:rPr>
          <w:szCs w:val="24"/>
        </w:rPr>
        <w:t>.</w:t>
      </w:r>
    </w:p>
    <w:p w:rsidR="006922B8" w:rsidRDefault="006922B8" w:rsidP="00DC3080">
      <w:pPr>
        <w:pStyle w:val="Sinespaciado"/>
        <w:rPr>
          <w:b/>
          <w:color w:val="FF0000"/>
          <w:szCs w:val="24"/>
        </w:rPr>
      </w:pPr>
    </w:p>
    <w:p w:rsidR="00DC3080" w:rsidRPr="00DC3080" w:rsidRDefault="006922B8" w:rsidP="00DC3080">
      <w:pPr>
        <w:pStyle w:val="Sinespaciado"/>
        <w:rPr>
          <w:szCs w:val="24"/>
        </w:rPr>
      </w:pPr>
      <w:r>
        <w:rPr>
          <w:b/>
          <w:color w:val="FF0000"/>
          <w:szCs w:val="24"/>
        </w:rPr>
        <w:t>(la calidad de los asistentes….)</w:t>
      </w:r>
      <w:r w:rsidRPr="00DC3080">
        <w:rPr>
          <w:szCs w:val="24"/>
        </w:rPr>
        <w:t>.</w:t>
      </w:r>
    </w:p>
    <w:p w:rsidR="006922B8" w:rsidRDefault="006922B8" w:rsidP="00DC3080">
      <w:pPr>
        <w:pStyle w:val="Sinespaciado"/>
        <w:rPr>
          <w:szCs w:val="24"/>
        </w:rPr>
      </w:pPr>
    </w:p>
    <w:p w:rsidR="00DC3080" w:rsidRPr="00DC3080" w:rsidRDefault="00DC3080" w:rsidP="00DC3080">
      <w:pPr>
        <w:pStyle w:val="Sinespaciado"/>
        <w:rPr>
          <w:szCs w:val="24"/>
        </w:rPr>
      </w:pPr>
      <w:r w:rsidRPr="00DC3080">
        <w:rPr>
          <w:szCs w:val="24"/>
        </w:rPr>
        <w:t xml:space="preserve">Los Foros Temáticos, fueron diseñados con el esquema de convocar a una mesa de personajes, representativos y de opinión al tema a tratar. En donde se expuso una sinopsis, panorama o conferencia y/o situación que guarda cierta problemática presente/futura del sector al cual está dirigido el Foro Temático. </w:t>
      </w:r>
    </w:p>
    <w:p w:rsidR="00DC3080" w:rsidRPr="00DC3080" w:rsidRDefault="00DC3080" w:rsidP="00DC3080">
      <w:pPr>
        <w:pStyle w:val="Sinespaciado"/>
        <w:rPr>
          <w:szCs w:val="24"/>
        </w:rPr>
      </w:pPr>
    </w:p>
    <w:tbl>
      <w:tblPr>
        <w:tblW w:w="3291" w:type="pct"/>
        <w:jc w:val="center"/>
        <w:tblCellMar>
          <w:left w:w="0" w:type="dxa"/>
          <w:right w:w="0" w:type="dxa"/>
        </w:tblCellMar>
        <w:tblLook w:val="0420" w:firstRow="1" w:lastRow="0" w:firstColumn="0" w:lastColumn="0" w:noHBand="0" w:noVBand="1"/>
      </w:tblPr>
      <w:tblGrid>
        <w:gridCol w:w="1676"/>
        <w:gridCol w:w="2219"/>
        <w:gridCol w:w="2112"/>
      </w:tblGrid>
      <w:tr w:rsidR="006922B8" w:rsidRPr="0064599F" w:rsidTr="006922B8">
        <w:trPr>
          <w:trHeight w:val="428"/>
          <w:jc w:val="center"/>
        </w:trPr>
        <w:tc>
          <w:tcPr>
            <w:tcW w:w="139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Participantes</w:t>
            </w:r>
          </w:p>
        </w:tc>
        <w:tc>
          <w:tcPr>
            <w:tcW w:w="1847"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Tema</w:t>
            </w:r>
          </w:p>
        </w:tc>
        <w:tc>
          <w:tcPr>
            <w:tcW w:w="1758"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Organizado</w:t>
            </w:r>
            <w:r w:rsidRPr="006922B8">
              <w:rPr>
                <w:position w:val="1"/>
                <w:szCs w:val="24"/>
                <w:lang w:eastAsia="es-MX"/>
              </w:rPr>
              <w:t xml:space="preserve"> por</w:t>
            </w:r>
          </w:p>
        </w:tc>
      </w:tr>
      <w:tr w:rsidR="006922B8" w:rsidRPr="0064599F" w:rsidTr="006922B8">
        <w:trPr>
          <w:trHeight w:val="428"/>
          <w:jc w:val="center"/>
        </w:trPr>
        <w:tc>
          <w:tcPr>
            <w:tcW w:w="139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186</w:t>
            </w:r>
          </w:p>
        </w:tc>
        <w:tc>
          <w:tcPr>
            <w:tcW w:w="1847"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DÍA INTERNACIONAL DE LA ELIMINACIÓN DE LA VIOLENCIA CONTRA LAS MUJERES</w:t>
            </w:r>
          </w:p>
        </w:tc>
        <w:tc>
          <w:tcPr>
            <w:tcW w:w="1758"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Instituto Municipal de la Mujer </w:t>
            </w:r>
          </w:p>
          <w:p w:rsidR="00DC3080" w:rsidRPr="006922B8" w:rsidRDefault="00DC3080" w:rsidP="006922B8">
            <w:pPr>
              <w:pStyle w:val="Sinespaciado"/>
              <w:jc w:val="left"/>
              <w:rPr>
                <w:sz w:val="16"/>
                <w:szCs w:val="16"/>
                <w:lang w:eastAsia="es-MX"/>
              </w:rPr>
            </w:pPr>
            <w:r w:rsidRPr="006922B8">
              <w:rPr>
                <w:color w:val="000000"/>
                <w:sz w:val="16"/>
                <w:szCs w:val="16"/>
                <w:lang w:eastAsia="es-MX"/>
              </w:rPr>
              <w:t>Tlaquepaque</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70</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LA EDUCACIÓN EN TLAQUEPAQUE</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de Desarrollo Social:</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de Educación</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24</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MEDIO AMBIENTE</w:t>
            </w:r>
          </w:p>
          <w:p w:rsidR="00DC3080" w:rsidRPr="006922B8" w:rsidRDefault="00DC3080" w:rsidP="006922B8">
            <w:pPr>
              <w:pStyle w:val="Sinespaciado"/>
              <w:jc w:val="left"/>
              <w:rPr>
                <w:sz w:val="16"/>
                <w:szCs w:val="16"/>
                <w:lang w:eastAsia="es-MX"/>
              </w:rPr>
            </w:pPr>
            <w:r w:rsidRPr="006922B8">
              <w:rPr>
                <w:color w:val="000000"/>
                <w:sz w:val="16"/>
                <w:szCs w:val="16"/>
                <w:lang w:eastAsia="es-MX"/>
              </w:rPr>
              <w:t>Mesa de Diálogo</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General de Medio Ambiente</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27</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ARTESANOS</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General Desarrollo Económico:</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Artesanías</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17</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TURISMO Y CENTRO HISTORICO</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Dirección Turismo </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Centro Histórico</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55</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AGROPECUARIO</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Agropecuario</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36</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EMPRENDEDORES Y </w:t>
            </w:r>
          </w:p>
          <w:p w:rsidR="00DC3080" w:rsidRPr="006922B8" w:rsidRDefault="00DC3080" w:rsidP="006922B8">
            <w:pPr>
              <w:pStyle w:val="Sinespaciado"/>
              <w:jc w:val="left"/>
              <w:rPr>
                <w:sz w:val="16"/>
                <w:szCs w:val="16"/>
                <w:lang w:eastAsia="es-MX"/>
              </w:rPr>
            </w:pPr>
            <w:r w:rsidRPr="006922B8">
              <w:rPr>
                <w:color w:val="000000"/>
                <w:sz w:val="16"/>
                <w:szCs w:val="16"/>
                <w:lang w:eastAsia="es-MX"/>
              </w:rPr>
              <w:t>PROMOCIÓN LABORAL</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Departamento Emprendimiento y Promoción Laboral</w:t>
            </w:r>
          </w:p>
        </w:tc>
      </w:tr>
    </w:tbl>
    <w:p w:rsidR="00B23729" w:rsidRPr="00DC3080" w:rsidRDefault="00B23729" w:rsidP="00B23729">
      <w:pPr>
        <w:pStyle w:val="Sinespaciado"/>
        <w:rPr>
          <w:lang w:val="es-MX"/>
        </w:rPr>
      </w:pPr>
    </w:p>
    <w:p w:rsidR="006922B8" w:rsidRPr="00DC3080" w:rsidRDefault="006922B8" w:rsidP="006922B8">
      <w:pPr>
        <w:pStyle w:val="Sinespaciado"/>
        <w:rPr>
          <w:szCs w:val="24"/>
        </w:rPr>
      </w:pPr>
      <w:r w:rsidRPr="00DC3080">
        <w:rPr>
          <w:szCs w:val="24"/>
        </w:rPr>
        <w:t>Se realizaron 7 Foros Temáticos con una participación muy nutrida, proactiva, dinámica y asertiva en el tratado de problemas con propuestas de alternativas de solución, de las 415 personas asistentes</w:t>
      </w:r>
      <w:r w:rsidR="004C6B5E">
        <w:rPr>
          <w:szCs w:val="24"/>
        </w:rPr>
        <w:t>.</w:t>
      </w:r>
    </w:p>
    <w:p w:rsidR="00DC3080" w:rsidRDefault="00DC3080" w:rsidP="00B23729">
      <w:pPr>
        <w:pStyle w:val="Sinespaciado"/>
      </w:pPr>
    </w:p>
    <w:p w:rsidR="00DC3080" w:rsidRDefault="00DC3080" w:rsidP="00B23729">
      <w:pPr>
        <w:pStyle w:val="Sinespaciado"/>
      </w:pPr>
    </w:p>
    <w:p w:rsidR="00DC3080" w:rsidRPr="006922B8" w:rsidRDefault="00DC3080" w:rsidP="006922B8">
      <w:pPr>
        <w:pStyle w:val="Sinespaciado"/>
        <w:rPr>
          <w:sz w:val="28"/>
          <w:szCs w:val="28"/>
        </w:rPr>
      </w:pPr>
    </w:p>
    <w:p w:rsidR="006922B8" w:rsidRPr="006922B8" w:rsidRDefault="006922B8" w:rsidP="004930F4">
      <w:pPr>
        <w:pStyle w:val="Sinespaciado"/>
        <w:numPr>
          <w:ilvl w:val="0"/>
          <w:numId w:val="15"/>
        </w:numPr>
        <w:rPr>
          <w:rFonts w:eastAsiaTheme="majorEastAsia"/>
          <w:b/>
          <w:sz w:val="28"/>
          <w:szCs w:val="28"/>
        </w:rPr>
      </w:pPr>
      <w:r w:rsidRPr="006922B8">
        <w:rPr>
          <w:rFonts w:eastAsiaTheme="majorEastAsia"/>
          <w:b/>
          <w:sz w:val="28"/>
          <w:szCs w:val="28"/>
        </w:rPr>
        <w:t>FORO ELIMINACIÓN DE LA VIOLENCIA CONTRA LAS MUJERES</w:t>
      </w:r>
    </w:p>
    <w:p w:rsidR="006922B8" w:rsidRDefault="006922B8" w:rsidP="006922B8">
      <w:pPr>
        <w:pStyle w:val="Sinespaciado"/>
      </w:pPr>
    </w:p>
    <w:p w:rsidR="006922B8" w:rsidRPr="00D22760" w:rsidRDefault="006922B8" w:rsidP="006922B8">
      <w:pPr>
        <w:pStyle w:val="Sinespaciado"/>
      </w:pPr>
      <w:r w:rsidRPr="00D22760">
        <w:t xml:space="preserve">En el marco del día internacional de la </w:t>
      </w:r>
      <w:r>
        <w:t>“</w:t>
      </w:r>
      <w:r w:rsidRPr="00D22760">
        <w:t>Eliminación de la Violencia Contra la Mujer</w:t>
      </w:r>
      <w:r>
        <w:t>”</w:t>
      </w:r>
      <w:r w:rsidRPr="00D22760">
        <w:t>, dentro de la campaña “16 días de activismo contra la violencia de género” de la Organización de las Naciones Unidas</w:t>
      </w:r>
      <w:r>
        <w:t xml:space="preserve">. El </w:t>
      </w:r>
      <w:r w:rsidRPr="00D22760">
        <w:t xml:space="preserve">Instituto Municipal de las Mujeres </w:t>
      </w:r>
      <w:r>
        <w:t>–</w:t>
      </w:r>
      <w:proofErr w:type="spellStart"/>
      <w:r>
        <w:t>IMMujeres</w:t>
      </w:r>
      <w:proofErr w:type="spellEnd"/>
      <w:r>
        <w:t>- de</w:t>
      </w:r>
      <w:r w:rsidRPr="00D22760">
        <w:t xml:space="preserve"> San Pedro Tlaquepaque, llevó a cabo el diagnóstico de los diferentes tipos y modalidades de violencias que viven las mujeres </w:t>
      </w:r>
      <w:proofErr w:type="spellStart"/>
      <w:r w:rsidRPr="00D22760">
        <w:t>Tlaquepaquenses</w:t>
      </w:r>
      <w:proofErr w:type="spellEnd"/>
      <w:r>
        <w:t>.</w:t>
      </w:r>
    </w:p>
    <w:p w:rsidR="006922B8" w:rsidRDefault="006922B8" w:rsidP="006922B8">
      <w:pPr>
        <w:pStyle w:val="Sinespaciado"/>
      </w:pPr>
    </w:p>
    <w:p w:rsidR="006922B8" w:rsidRPr="00D22760" w:rsidRDefault="006922B8" w:rsidP="006922B8">
      <w:pPr>
        <w:pStyle w:val="Sinespaciado"/>
      </w:pPr>
      <w:r>
        <w:t xml:space="preserve">Con la participación de </w:t>
      </w:r>
      <w:r w:rsidRPr="00D22760">
        <w:t>186 mujeres</w:t>
      </w:r>
      <w:r>
        <w:t xml:space="preserve"> de todas las edades</w:t>
      </w:r>
      <w:r w:rsidRPr="00D22760">
        <w:t>, en 10 mesas de trabajo</w:t>
      </w:r>
      <w:r>
        <w:t>, se logró captar una riqueza de propuestas de gobierno a la problemática que se ha detectado y que vive la Mujer hoy día.</w:t>
      </w:r>
    </w:p>
    <w:p w:rsidR="006922B8" w:rsidRDefault="006922B8" w:rsidP="006922B8">
      <w:pPr>
        <w:pStyle w:val="Sinespaciado"/>
      </w:pPr>
    </w:p>
    <w:p w:rsidR="006922B8" w:rsidRDefault="006922B8" w:rsidP="006922B8">
      <w:pPr>
        <w:pStyle w:val="Sinespaciado"/>
      </w:pPr>
      <w:r w:rsidRPr="00D22760">
        <w:t xml:space="preserve">El estudio nos revela que en las colonias con los mayores índices de pobreza, es que se viven asiduamente los diferentes tipos de violencias hacia las mujeres, tales </w:t>
      </w:r>
      <w:r>
        <w:t xml:space="preserve">Colonias </w:t>
      </w:r>
      <w:r w:rsidRPr="00D22760">
        <w:t>como en</w:t>
      </w:r>
      <w:r>
        <w:t>:</w:t>
      </w:r>
      <w:r w:rsidRPr="00D22760">
        <w:t xml:space="preserve"> La </w:t>
      </w:r>
      <w:proofErr w:type="spellStart"/>
      <w:r w:rsidRPr="00D22760">
        <w:t>Cuyucuata</w:t>
      </w:r>
      <w:proofErr w:type="spellEnd"/>
      <w:r w:rsidRPr="00D22760">
        <w:t xml:space="preserve">, Las Juntas, Brisas de Chapala, El Vergel, Lomas del cuatro, El Mirador, Nueva Santa María, La </w:t>
      </w:r>
      <w:proofErr w:type="spellStart"/>
      <w:r w:rsidRPr="00D22760">
        <w:t>Calendaria</w:t>
      </w:r>
      <w:proofErr w:type="spellEnd"/>
      <w:r w:rsidRPr="00D22760">
        <w:t xml:space="preserve">, Buenos Aires, Santa María, </w:t>
      </w:r>
      <w:proofErr w:type="spellStart"/>
      <w:r w:rsidRPr="00D22760">
        <w:t>Fovissste</w:t>
      </w:r>
      <w:proofErr w:type="spellEnd"/>
      <w:r w:rsidRPr="00D22760">
        <w:t xml:space="preserve">, San Martín de las Flores, La Cofradía, Las Juntitas, La Romita, </w:t>
      </w:r>
      <w:proofErr w:type="spellStart"/>
      <w:r w:rsidRPr="00D22760">
        <w:t>Miravalle</w:t>
      </w:r>
      <w:proofErr w:type="spellEnd"/>
      <w:r w:rsidRPr="00D22760">
        <w:t xml:space="preserve">, El Campesino, El Sauz, Loma Bonita, Los Puestos, El Tapatío, Emiliano Zapata, Las Pintas de abajo, Juan de la Barrera, Ojo de Agua, Santibáñez, Plan de Oriente, San Juan, Las Liebres, La </w:t>
      </w:r>
      <w:proofErr w:type="spellStart"/>
      <w:r w:rsidRPr="00D22760">
        <w:t>Duraznera</w:t>
      </w:r>
      <w:proofErr w:type="spellEnd"/>
      <w:r w:rsidRPr="00D22760">
        <w:t>, Los Cántaros, San</w:t>
      </w:r>
      <w:r>
        <w:t xml:space="preserve"> Pedrito, por mencionar algunas.</w:t>
      </w:r>
    </w:p>
    <w:p w:rsidR="006922B8" w:rsidRDefault="006922B8" w:rsidP="006922B8">
      <w:pPr>
        <w:pStyle w:val="Sinespaciado"/>
      </w:pPr>
    </w:p>
    <w:p w:rsidR="006922B8" w:rsidRDefault="006922B8" w:rsidP="006922B8">
      <w:pPr>
        <w:pStyle w:val="Sinespaciado"/>
      </w:pPr>
      <w:r>
        <w:t>Se llevó a cabo una encuesta, respectando los derechos de reserva a responder a las preguntas diseñadas para identificar los diferentes tipos de violencia a la mujer, la cual podemos exponer algunas consideraciones.</w:t>
      </w:r>
      <w:r>
        <w:rPr>
          <w:rStyle w:val="Refdenotaalpie"/>
          <w:szCs w:val="24"/>
        </w:rPr>
        <w:footnoteReference w:id="53"/>
      </w:r>
    </w:p>
    <w:p w:rsidR="006922B8" w:rsidRDefault="006922B8" w:rsidP="006922B8">
      <w:pPr>
        <w:pStyle w:val="Sinespaciado"/>
      </w:pPr>
    </w:p>
    <w:p w:rsidR="00C31E69" w:rsidRPr="00C31E69" w:rsidRDefault="00C31E69" w:rsidP="00C31E69">
      <w:pPr>
        <w:pStyle w:val="Sinespaciado"/>
        <w:rPr>
          <w:sz w:val="16"/>
          <w:szCs w:val="16"/>
        </w:rPr>
      </w:pPr>
    </w:p>
    <w:p w:rsidR="00C31E69" w:rsidRPr="00C31E69" w:rsidRDefault="00C31E69" w:rsidP="00C31E69">
      <w:pPr>
        <w:pStyle w:val="Sinespaciado"/>
        <w:rPr>
          <w:sz w:val="16"/>
          <w:szCs w:val="16"/>
        </w:rPr>
      </w:pPr>
      <w:r w:rsidRPr="00C31E69">
        <w:rPr>
          <w:b/>
          <w:sz w:val="16"/>
          <w:szCs w:val="16"/>
        </w:rPr>
        <w:t>La violencia psicológica</w:t>
      </w:r>
      <w:r w:rsidRPr="00C31E69">
        <w:rPr>
          <w:sz w:val="16"/>
          <w:szCs w:val="16"/>
        </w:rPr>
        <w:t>.- Es cualquier acto u omisión que dañe la estabilidad psicológica, que puede consistir en: negligencia, abandono, descuido reiterado, celotipia, insultos, humillaciones, devaluación, marginación, indiferencia, infidelidad, comparaciones destructivas, rechazo, restricción a la autodeterminación y amenazas, las cuales conllevan a la víctima a la depresión, al aislamiento, a la devaluación de su autoestima e incluso al suicidio.</w:t>
      </w:r>
    </w:p>
    <w:p w:rsidR="00C31E69" w:rsidRPr="00C31E69" w:rsidRDefault="00C31E69" w:rsidP="00C31E69">
      <w:pPr>
        <w:pStyle w:val="Sinespaciado"/>
        <w:rPr>
          <w:sz w:val="16"/>
          <w:szCs w:val="16"/>
        </w:rPr>
      </w:pPr>
      <w:r w:rsidRPr="00C31E69">
        <w:rPr>
          <w:b/>
          <w:sz w:val="16"/>
          <w:szCs w:val="16"/>
        </w:rPr>
        <w:t>La violencia patrimonial</w:t>
      </w:r>
      <w:r w:rsidRPr="00C31E69">
        <w:rPr>
          <w:sz w:val="16"/>
          <w:szCs w:val="16"/>
        </w:rPr>
        <w:t>.- Es cualquier acto u omisión que afecta la supervivencia de la víctima. Se manifiesta en: la transformación, sustracción, destrucción, retención o distracción de objetos, documentos personales, bienes y valores, derechos patrimoniales o recursos económicos destinados a satisfacer sus necesidades y puede abarcar los daños a los bienes comunes o propios de la víctima.</w:t>
      </w:r>
    </w:p>
    <w:p w:rsidR="00C31E69" w:rsidRPr="00C31E69" w:rsidRDefault="00C31E69" w:rsidP="00C31E69">
      <w:pPr>
        <w:pStyle w:val="Sinespaciado"/>
        <w:rPr>
          <w:sz w:val="16"/>
          <w:szCs w:val="16"/>
        </w:rPr>
      </w:pPr>
      <w:r w:rsidRPr="00C31E69">
        <w:rPr>
          <w:b/>
          <w:sz w:val="16"/>
          <w:szCs w:val="16"/>
        </w:rPr>
        <w:t>La violencia económica</w:t>
      </w:r>
      <w:r w:rsidRPr="00C31E69">
        <w:rPr>
          <w:sz w:val="16"/>
          <w:szCs w:val="16"/>
        </w:rPr>
        <w:t>.- Es toda acción u omisión del Agresor que afecta la supervivencia económica de la víctima. Se manifiesta a través de limitaciones encaminadas a controlar el ingreso de sus percepciones económicas, así como la percepción de un salario menor por igual trabajo, dentro de un mismo centro laboral.</w:t>
      </w:r>
    </w:p>
    <w:p w:rsidR="00C31E69" w:rsidRPr="00C31E69" w:rsidRDefault="00C31E69" w:rsidP="00C31E69">
      <w:pPr>
        <w:pStyle w:val="Sinespaciado"/>
        <w:rPr>
          <w:sz w:val="16"/>
          <w:szCs w:val="16"/>
        </w:rPr>
      </w:pPr>
      <w:r w:rsidRPr="00C31E69">
        <w:rPr>
          <w:b/>
          <w:sz w:val="16"/>
          <w:szCs w:val="16"/>
        </w:rPr>
        <w:t>La violencia física</w:t>
      </w:r>
      <w:r w:rsidRPr="00C31E69">
        <w:rPr>
          <w:sz w:val="16"/>
          <w:szCs w:val="16"/>
        </w:rPr>
        <w:t>.- Es cualquier acto que inflige daño no accidental, usando la fuerza física o algún tipo de arma u objeto que pueda provocar o no lesiones ya sean internas, externas, o ambas.</w:t>
      </w:r>
    </w:p>
    <w:p w:rsidR="00C31E69" w:rsidRPr="00C31E69" w:rsidRDefault="00C31E69" w:rsidP="00C31E69">
      <w:pPr>
        <w:pStyle w:val="Sinespaciado"/>
        <w:rPr>
          <w:sz w:val="16"/>
          <w:szCs w:val="16"/>
        </w:rPr>
      </w:pPr>
      <w:r w:rsidRPr="00C31E69">
        <w:rPr>
          <w:b/>
          <w:sz w:val="16"/>
          <w:szCs w:val="16"/>
        </w:rPr>
        <w:t>La violencia sexual</w:t>
      </w:r>
      <w:r w:rsidRPr="00C31E69">
        <w:rPr>
          <w:sz w:val="16"/>
          <w:szCs w:val="16"/>
        </w:rPr>
        <w:t>.- Es cualquier acto que degrada o daña el cuerpo y/o la sexualidad de la Víctima y que por tanto atenta contra su libertad, dignidad e integridad física. Es una expresión de abuso de poder que implica la supremacía masculina sobre la mujer, al denigrarla y concebirla como objeto.</w:t>
      </w:r>
    </w:p>
    <w:p w:rsidR="00C31E69" w:rsidRPr="00C31E69" w:rsidRDefault="00C31E69" w:rsidP="00C31E69">
      <w:pPr>
        <w:pStyle w:val="Sinespaciado"/>
        <w:rPr>
          <w:sz w:val="16"/>
          <w:szCs w:val="16"/>
        </w:rPr>
      </w:pPr>
      <w:r w:rsidRPr="00C31E69">
        <w:rPr>
          <w:b/>
          <w:sz w:val="16"/>
          <w:szCs w:val="16"/>
        </w:rPr>
        <w:t>Violencia familiar:</w:t>
      </w:r>
      <w:r w:rsidRPr="00C31E69">
        <w:rPr>
          <w:sz w:val="16"/>
          <w:szCs w:val="16"/>
        </w:rPr>
        <w:t xml:space="preserve"> de acuerdo al artículo 7 de la LGMVLV</w:t>
      </w:r>
      <w:r w:rsidRPr="00C31E69">
        <w:rPr>
          <w:rStyle w:val="Refdenotaalpie"/>
          <w:sz w:val="16"/>
          <w:szCs w:val="16"/>
        </w:rPr>
        <w:footnoteReference w:id="54"/>
      </w:r>
      <w:r w:rsidRPr="00C31E69">
        <w:rPr>
          <w:sz w:val="16"/>
          <w:szCs w:val="16"/>
        </w:rPr>
        <w:t xml:space="preserve">: Es el acto abusivo de poder u omisión intencional, dirigido a dominar, someter, controlar, o agredir de manera física, verbal, psicológica, patrimonial, económica y sexual a las mujeres, </w:t>
      </w:r>
      <w:r w:rsidRPr="00C31E69">
        <w:rPr>
          <w:sz w:val="16"/>
          <w:szCs w:val="16"/>
        </w:rPr>
        <w:lastRenderedPageBreak/>
        <w:t>dentro o fuera del domicilio familiar, cuyo Agresor tenga o haya tenido relación de parentesco por consanguinidad o afinidad, de matrimonio, concubinato o mantengan o hayan mantenido una relación de hecho.</w:t>
      </w:r>
    </w:p>
    <w:p w:rsidR="00C31E69" w:rsidRPr="00C31E69" w:rsidRDefault="00C31E69" w:rsidP="00C31E69">
      <w:pPr>
        <w:pStyle w:val="Sinespaciado"/>
        <w:rPr>
          <w:sz w:val="16"/>
          <w:szCs w:val="16"/>
        </w:rPr>
      </w:pPr>
      <w:r w:rsidRPr="00C31E69">
        <w:rPr>
          <w:b/>
          <w:sz w:val="16"/>
          <w:szCs w:val="16"/>
        </w:rPr>
        <w:t>Violencia comunitaria:</w:t>
      </w:r>
      <w:r w:rsidRPr="00C31E69">
        <w:rPr>
          <w:sz w:val="16"/>
          <w:szCs w:val="16"/>
        </w:rPr>
        <w:t xml:space="preserve"> de conformidad al artículo 16 de la LGAMVLV: son los actos individuales o colectivos que transgreden derechos fundamentales de las mujeres y propician su denigración, discriminación, marginación o exclusión en el ámbito público.</w:t>
      </w:r>
    </w:p>
    <w:p w:rsidR="00C31E69" w:rsidRPr="00C31E69" w:rsidRDefault="00C31E69" w:rsidP="00C31E69">
      <w:pPr>
        <w:pStyle w:val="Sinespaciado"/>
        <w:rPr>
          <w:sz w:val="16"/>
          <w:szCs w:val="16"/>
        </w:rPr>
      </w:pPr>
      <w:r w:rsidRPr="00C31E69">
        <w:rPr>
          <w:b/>
          <w:sz w:val="16"/>
          <w:szCs w:val="16"/>
        </w:rPr>
        <w:t xml:space="preserve">Violencia </w:t>
      </w:r>
      <w:proofErr w:type="spellStart"/>
      <w:r w:rsidRPr="00C31E69">
        <w:rPr>
          <w:b/>
          <w:sz w:val="16"/>
          <w:szCs w:val="16"/>
        </w:rPr>
        <w:t>Feminicida</w:t>
      </w:r>
      <w:proofErr w:type="spellEnd"/>
      <w:r w:rsidRPr="00C31E69">
        <w:rPr>
          <w:b/>
          <w:sz w:val="16"/>
          <w:szCs w:val="16"/>
        </w:rPr>
        <w:t>:</w:t>
      </w:r>
      <w:r w:rsidRPr="00C31E69">
        <w:rPr>
          <w:sz w:val="16"/>
          <w:szCs w:val="16"/>
        </w:rPr>
        <w:t xml:space="preserve"> en base al artículo 21 de la LGAMVLV: Es la forma extrema de violencia de género contra las mujeres, producto de la violación de sus derechos humanos, en los ámbitos público y privado, conformada por el conjunto de conductas misóginas que pueden conllevar impunidad social y del Estado y puede culminar en homicidio y otras formas de muerte violenta de mujeres.</w:t>
      </w:r>
    </w:p>
    <w:p w:rsidR="00C31E69" w:rsidRPr="00C31E69" w:rsidRDefault="00C31E69" w:rsidP="00C31E69">
      <w:pPr>
        <w:pStyle w:val="Sinespaciado"/>
        <w:rPr>
          <w:b/>
          <w:sz w:val="16"/>
          <w:szCs w:val="16"/>
        </w:rPr>
      </w:pPr>
      <w:r w:rsidRPr="00C31E69">
        <w:rPr>
          <w:b/>
          <w:sz w:val="16"/>
          <w:szCs w:val="16"/>
        </w:rPr>
        <w:t>Violencia Institucional</w:t>
      </w:r>
      <w:r w:rsidRPr="00C31E69">
        <w:rPr>
          <w:sz w:val="16"/>
          <w:szCs w:val="16"/>
        </w:rPr>
        <w:t>: de conformidad al artículo 16 de la LGAMVLV: son los actos u omisiones de las y los servidores públicos de cualquier orden de gobierno que discriminen o tengan como fin dilatar, obstaculizar o impedir el goce y ejercicio de los derechos humanos de las mujeres así como su acceso al disfrute de políticas públicas destinadas a prevenir, atender, investigar, sancionar y erradicar los diferentes tipos de violencia.</w:t>
      </w:r>
    </w:p>
    <w:p w:rsidR="00C31E69" w:rsidRPr="00C31E69" w:rsidRDefault="00C31E69" w:rsidP="00C31E69">
      <w:pPr>
        <w:pStyle w:val="Sinespaciado"/>
        <w:rPr>
          <w:b/>
          <w:sz w:val="16"/>
          <w:szCs w:val="16"/>
        </w:rPr>
      </w:pPr>
      <w:r w:rsidRPr="00C31E69">
        <w:rPr>
          <w:b/>
          <w:sz w:val="16"/>
          <w:szCs w:val="16"/>
        </w:rPr>
        <w:t xml:space="preserve">Violencia laboral y docente: </w:t>
      </w:r>
      <w:r w:rsidRPr="00C31E69">
        <w:rPr>
          <w:sz w:val="16"/>
          <w:szCs w:val="16"/>
        </w:rPr>
        <w:t>en el artículo 10 de la LGAMVLV se define como la que se ejerce por las personas que tienen un vínculo laboral, docente o análogo con la víctima, independientemente de la relación jerárquica, consistente en un acto o una omisión en abuso de poder que daña la autoestima, salud, integridad, libertad y seguridad de la víctima, e impide su desarrollo y atenta contra la igualdad. Puede consistir en un solo evento dañino o en una serie de eventos cuya suma produce el daño. También incluye el acoso o el hostigamiento sexual.</w:t>
      </w:r>
    </w:p>
    <w:p w:rsidR="00C31E69" w:rsidRPr="00C31E69" w:rsidRDefault="00C31E69" w:rsidP="00C31E69">
      <w:pPr>
        <w:pStyle w:val="Sinespaciado"/>
        <w:rPr>
          <w:b/>
          <w:sz w:val="16"/>
          <w:szCs w:val="16"/>
        </w:rPr>
      </w:pPr>
      <w:r w:rsidRPr="00C31E69">
        <w:rPr>
          <w:b/>
          <w:sz w:val="16"/>
          <w:szCs w:val="16"/>
        </w:rPr>
        <w:t>Violencia comunitaria:</w:t>
      </w:r>
      <w:r w:rsidRPr="00C31E69">
        <w:rPr>
          <w:sz w:val="16"/>
          <w:szCs w:val="16"/>
        </w:rPr>
        <w:t xml:space="preserve"> de conformidad al artículo 16 de la LGAMVLV: son los actos individuales o colectivos que transgreden derechos fundamentales de las mujeres y propician su denigración, discriminación, marginación o exclusión en el ámbito público.</w:t>
      </w:r>
    </w:p>
    <w:p w:rsidR="00C31E69" w:rsidRPr="00C31E69" w:rsidRDefault="00C31E69" w:rsidP="006922B8">
      <w:pPr>
        <w:pStyle w:val="Sinespaciado"/>
        <w:rPr>
          <w:lang w:val="es-MX"/>
        </w:rPr>
      </w:pPr>
    </w:p>
    <w:p w:rsidR="00C31E69" w:rsidRDefault="00C31E69" w:rsidP="006922B8">
      <w:pPr>
        <w:pStyle w:val="Sinespaciado"/>
      </w:pPr>
    </w:p>
    <w:p w:rsidR="00C31E69" w:rsidRDefault="00C31E69" w:rsidP="006922B8">
      <w:pPr>
        <w:pStyle w:val="Sinespaciado"/>
      </w:pPr>
    </w:p>
    <w:p w:rsidR="00C31E69" w:rsidRDefault="00C31E69" w:rsidP="006922B8">
      <w:pPr>
        <w:pStyle w:val="Sinespaciado"/>
      </w:pPr>
    </w:p>
    <w:p w:rsidR="006922B8" w:rsidRDefault="006922B8" w:rsidP="004930F4">
      <w:pPr>
        <w:pStyle w:val="Sinespaciado"/>
        <w:numPr>
          <w:ilvl w:val="1"/>
          <w:numId w:val="15"/>
        </w:numPr>
        <w:rPr>
          <w:b/>
          <w:szCs w:val="24"/>
        </w:rPr>
      </w:pPr>
      <w:r w:rsidRPr="006922B8">
        <w:rPr>
          <w:rStyle w:val="Ttulo1Car"/>
          <w:rFonts w:ascii="Arial" w:hAnsi="Arial" w:cs="Arial"/>
          <w:color w:val="auto"/>
          <w:sz w:val="24"/>
          <w:szCs w:val="24"/>
        </w:rPr>
        <w:t>De las Violencias Invisibles</w:t>
      </w:r>
      <w:r w:rsidRPr="006922B8">
        <w:rPr>
          <w:b/>
          <w:szCs w:val="24"/>
        </w:rPr>
        <w:t>: Violencia Psicológica, Violencia Patrimonial y Violencia Económica.</w:t>
      </w:r>
    </w:p>
    <w:p w:rsidR="006922B8" w:rsidRDefault="006922B8" w:rsidP="006922B8">
      <w:pPr>
        <w:pStyle w:val="Sinespaciado"/>
      </w:pPr>
    </w:p>
    <w:p w:rsidR="006922B8" w:rsidRPr="00DE296F" w:rsidRDefault="006922B8" w:rsidP="006922B8">
      <w:pPr>
        <w:pStyle w:val="Sinespaciado"/>
      </w:pPr>
      <w:r>
        <w:t xml:space="preserve">Del universo de </w:t>
      </w:r>
      <w:r w:rsidRPr="00DE296F">
        <w:t>mujeres encuestadas en estos tipos de violencia</w:t>
      </w:r>
      <w:r>
        <w:t xml:space="preserve"> (</w:t>
      </w:r>
      <w:r w:rsidRPr="00DE296F">
        <w:t>83</w:t>
      </w:r>
      <w:r>
        <w:t xml:space="preserve"> mujeres), e</w:t>
      </w:r>
      <w:r w:rsidRPr="00DE296F">
        <w:t>ncontramos que las cifras son alarmantes; desde el noviazgo, hasta el amasiato o el matrimonio, el 87.9% de las encuestadas dijeron que no se les permite expresarse con libertad.</w:t>
      </w:r>
    </w:p>
    <w:p w:rsidR="006922B8" w:rsidRPr="00C72E19" w:rsidRDefault="006922B8" w:rsidP="006922B8">
      <w:pPr>
        <w:pStyle w:val="Sinespaciado"/>
        <w:rPr>
          <w:lang w:val="es-MX"/>
        </w:rPr>
      </w:pPr>
    </w:p>
    <w:p w:rsidR="006922B8" w:rsidRPr="00DE296F" w:rsidRDefault="00C72E19" w:rsidP="006922B8">
      <w:pPr>
        <w:pStyle w:val="Sinespaciado"/>
      </w:pPr>
      <w:r>
        <w:t xml:space="preserve">Así el </w:t>
      </w:r>
      <w:r w:rsidR="006922B8" w:rsidRPr="00DE296F">
        <w:t xml:space="preserve">69.8% </w:t>
      </w:r>
      <w:r>
        <w:t xml:space="preserve">por ciento </w:t>
      </w:r>
      <w:r w:rsidR="006922B8" w:rsidRPr="00DE296F">
        <w:t>de las mujeres son controladas por los celos de su pareja, al 96.3% se les trata con humillaciones, rechazos, insultos y comparaciones, 73% son víctimas de infidelidades, y al 54.2 % les quitan o esconden sus cosas, el 100 % declara su autoestima directamente deteriorada y se viven en autoevaluación y depresión crónica, quienes reflejan estos estados con sus hijas/os y se generan círculos de violencia.</w:t>
      </w:r>
    </w:p>
    <w:p w:rsidR="006922B8" w:rsidRDefault="006922B8" w:rsidP="006922B8">
      <w:pPr>
        <w:pStyle w:val="Sinespaciado"/>
        <w:rPr>
          <w:b/>
          <w:szCs w:val="24"/>
        </w:rPr>
      </w:pPr>
    </w:p>
    <w:tbl>
      <w:tblPr>
        <w:tblW w:w="1886" w:type="pct"/>
        <w:jc w:val="center"/>
        <w:tblCellMar>
          <w:left w:w="0" w:type="dxa"/>
          <w:right w:w="0" w:type="dxa"/>
        </w:tblCellMar>
        <w:tblLook w:val="0420" w:firstRow="1" w:lastRow="0" w:firstColumn="0" w:lastColumn="0" w:noHBand="0" w:noVBand="1"/>
      </w:tblPr>
      <w:tblGrid>
        <w:gridCol w:w="936"/>
        <w:gridCol w:w="2506"/>
      </w:tblGrid>
      <w:tr w:rsidR="00C72E19" w:rsidRPr="008407C0" w:rsidTr="00C72E19">
        <w:trPr>
          <w:trHeight w:val="304"/>
          <w:jc w:val="center"/>
        </w:trPr>
        <w:tc>
          <w:tcPr>
            <w:tcW w:w="1360" w:type="pct"/>
            <w:tcBorders>
              <w:top w:val="single" w:sz="8" w:space="0" w:color="ED7D31"/>
              <w:left w:val="single" w:sz="8" w:space="0" w:color="ED7D31"/>
              <w:bottom w:val="single" w:sz="8" w:space="0" w:color="ED7D31"/>
              <w:right w:val="nil"/>
            </w:tcBorders>
            <w:shd w:val="clear" w:color="auto" w:fill="ED7D31"/>
            <w:tcMar>
              <w:top w:w="72" w:type="dxa"/>
              <w:left w:w="144" w:type="dxa"/>
              <w:bottom w:w="72" w:type="dxa"/>
              <w:right w:w="144" w:type="dxa"/>
            </w:tcMar>
            <w:hideMark/>
          </w:tcPr>
          <w:p w:rsidR="00C72E19" w:rsidRPr="006922B8" w:rsidRDefault="00C72E19" w:rsidP="007711D8">
            <w:pPr>
              <w:pStyle w:val="Sinespaciado"/>
              <w:jc w:val="center"/>
              <w:rPr>
                <w:sz w:val="20"/>
                <w:szCs w:val="20"/>
                <w:lang w:eastAsia="es-MX"/>
              </w:rPr>
            </w:pPr>
            <w:r w:rsidRPr="006922B8">
              <w:rPr>
                <w:sz w:val="20"/>
                <w:szCs w:val="20"/>
                <w:lang w:eastAsia="es-MX"/>
              </w:rPr>
              <w:t>83</w:t>
            </w:r>
          </w:p>
        </w:tc>
        <w:tc>
          <w:tcPr>
            <w:tcW w:w="3640" w:type="pct"/>
            <w:tcBorders>
              <w:top w:val="single" w:sz="8" w:space="0" w:color="ED7D31"/>
              <w:left w:val="nil"/>
              <w:bottom w:val="single" w:sz="8" w:space="0" w:color="ED7D31"/>
              <w:right w:val="single" w:sz="8" w:space="0" w:color="ED7D31"/>
            </w:tcBorders>
            <w:shd w:val="clear" w:color="auto" w:fill="ED7D31"/>
            <w:tcMar>
              <w:top w:w="72" w:type="dxa"/>
              <w:left w:w="144" w:type="dxa"/>
              <w:bottom w:w="72" w:type="dxa"/>
              <w:right w:w="144" w:type="dxa"/>
            </w:tcMar>
            <w:hideMark/>
          </w:tcPr>
          <w:p w:rsidR="00C72E19" w:rsidRPr="006922B8" w:rsidRDefault="00C72E19" w:rsidP="00C72E19">
            <w:pPr>
              <w:pStyle w:val="Sinespaciado"/>
              <w:jc w:val="center"/>
              <w:rPr>
                <w:sz w:val="20"/>
                <w:szCs w:val="20"/>
                <w:lang w:eastAsia="es-MX"/>
              </w:rPr>
            </w:pPr>
            <w:r w:rsidRPr="006922B8">
              <w:rPr>
                <w:sz w:val="20"/>
                <w:szCs w:val="20"/>
                <w:lang w:eastAsia="es-MX"/>
              </w:rPr>
              <w:t>MUJERES Encuestadas</w:t>
            </w:r>
          </w:p>
        </w:tc>
      </w:tr>
      <w:tr w:rsidR="00C72E19" w:rsidRPr="008407C0" w:rsidTr="00C72E19">
        <w:trPr>
          <w:trHeight w:val="251"/>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87.9%</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No se les permite expresarse con libertad</w:t>
            </w:r>
          </w:p>
        </w:tc>
      </w:tr>
      <w:tr w:rsidR="00C72E19" w:rsidRPr="008407C0" w:rsidTr="00C72E19">
        <w:trPr>
          <w:trHeight w:val="211"/>
          <w:jc w:val="center"/>
        </w:trPr>
        <w:tc>
          <w:tcPr>
            <w:tcW w:w="1360" w:type="pct"/>
            <w:tcBorders>
              <w:top w:val="single" w:sz="8" w:space="0" w:color="ED7D31"/>
              <w:left w:val="single" w:sz="8" w:space="0" w:color="ED7D31"/>
              <w:bottom w:val="single" w:sz="8" w:space="0" w:color="ED7D31"/>
              <w:right w:val="nil"/>
            </w:tcBorders>
            <w:shd w:val="clear" w:color="auto" w:fill="FFFFFF"/>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69.8%</w:t>
            </w:r>
          </w:p>
        </w:tc>
        <w:tc>
          <w:tcPr>
            <w:tcW w:w="3640" w:type="pct"/>
            <w:tcBorders>
              <w:top w:val="single" w:sz="8" w:space="0" w:color="ED7D31"/>
              <w:left w:val="nil"/>
              <w:bottom w:val="single" w:sz="8" w:space="0" w:color="ED7D31"/>
              <w:right w:val="single" w:sz="8" w:space="0" w:color="ED7D31"/>
            </w:tcBorders>
            <w:shd w:val="clear" w:color="auto" w:fill="FFFFFF"/>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Son controladas por los celos de su pareja</w:t>
            </w:r>
          </w:p>
        </w:tc>
      </w:tr>
      <w:tr w:rsidR="00C72E19" w:rsidRPr="008407C0" w:rsidTr="00C72E19">
        <w:trPr>
          <w:trHeight w:val="244"/>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96.3%</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Se les trata con humillaciones</w:t>
            </w:r>
          </w:p>
        </w:tc>
      </w:tr>
      <w:tr w:rsidR="00C72E19" w:rsidRPr="008407C0" w:rsidTr="00C72E19">
        <w:trPr>
          <w:trHeight w:val="250"/>
          <w:jc w:val="center"/>
        </w:trPr>
        <w:tc>
          <w:tcPr>
            <w:tcW w:w="1360" w:type="pct"/>
            <w:tcBorders>
              <w:top w:val="single" w:sz="8" w:space="0" w:color="ED7D31"/>
              <w:left w:val="single" w:sz="8" w:space="0" w:color="ED7D31"/>
              <w:bottom w:val="single" w:sz="8" w:space="0" w:color="ED7D31"/>
              <w:right w:val="nil"/>
            </w:tcBorders>
            <w:shd w:val="clear" w:color="auto" w:fill="FFFFFF"/>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73%</w:t>
            </w:r>
          </w:p>
        </w:tc>
        <w:tc>
          <w:tcPr>
            <w:tcW w:w="3640" w:type="pct"/>
            <w:tcBorders>
              <w:top w:val="single" w:sz="8" w:space="0" w:color="ED7D31"/>
              <w:left w:val="nil"/>
              <w:bottom w:val="single" w:sz="8" w:space="0" w:color="ED7D31"/>
              <w:right w:val="single" w:sz="8" w:space="0" w:color="ED7D31"/>
            </w:tcBorders>
            <w:shd w:val="clear" w:color="auto" w:fill="FFFFFF"/>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Son víctimas de infidelidades</w:t>
            </w:r>
          </w:p>
        </w:tc>
      </w:tr>
      <w:tr w:rsidR="00C72E19" w:rsidRPr="008407C0" w:rsidTr="00C72E19">
        <w:trPr>
          <w:trHeight w:val="252"/>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80.7%</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No se les permite salir de casa para trabajar</w:t>
            </w:r>
          </w:p>
        </w:tc>
      </w:tr>
    </w:tbl>
    <w:p w:rsidR="006922B8" w:rsidRDefault="006922B8" w:rsidP="006922B8">
      <w:pPr>
        <w:pStyle w:val="Sinespaciado"/>
      </w:pPr>
    </w:p>
    <w:p w:rsidR="006922B8" w:rsidRPr="00DE296F" w:rsidRDefault="006922B8" w:rsidP="006922B8">
      <w:pPr>
        <w:pStyle w:val="Sinespaciado"/>
      </w:pPr>
      <w:r w:rsidRPr="00DE296F">
        <w:lastRenderedPageBreak/>
        <w:t>Declararon el 97.5% de las mujeres que son quienes asumen la responsabilidad plena en la manutención de las y los hijos, sin el apoyo de sus parejas, quienes en el 89.1% de las ocasiones también se ven beneficiados directamente. Aunado a ello, al 80.7% de mujeres no se les permite salir de casa para trabajar, por lo que se ven coartadas las oportunidades de encontrar más y mejores oportunidades laborales.</w:t>
      </w:r>
    </w:p>
    <w:p w:rsidR="006922B8" w:rsidRDefault="006922B8" w:rsidP="006922B8">
      <w:pPr>
        <w:pStyle w:val="Sinespaciado"/>
      </w:pPr>
    </w:p>
    <w:p w:rsidR="006922B8" w:rsidRPr="00DE296F" w:rsidRDefault="006922B8" w:rsidP="006922B8">
      <w:pPr>
        <w:pStyle w:val="Sinespaciado"/>
      </w:pPr>
      <w:r w:rsidRPr="00DE296F">
        <w:t>Así mismo, denunciaron la falta de sensibilidad y capacitación en violencias de género por parte del personal de la Fiscalía, puesto que al asistir a denunciar violencia psicológica, los funcionarios públicos al no encontrar huellas físicas de violencia se niegan a dar continuidad al caso.</w:t>
      </w:r>
    </w:p>
    <w:p w:rsidR="006922B8" w:rsidRPr="00DE296F" w:rsidRDefault="006922B8" w:rsidP="00C72E19">
      <w:pPr>
        <w:pStyle w:val="Sinespaciado"/>
      </w:pPr>
    </w:p>
    <w:p w:rsidR="006922B8" w:rsidRPr="00C72E19" w:rsidRDefault="006922B8" w:rsidP="004930F4">
      <w:pPr>
        <w:pStyle w:val="Sinespaciado"/>
        <w:numPr>
          <w:ilvl w:val="1"/>
          <w:numId w:val="15"/>
        </w:numPr>
        <w:rPr>
          <w:b/>
        </w:rPr>
      </w:pPr>
      <w:r w:rsidRPr="00C72E19">
        <w:rPr>
          <w:b/>
        </w:rPr>
        <w:t>De las Violencias: Física y Sexual</w:t>
      </w:r>
    </w:p>
    <w:p w:rsidR="006922B8" w:rsidRDefault="006922B8" w:rsidP="00C72E19">
      <w:pPr>
        <w:pStyle w:val="Sinespaciado"/>
      </w:pPr>
    </w:p>
    <w:p w:rsidR="00C72E19" w:rsidRPr="00DE296F" w:rsidRDefault="00C72E19" w:rsidP="00C72E19">
      <w:pPr>
        <w:pStyle w:val="Sinespaciado"/>
      </w:pPr>
      <w:r w:rsidRPr="00DE296F">
        <w:t xml:space="preserve">Total de mujeres encuestadas en estos tipos de violencia: 42. Encontramos testimonios de que al 90.4% de mujeres a quienes les dan jalones, 80.9 % ha vivido empujones, 64.2% son golpeadas fuertemente y el 47.6% de mujeres golpean a sus parejas, 64.2% son forzadas a tener relaciones sexuales y/o dentro de esta acción 71.4% son maltratadas por sus parejas. Se reporta el 80.9% de mujeres con moretones en diferentes partes del cuerpo, que niegan ser víctimas de violencia. </w:t>
      </w:r>
    </w:p>
    <w:p w:rsidR="00C72E19" w:rsidRDefault="00C72E19" w:rsidP="00C72E19">
      <w:pPr>
        <w:pStyle w:val="Sinespaciado"/>
      </w:pPr>
    </w:p>
    <w:tbl>
      <w:tblPr>
        <w:tblW w:w="1954" w:type="pct"/>
        <w:jc w:val="center"/>
        <w:tblCellMar>
          <w:left w:w="0" w:type="dxa"/>
          <w:right w:w="0" w:type="dxa"/>
        </w:tblCellMar>
        <w:tblLook w:val="0420" w:firstRow="1" w:lastRow="0" w:firstColumn="0" w:lastColumn="0" w:noHBand="0" w:noVBand="1"/>
      </w:tblPr>
      <w:tblGrid>
        <w:gridCol w:w="742"/>
        <w:gridCol w:w="2824"/>
      </w:tblGrid>
      <w:tr w:rsidR="00C72E19" w:rsidRPr="00DE296F" w:rsidTr="00C72E19">
        <w:trPr>
          <w:trHeight w:val="491"/>
          <w:jc w:val="center"/>
        </w:trPr>
        <w:tc>
          <w:tcPr>
            <w:tcW w:w="97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6922B8" w:rsidRPr="00C72E19" w:rsidRDefault="006922B8" w:rsidP="00C72E19">
            <w:pPr>
              <w:pStyle w:val="Sinespaciado"/>
              <w:jc w:val="center"/>
              <w:rPr>
                <w:sz w:val="20"/>
                <w:szCs w:val="20"/>
                <w:lang w:eastAsia="es-MX"/>
              </w:rPr>
            </w:pPr>
            <w:r w:rsidRPr="00C72E19">
              <w:rPr>
                <w:sz w:val="20"/>
                <w:szCs w:val="20"/>
                <w:lang w:eastAsia="es-MX"/>
              </w:rPr>
              <w:t>42</w:t>
            </w:r>
          </w:p>
        </w:tc>
        <w:tc>
          <w:tcPr>
            <w:tcW w:w="403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6922B8" w:rsidRPr="00C72E19" w:rsidRDefault="006922B8" w:rsidP="00C72E19">
            <w:pPr>
              <w:pStyle w:val="Sinespaciado"/>
              <w:jc w:val="center"/>
              <w:rPr>
                <w:sz w:val="20"/>
                <w:szCs w:val="20"/>
                <w:lang w:eastAsia="es-MX"/>
              </w:rPr>
            </w:pPr>
            <w:r w:rsidRPr="00C72E19">
              <w:rPr>
                <w:sz w:val="20"/>
                <w:szCs w:val="20"/>
                <w:lang w:eastAsia="es-MX"/>
              </w:rPr>
              <w:t>MUJERES Encuestadas</w:t>
            </w:r>
          </w:p>
        </w:tc>
      </w:tr>
      <w:tr w:rsidR="00C72E19" w:rsidRPr="00DE296F" w:rsidTr="00C72E19">
        <w:trPr>
          <w:trHeight w:val="410"/>
          <w:jc w:val="center"/>
        </w:trPr>
        <w:tc>
          <w:tcPr>
            <w:tcW w:w="97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64.2%</w:t>
            </w:r>
          </w:p>
        </w:tc>
        <w:tc>
          <w:tcPr>
            <w:tcW w:w="403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golpeadas fuertemente</w:t>
            </w:r>
          </w:p>
        </w:tc>
      </w:tr>
      <w:tr w:rsidR="00C72E19" w:rsidRPr="00DE296F" w:rsidTr="00C72E19">
        <w:trPr>
          <w:trHeight w:val="345"/>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71.4% </w:t>
            </w:r>
          </w:p>
        </w:tc>
        <w:tc>
          <w:tcPr>
            <w:tcW w:w="403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forzadas a tener relaciones sexuales</w:t>
            </w:r>
          </w:p>
        </w:tc>
      </w:tr>
      <w:tr w:rsidR="00C72E19" w:rsidRPr="00DE296F" w:rsidTr="00C72E19">
        <w:trPr>
          <w:trHeight w:val="491"/>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80.9%</w:t>
            </w:r>
          </w:p>
        </w:tc>
        <w:tc>
          <w:tcPr>
            <w:tcW w:w="403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Mujeres con moretones en diferentes partes del cuerpo, que niegan ser víctimas de violencia</w:t>
            </w:r>
          </w:p>
        </w:tc>
      </w:tr>
      <w:tr w:rsidR="00C72E19" w:rsidRPr="00DE296F" w:rsidTr="00C72E19">
        <w:trPr>
          <w:trHeight w:val="396"/>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73% </w:t>
            </w:r>
          </w:p>
        </w:tc>
        <w:tc>
          <w:tcPr>
            <w:tcW w:w="403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víctimas de infidelidades</w:t>
            </w:r>
          </w:p>
        </w:tc>
      </w:tr>
      <w:tr w:rsidR="00C72E19" w:rsidRPr="00DE296F" w:rsidTr="00C72E19">
        <w:trPr>
          <w:trHeight w:val="368"/>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78.5% </w:t>
            </w:r>
          </w:p>
        </w:tc>
        <w:tc>
          <w:tcPr>
            <w:tcW w:w="403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De hombres dan cachetadas a sus parejas</w:t>
            </w:r>
          </w:p>
        </w:tc>
      </w:tr>
    </w:tbl>
    <w:p w:rsidR="00C72E19" w:rsidRPr="00DE296F" w:rsidRDefault="00C72E19" w:rsidP="00C72E19">
      <w:pPr>
        <w:pStyle w:val="Sinespaciado"/>
      </w:pPr>
      <w:r w:rsidRPr="00DE296F">
        <w:t>78.5% de hombres dan cachetadas a sus parejas, mientras que 69% de mujeres lo hacen a ellos. Hubo testimonios de que existen mujeres homosexuales que viven violencia física y psicológica.</w:t>
      </w:r>
    </w:p>
    <w:p w:rsidR="00C72E19" w:rsidRDefault="00C72E19" w:rsidP="00C72E19">
      <w:pPr>
        <w:pStyle w:val="Sinespaciado"/>
      </w:pPr>
    </w:p>
    <w:p w:rsidR="006922B8" w:rsidRPr="00DE296F" w:rsidRDefault="006922B8" w:rsidP="00C72E19">
      <w:pPr>
        <w:pStyle w:val="Sinespaciado"/>
      </w:pPr>
      <w:r w:rsidRPr="00DE296F">
        <w:t>Mencionaron la existencia de un fenómeno en la Colonia Las Juntas, en donde asisten las parejas a tener relaciones sexuales.</w:t>
      </w:r>
    </w:p>
    <w:p w:rsidR="006922B8" w:rsidRPr="00DE296F" w:rsidRDefault="006922B8" w:rsidP="00C72E19">
      <w:pPr>
        <w:pStyle w:val="Sinespaciado"/>
      </w:pPr>
      <w:r w:rsidRPr="00DE296F">
        <w:t>Denuncian que hay madres prostituyendo a sus pequeñas hijas con adultos mayores, específicamente por calle Tonalá.</w:t>
      </w:r>
    </w:p>
    <w:p w:rsidR="00C72E19" w:rsidRDefault="00C72E19" w:rsidP="00C72E19">
      <w:pPr>
        <w:pStyle w:val="Sinespaciado"/>
        <w:rPr>
          <w:i/>
        </w:rPr>
      </w:pPr>
    </w:p>
    <w:p w:rsidR="006922B8" w:rsidRDefault="006922B8" w:rsidP="00C72E19">
      <w:pPr>
        <w:pStyle w:val="Sinespaciado"/>
      </w:pPr>
      <w:r w:rsidRPr="00DE296F">
        <w:rPr>
          <w:i/>
        </w:rPr>
        <w:lastRenderedPageBreak/>
        <w:t>De conformidad con la Ley General de Acceso de las Mujeres a una Vida Libre de Violencia, las Modalidades de violencia son las formas, manifestaciones o los ámbitos de ocurrencia en que se presenta la violencia contra las mujeres que definen de manera descriptiva, más no limitativa.</w:t>
      </w:r>
    </w:p>
    <w:p w:rsidR="006922B8" w:rsidRDefault="006922B8" w:rsidP="00C72E19">
      <w:pPr>
        <w:pStyle w:val="Sinespaciado"/>
        <w:rPr>
          <w:b/>
        </w:rPr>
      </w:pPr>
    </w:p>
    <w:p w:rsidR="00C72E19" w:rsidRPr="00C72E19" w:rsidRDefault="00C72E19" w:rsidP="00C72E19">
      <w:pPr>
        <w:pStyle w:val="Sinespaciado"/>
        <w:rPr>
          <w:b/>
        </w:rPr>
      </w:pPr>
    </w:p>
    <w:p w:rsidR="006922B8" w:rsidRPr="00C72E19" w:rsidRDefault="006922B8" w:rsidP="004930F4">
      <w:pPr>
        <w:pStyle w:val="Sinespaciado"/>
        <w:numPr>
          <w:ilvl w:val="1"/>
          <w:numId w:val="15"/>
        </w:numPr>
        <w:rPr>
          <w:b/>
        </w:rPr>
      </w:pPr>
      <w:r w:rsidRPr="00C72E19">
        <w:rPr>
          <w:b/>
        </w:rPr>
        <w:t>De las Violencia de Tipo Familiar</w:t>
      </w:r>
    </w:p>
    <w:p w:rsidR="006922B8" w:rsidRDefault="006922B8" w:rsidP="00C72E19">
      <w:pPr>
        <w:pStyle w:val="Sinespaciado"/>
        <w:rPr>
          <w:b/>
          <w:szCs w:val="24"/>
        </w:rPr>
      </w:pPr>
    </w:p>
    <w:p w:rsidR="00C72E19" w:rsidRPr="00C72E19" w:rsidRDefault="00C72E19" w:rsidP="00C72E19">
      <w:pPr>
        <w:pStyle w:val="Sinespaciado"/>
      </w:pPr>
    </w:p>
    <w:p w:rsidR="006922B8" w:rsidRDefault="006922B8" w:rsidP="00C72E19">
      <w:pPr>
        <w:pStyle w:val="Sinespaciado"/>
      </w:pPr>
      <w:r>
        <w:rPr>
          <w:noProof/>
          <w:lang w:val="es-MX" w:eastAsia="es-MX"/>
        </w:rPr>
        <w:drawing>
          <wp:anchor distT="0" distB="0" distL="114300" distR="114300" simplePos="0" relativeHeight="251699200" behindDoc="1" locked="0" layoutInCell="1" allowOverlap="1" wp14:anchorId="627441CC" wp14:editId="210D1277">
            <wp:simplePos x="0" y="0"/>
            <wp:positionH relativeFrom="column">
              <wp:posOffset>1670685</wp:posOffset>
            </wp:positionH>
            <wp:positionV relativeFrom="paragraph">
              <wp:posOffset>24765</wp:posOffset>
            </wp:positionV>
            <wp:extent cx="3810000" cy="1606305"/>
            <wp:effectExtent l="0" t="0" r="0" b="0"/>
            <wp:wrapTight wrapText="bothSides">
              <wp:wrapPolygon edited="0">
                <wp:start x="0" y="0"/>
                <wp:lineTo x="0" y="21267"/>
                <wp:lineTo x="21492" y="21267"/>
                <wp:lineTo x="21492"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10000" cy="1606305"/>
                    </a:xfrm>
                    <a:prstGeom prst="rect">
                      <a:avLst/>
                    </a:prstGeom>
                    <a:noFill/>
                  </pic:spPr>
                </pic:pic>
              </a:graphicData>
            </a:graphic>
            <wp14:sizeRelH relativeFrom="margin">
              <wp14:pctWidth>0</wp14:pctWidth>
            </wp14:sizeRelH>
            <wp14:sizeRelV relativeFrom="margin">
              <wp14:pctHeight>0</wp14:pctHeight>
            </wp14:sizeRelV>
          </wp:anchor>
        </w:drawing>
      </w:r>
      <w:r>
        <w:t>La observación y análisis del panorama general en el municipio sobre la percepción del tema sobre la violencia al interior de las familias en los barrios visitados, se presenta desde la perspectiva quienes la minimizan desde que no existe o es casi nula, o bien ya sea regular y quienes la conciben como muy grave, tanto hombres como mujeres. En los resultados se observa con el 71% para hombres y mujeres con el 75%, sin embargo, ambos géneros aceptan que existe la presencia de este tipo de violencia en las familias.</w:t>
      </w:r>
    </w:p>
    <w:p w:rsidR="006922B8" w:rsidRDefault="006922B8" w:rsidP="00C72E19">
      <w:pPr>
        <w:pStyle w:val="Sinespaciado"/>
      </w:pPr>
    </w:p>
    <w:p w:rsidR="006922B8" w:rsidRPr="00C253F5" w:rsidRDefault="006922B8" w:rsidP="00C72E19">
      <w:pPr>
        <w:pStyle w:val="Sinespaciado"/>
        <w:rPr>
          <w:b/>
          <w:i/>
          <w:szCs w:val="24"/>
        </w:rPr>
      </w:pPr>
      <w:r w:rsidRPr="00C253F5">
        <w:rPr>
          <w:szCs w:val="24"/>
        </w:rPr>
        <w:t>Total de mujeres encuestadas en estos tipos de violencia: 43.</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 xml:space="preserve">Dentro del estudio, manifestaron que hay 100% de mujeres adultas mayores, quienes son maltratadas por sus familias. </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67.4% de madres de familia que tratan a sus hijos/as con gritos y humillaciones en la calle, de las cuales algunas tienen problemas de drogadicción y/o alcoholismo.</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69.7% de los padres maltratan a sus hijos/as en la calle, quienes en ocasiones se encuentran desempleados y/o son drogadictos. El abuso del alcohol es otro factor en el que se ven inmersos los hombres, quienes desvían los presupuestos y no dan lo suficiente para el gasto familiar, aunado a que no permiten que sus parejas salgan a trabajar.</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62.7% de niños/as son maltratados/as por las parejas de sus madres.</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81.3% de niños/as son maltratados/as por las parejas de sus padres.</w:t>
      </w:r>
    </w:p>
    <w:p w:rsidR="006922B8" w:rsidRDefault="006922B8" w:rsidP="00C72E19">
      <w:pPr>
        <w:pStyle w:val="Sinespaciado"/>
        <w:rPr>
          <w:szCs w:val="24"/>
        </w:rPr>
      </w:pPr>
      <w:r w:rsidRPr="00C253F5">
        <w:rPr>
          <w:szCs w:val="24"/>
        </w:rPr>
        <w:t>100% de niños y niñas sin supervisión en las calles y el mismo 100% son maltratados en su ámbito familiar.</w:t>
      </w:r>
    </w:p>
    <w:p w:rsidR="00C72E19" w:rsidRDefault="00C72E19" w:rsidP="00C72E19">
      <w:pPr>
        <w:pStyle w:val="Sinespaciado"/>
        <w:rPr>
          <w:szCs w:val="24"/>
        </w:rPr>
      </w:pPr>
    </w:p>
    <w:p w:rsidR="00C72E19" w:rsidRDefault="00C72E19" w:rsidP="00C72E19">
      <w:pPr>
        <w:pStyle w:val="Sinespaciado"/>
        <w:rPr>
          <w:szCs w:val="24"/>
        </w:rPr>
      </w:pPr>
    </w:p>
    <w:tbl>
      <w:tblPr>
        <w:tblW w:w="2682" w:type="pct"/>
        <w:tblInd w:w="1562" w:type="dxa"/>
        <w:tblCellMar>
          <w:left w:w="0" w:type="dxa"/>
          <w:right w:w="0" w:type="dxa"/>
        </w:tblCellMar>
        <w:tblLook w:val="0420" w:firstRow="1" w:lastRow="0" w:firstColumn="0" w:lastColumn="0" w:noHBand="0" w:noVBand="1"/>
      </w:tblPr>
      <w:tblGrid>
        <w:gridCol w:w="962"/>
        <w:gridCol w:w="3933"/>
      </w:tblGrid>
      <w:tr w:rsidR="00C72E19" w:rsidRPr="00C253F5" w:rsidTr="00C72E19">
        <w:trPr>
          <w:trHeight w:val="525"/>
        </w:trPr>
        <w:tc>
          <w:tcPr>
            <w:tcW w:w="983"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C72E19" w:rsidRPr="00C72E19" w:rsidRDefault="00C72E19" w:rsidP="007711D8">
            <w:pPr>
              <w:pStyle w:val="Sinespaciado"/>
              <w:jc w:val="center"/>
              <w:rPr>
                <w:sz w:val="20"/>
                <w:szCs w:val="20"/>
                <w:lang w:eastAsia="es-MX"/>
              </w:rPr>
            </w:pPr>
            <w:r w:rsidRPr="00C72E19">
              <w:rPr>
                <w:sz w:val="20"/>
                <w:szCs w:val="20"/>
                <w:lang w:eastAsia="es-MX"/>
              </w:rPr>
              <w:t>43</w:t>
            </w:r>
          </w:p>
        </w:tc>
        <w:tc>
          <w:tcPr>
            <w:tcW w:w="4017"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C72E19" w:rsidRPr="00C72E19" w:rsidRDefault="00C72E19" w:rsidP="007711D8">
            <w:pPr>
              <w:pStyle w:val="Sinespaciado"/>
              <w:rPr>
                <w:sz w:val="20"/>
                <w:szCs w:val="20"/>
                <w:lang w:eastAsia="es-MX"/>
              </w:rPr>
            </w:pPr>
            <w:r w:rsidRPr="00C72E19">
              <w:rPr>
                <w:sz w:val="20"/>
                <w:szCs w:val="20"/>
                <w:lang w:eastAsia="es-MX"/>
              </w:rPr>
              <w:t>MUJERES Encuestadas</w:t>
            </w:r>
          </w:p>
        </w:tc>
      </w:tr>
      <w:tr w:rsidR="00C72E19" w:rsidRPr="00C253F5" w:rsidTr="00C72E19">
        <w:trPr>
          <w:trHeight w:val="525"/>
        </w:trPr>
        <w:tc>
          <w:tcPr>
            <w:tcW w:w="98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4017"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mujeres adultas mayores, quienes son maltratadas por sus familias</w:t>
            </w:r>
          </w:p>
        </w:tc>
      </w:tr>
      <w:tr w:rsidR="00C72E19" w:rsidRPr="00C253F5" w:rsidTr="00C72E19">
        <w:trPr>
          <w:trHeight w:val="525"/>
        </w:trPr>
        <w:tc>
          <w:tcPr>
            <w:tcW w:w="983"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67.4% y</w:t>
            </w:r>
            <w:r w:rsidRPr="00C72E19">
              <w:rPr>
                <w:color w:val="000000"/>
                <w:position w:val="1"/>
                <w:sz w:val="16"/>
                <w:szCs w:val="16"/>
                <w:lang w:eastAsia="es-MX"/>
              </w:rPr>
              <w:t xml:space="preserve"> </w:t>
            </w:r>
            <w:r w:rsidRPr="00C72E19">
              <w:rPr>
                <w:color w:val="000000"/>
                <w:sz w:val="16"/>
                <w:szCs w:val="16"/>
                <w:lang w:eastAsia="es-MX"/>
              </w:rPr>
              <w:t>69.7%</w:t>
            </w:r>
          </w:p>
        </w:tc>
        <w:tc>
          <w:tcPr>
            <w:tcW w:w="401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Madres y Padres:  Que tratan a sus hijos/as con gritos y humillaciones en la calle, de las cuales algunas tienen problemas de drogadicción y/o alcoholismo</w:t>
            </w:r>
          </w:p>
        </w:tc>
      </w:tr>
      <w:tr w:rsidR="00C72E19" w:rsidRPr="00C253F5" w:rsidTr="00C72E19">
        <w:trPr>
          <w:trHeight w:val="525"/>
        </w:trPr>
        <w:tc>
          <w:tcPr>
            <w:tcW w:w="983"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55.8%</w:t>
            </w:r>
          </w:p>
        </w:tc>
        <w:tc>
          <w:tcPr>
            <w:tcW w:w="401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niñas y niños abusados sexualmente en su ámbito familiar</w:t>
            </w:r>
          </w:p>
        </w:tc>
      </w:tr>
      <w:tr w:rsidR="00C72E19" w:rsidRPr="00C253F5" w:rsidTr="00C72E19">
        <w:trPr>
          <w:trHeight w:val="525"/>
        </w:trPr>
        <w:tc>
          <w:tcPr>
            <w:tcW w:w="983"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401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niños y niñas sin supervisión en las calles y son maltratados en su ámbito familiar</w:t>
            </w:r>
          </w:p>
        </w:tc>
      </w:tr>
      <w:tr w:rsidR="00C72E19" w:rsidRPr="00C253F5" w:rsidTr="00C72E19">
        <w:trPr>
          <w:trHeight w:val="525"/>
        </w:trPr>
        <w:tc>
          <w:tcPr>
            <w:tcW w:w="983"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401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Adolescentes y jóvenes con problemas de adicciones.</w:t>
            </w:r>
          </w:p>
          <w:p w:rsidR="00C72E19" w:rsidRPr="00C72E19" w:rsidRDefault="00C72E19" w:rsidP="007711D8">
            <w:pPr>
              <w:pStyle w:val="Sinespaciado"/>
              <w:rPr>
                <w:sz w:val="16"/>
                <w:szCs w:val="16"/>
                <w:lang w:eastAsia="es-MX"/>
              </w:rPr>
            </w:pPr>
            <w:r w:rsidRPr="00C72E19">
              <w:rPr>
                <w:color w:val="000000"/>
                <w:sz w:val="16"/>
                <w:szCs w:val="16"/>
                <w:lang w:eastAsia="es-MX"/>
              </w:rPr>
              <w:t>Y sin oportunidades de estudio y de trabajo.</w:t>
            </w:r>
          </w:p>
        </w:tc>
      </w:tr>
    </w:tbl>
    <w:p w:rsidR="00C72E19" w:rsidRPr="00C72E19" w:rsidRDefault="00C72E19" w:rsidP="00C72E19">
      <w:pPr>
        <w:pStyle w:val="Sinespaciado"/>
        <w:rPr>
          <w:szCs w:val="24"/>
          <w:lang w:val="es-MX"/>
        </w:rPr>
      </w:pPr>
    </w:p>
    <w:p w:rsidR="006922B8" w:rsidRPr="00C253F5" w:rsidRDefault="006922B8" w:rsidP="00C72E19">
      <w:pPr>
        <w:pStyle w:val="Sinespaciado"/>
        <w:rPr>
          <w:szCs w:val="24"/>
        </w:rPr>
      </w:pPr>
      <w:r w:rsidRPr="00C253F5">
        <w:rPr>
          <w:szCs w:val="24"/>
        </w:rPr>
        <w:t>100% de adolescentes y jóvenes con problemas de adicciones.</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100% de adolescentes y jóvenes sin oportunidades de estudio y de trabajo.</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55.8% de niñas y niños abusados sexualmente en su ámbito familiar.</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Es importante mencionar que hicieron alusión a las f</w:t>
      </w:r>
      <w:r>
        <w:rPr>
          <w:szCs w:val="24"/>
        </w:rPr>
        <w:t xml:space="preserve">amilias que reciben apoyos </w:t>
      </w:r>
      <w:r w:rsidRPr="00C253F5">
        <w:rPr>
          <w:szCs w:val="24"/>
        </w:rPr>
        <w:t>gubernamentales y explotan a sus hijos/as vendiendo en las calles, así como familias que viven hacinamiento en un cuarto de vecindad.</w:t>
      </w:r>
    </w:p>
    <w:p w:rsidR="006922B8" w:rsidRDefault="006922B8" w:rsidP="00C72E19">
      <w:pPr>
        <w:pStyle w:val="Sinespaciado"/>
      </w:pPr>
    </w:p>
    <w:p w:rsidR="006922B8" w:rsidRPr="00C72E19" w:rsidRDefault="006922B8" w:rsidP="004930F4">
      <w:pPr>
        <w:pStyle w:val="Sinespaciado"/>
        <w:numPr>
          <w:ilvl w:val="1"/>
          <w:numId w:val="15"/>
        </w:numPr>
        <w:rPr>
          <w:b/>
        </w:rPr>
      </w:pPr>
      <w:r w:rsidRPr="00C72E19">
        <w:rPr>
          <w:b/>
        </w:rPr>
        <w:t>De la Violencia Comunitaria</w:t>
      </w:r>
    </w:p>
    <w:p w:rsidR="006922B8" w:rsidRDefault="006922B8" w:rsidP="00C72E19">
      <w:pPr>
        <w:pStyle w:val="Sinespaciado"/>
      </w:pPr>
    </w:p>
    <w:p w:rsidR="006922B8" w:rsidRPr="00E85B3B" w:rsidRDefault="006922B8" w:rsidP="00C72E19">
      <w:pPr>
        <w:pStyle w:val="Sinespaciado"/>
        <w:rPr>
          <w:b/>
          <w:i/>
          <w:szCs w:val="24"/>
        </w:rPr>
      </w:pPr>
      <w:r w:rsidRPr="00E85B3B">
        <w:rPr>
          <w:szCs w:val="24"/>
        </w:rPr>
        <w:t>Total de mujeres encuestadas en esta modalidad de violencia: 51.</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Nos percatamos que el 94.1% recibe piropos intimidantes, el 90.1% es acosada sexualmente y manoseada por hombres en las calles, 94.1% han sido manoseadas en el transporte público y el mismo porcentaje dijo haber vivido abuso sexual en la calle</w:t>
      </w:r>
      <w:r>
        <w:rPr>
          <w:szCs w:val="24"/>
        </w:rPr>
        <w:t>, (</w:t>
      </w:r>
      <w:r w:rsidRPr="00690668">
        <w:rPr>
          <w:rFonts w:ascii="Verdana" w:hAnsi="Verdana"/>
          <w:sz w:val="20"/>
          <w:szCs w:val="20"/>
        </w:rPr>
        <w:t>El caso particular de un hombre exhibicionista en la col. El Mirador</w:t>
      </w:r>
      <w:r>
        <w:rPr>
          <w:rFonts w:ascii="Verdana" w:hAnsi="Verdana"/>
          <w:sz w:val="20"/>
          <w:szCs w:val="20"/>
        </w:rPr>
        <w:t>)</w:t>
      </w:r>
      <w:r w:rsidRPr="00690668">
        <w:rPr>
          <w:rFonts w:ascii="Verdana" w:hAnsi="Verdana"/>
          <w:sz w:val="20"/>
          <w:szCs w:val="20"/>
        </w:rPr>
        <w:t>.</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 xml:space="preserve">98% de las mujeres transita por calles obscuras. Mencionaron que además no hay patrullaje en las Colonias El Campesino, La Micaelita y la entrada a San </w:t>
      </w:r>
      <w:proofErr w:type="spellStart"/>
      <w:r w:rsidRPr="00E85B3B">
        <w:rPr>
          <w:szCs w:val="24"/>
        </w:rPr>
        <w:t>Sebastianito</w:t>
      </w:r>
      <w:proofErr w:type="spellEnd"/>
      <w:r w:rsidRPr="00E85B3B">
        <w:rPr>
          <w:szCs w:val="24"/>
        </w:rPr>
        <w:t xml:space="preserve">. </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 xml:space="preserve">El 100 % de mujeres dijo haber sido agredidas en las calles. </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lastRenderedPageBreak/>
        <w:t>96% ubica espacios públicos que son ocupados por pandillas (de mujeres o mixtas) como ejemplo en la colonia San Martín de las Flores y La Romita, Las Juntitas, La Micaelita, lugares en donde venden y consumen drogas y ofenden y/o atacan a transeúntes. En la colonia El Campesino golpean a policías. En la colonia la Candelaria roban teléfonos, dinero y hasta los zapatos tenis.</w:t>
      </w:r>
    </w:p>
    <w:p w:rsidR="006922B8" w:rsidRDefault="006922B8" w:rsidP="00C72E19">
      <w:pPr>
        <w:pStyle w:val="Sinespaciado"/>
        <w:rPr>
          <w:szCs w:val="24"/>
        </w:rPr>
      </w:pPr>
    </w:p>
    <w:p w:rsidR="006922B8" w:rsidRPr="00C72E19" w:rsidRDefault="006922B8" w:rsidP="004930F4">
      <w:pPr>
        <w:pStyle w:val="Sinespaciado"/>
        <w:numPr>
          <w:ilvl w:val="1"/>
          <w:numId w:val="15"/>
        </w:numPr>
        <w:rPr>
          <w:b/>
        </w:rPr>
      </w:pPr>
      <w:r w:rsidRPr="00C72E19">
        <w:rPr>
          <w:b/>
        </w:rPr>
        <w:t>Violencia en el Noviazgo</w:t>
      </w:r>
    </w:p>
    <w:p w:rsidR="006922B8" w:rsidRDefault="006922B8" w:rsidP="00C31E69">
      <w:pPr>
        <w:pStyle w:val="Sinespaciado"/>
      </w:pPr>
    </w:p>
    <w:p w:rsidR="006922B8" w:rsidRPr="000B4B5E" w:rsidRDefault="006922B8" w:rsidP="00C31E69">
      <w:pPr>
        <w:pStyle w:val="Sinespaciado"/>
        <w:rPr>
          <w:b/>
          <w:i/>
        </w:rPr>
      </w:pPr>
      <w:r w:rsidRPr="000B4B5E">
        <w:t>Total de mujeres encuestadas en esta modalidad de violencia: 65.</w:t>
      </w:r>
    </w:p>
    <w:p w:rsidR="00C31E69" w:rsidRDefault="00C31E69" w:rsidP="00C31E69">
      <w:pPr>
        <w:pStyle w:val="Sinespaciado"/>
      </w:pPr>
    </w:p>
    <w:p w:rsidR="006922B8" w:rsidRPr="000B4B5E" w:rsidRDefault="006922B8" w:rsidP="00C31E69">
      <w:pPr>
        <w:pStyle w:val="Sinespaciado"/>
      </w:pPr>
      <w:r w:rsidRPr="000B4B5E">
        <w:t xml:space="preserve">Refirieron las ciudadanas y funcionarios/as públicos/as un alto índice de embarazo adolescente, sobre todo en la col. </w:t>
      </w:r>
      <w:proofErr w:type="spellStart"/>
      <w:r w:rsidRPr="000B4B5E">
        <w:t>Miravalle</w:t>
      </w:r>
      <w:proofErr w:type="spellEnd"/>
      <w:r w:rsidRPr="000B4B5E">
        <w:t xml:space="preserve">.  </w:t>
      </w:r>
    </w:p>
    <w:p w:rsidR="00C31E69" w:rsidRDefault="00C31E69" w:rsidP="00C31E69">
      <w:pPr>
        <w:pStyle w:val="Sinespaciado"/>
      </w:pPr>
    </w:p>
    <w:p w:rsidR="006922B8" w:rsidRPr="000B4B5E" w:rsidRDefault="006922B8" w:rsidP="00C31E69">
      <w:pPr>
        <w:pStyle w:val="Sinespaciado"/>
      </w:pPr>
      <w:r w:rsidRPr="000B4B5E">
        <w:t>Respecto a la violencia psicológica o física en las adolescentes, por lo general las víctimas no se atreven a denunciar lo que viven y a veces han sido sus madres quienes piden asesoría para saber cómo ayudarlas.</w:t>
      </w:r>
    </w:p>
    <w:p w:rsidR="00C31E69" w:rsidRDefault="00C31E69" w:rsidP="00C31E69">
      <w:pPr>
        <w:pStyle w:val="Sinespaciado"/>
      </w:pPr>
    </w:p>
    <w:p w:rsidR="006922B8" w:rsidRPr="000B4B5E" w:rsidRDefault="006922B8" w:rsidP="00C31E69">
      <w:pPr>
        <w:pStyle w:val="Sinespaciado"/>
      </w:pPr>
      <w:r w:rsidRPr="000B4B5E">
        <w:t xml:space="preserve"> 72.3% de jóvenes son agredidas verbalmente y el mismo porcentaje controladas por sus novios, a quienes en ocasiones no les permiten arreglarse o convivir con su misma familia. Mientras que el 90.7% de chicas jóvenes agreden verbalmente a sus novios.</w:t>
      </w:r>
    </w:p>
    <w:p w:rsidR="00C31E69" w:rsidRDefault="00C31E69" w:rsidP="00C31E69">
      <w:pPr>
        <w:pStyle w:val="Sinespaciado"/>
      </w:pPr>
    </w:p>
    <w:p w:rsidR="006922B8" w:rsidRPr="000B4B5E" w:rsidRDefault="006922B8" w:rsidP="00C31E69">
      <w:pPr>
        <w:pStyle w:val="Sinespaciado"/>
      </w:pPr>
      <w:r w:rsidRPr="000B4B5E">
        <w:t xml:space="preserve">69.2% de mujeres golpeadas por sus novios. 21.5% de chicas jóvenes que dan cachetadas a sus novios. </w:t>
      </w:r>
    </w:p>
    <w:p w:rsidR="00C31E69" w:rsidRDefault="00C31E69" w:rsidP="00C31E69">
      <w:pPr>
        <w:pStyle w:val="Sinespaciado"/>
      </w:pPr>
    </w:p>
    <w:p w:rsidR="006922B8" w:rsidRPr="000B4B5E" w:rsidRDefault="006922B8" w:rsidP="00C31E69">
      <w:pPr>
        <w:pStyle w:val="Sinespaciado"/>
      </w:pPr>
      <w:r w:rsidRPr="000B4B5E">
        <w:t>93.8% son celadas por sus novios, de las que el 73.8% cambian su forma de vestir por presión de su novio.</w:t>
      </w:r>
    </w:p>
    <w:p w:rsidR="00C31E69" w:rsidRDefault="00C31E69" w:rsidP="00C31E69">
      <w:pPr>
        <w:pStyle w:val="Sinespaciado"/>
      </w:pPr>
    </w:p>
    <w:p w:rsidR="006922B8" w:rsidRDefault="006922B8" w:rsidP="00C31E69">
      <w:pPr>
        <w:pStyle w:val="Sinespaciado"/>
      </w:pPr>
      <w:r w:rsidRPr="000B4B5E">
        <w:t>Un dato interesante es que las mujeres de las colonias Emiliano Zapata y Loma Bonita dicen buscar a este tipo de hombres, dado que fueron huérfanas, o abandonadas por uno o ambos progenitores.</w:t>
      </w:r>
    </w:p>
    <w:p w:rsidR="00C31E69" w:rsidRDefault="00C31E69" w:rsidP="00C31E69">
      <w:pPr>
        <w:pStyle w:val="Sinespaciado"/>
      </w:pPr>
    </w:p>
    <w:p w:rsidR="00C31E69" w:rsidRPr="000B4B5E" w:rsidRDefault="00C31E69" w:rsidP="00C31E69">
      <w:pPr>
        <w:pStyle w:val="Sinespaciado"/>
      </w:pPr>
    </w:p>
    <w:p w:rsidR="006922B8" w:rsidRDefault="006922B8" w:rsidP="00C31E69">
      <w:pPr>
        <w:pStyle w:val="Sinespaciado"/>
        <w:rPr>
          <w:szCs w:val="24"/>
        </w:rPr>
      </w:pPr>
      <w:r>
        <w:rPr>
          <w:noProof/>
          <w:szCs w:val="24"/>
          <w:lang w:val="es-MX" w:eastAsia="es-MX"/>
        </w:rPr>
        <w:drawing>
          <wp:anchor distT="0" distB="0" distL="114300" distR="114300" simplePos="0" relativeHeight="251700224" behindDoc="1" locked="0" layoutInCell="1" allowOverlap="1" wp14:anchorId="0D8A3387" wp14:editId="09E782C9">
            <wp:simplePos x="0" y="0"/>
            <wp:positionH relativeFrom="column">
              <wp:posOffset>3322</wp:posOffset>
            </wp:positionH>
            <wp:positionV relativeFrom="paragraph">
              <wp:posOffset>38735</wp:posOffset>
            </wp:positionV>
            <wp:extent cx="4251960" cy="1788756"/>
            <wp:effectExtent l="0" t="0" r="0" b="2540"/>
            <wp:wrapTight wrapText="bothSides">
              <wp:wrapPolygon edited="0">
                <wp:start x="0" y="0"/>
                <wp:lineTo x="0" y="21401"/>
                <wp:lineTo x="21484" y="21401"/>
                <wp:lineTo x="21484"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51960" cy="1788756"/>
                    </a:xfrm>
                    <a:prstGeom prst="rect">
                      <a:avLst/>
                    </a:prstGeom>
                    <a:noFill/>
                  </pic:spPr>
                </pic:pic>
              </a:graphicData>
            </a:graphic>
          </wp:anchor>
        </w:drawing>
      </w:r>
      <w:r>
        <w:rPr>
          <w:szCs w:val="24"/>
        </w:rPr>
        <w:t xml:space="preserve">En la encuesta Tlaquepaque 2015, realizada tanto a hombres como a mujeres, se identificó que la violencia existe desde temprana edad, en donde el 64% en hombres asegurar que se da este tipo de violencia en la etapa del noviazgo de parejas de estudiantes en las </w:t>
      </w:r>
      <w:r>
        <w:rPr>
          <w:szCs w:val="24"/>
        </w:rPr>
        <w:lastRenderedPageBreak/>
        <w:t>escuelas de los barrios, mientras que el 56% las mujeres opinan que ser observadoras o estar directamente involucradas en este tipo de violencia.</w:t>
      </w:r>
    </w:p>
    <w:p w:rsidR="006922B8" w:rsidRDefault="006922B8" w:rsidP="00C31E69">
      <w:pPr>
        <w:pStyle w:val="Sinespaciado"/>
        <w:rPr>
          <w:szCs w:val="24"/>
        </w:rPr>
      </w:pPr>
    </w:p>
    <w:p w:rsidR="006922B8" w:rsidRPr="00C31E69" w:rsidRDefault="006922B8" w:rsidP="00C31E69">
      <w:pPr>
        <w:pStyle w:val="Sinespaciado"/>
        <w:rPr>
          <w:b/>
        </w:rPr>
      </w:pPr>
    </w:p>
    <w:p w:rsidR="006922B8" w:rsidRPr="00C31E69" w:rsidRDefault="006922B8" w:rsidP="004930F4">
      <w:pPr>
        <w:pStyle w:val="Sinespaciado"/>
        <w:numPr>
          <w:ilvl w:val="1"/>
          <w:numId w:val="15"/>
        </w:numPr>
        <w:rPr>
          <w:b/>
        </w:rPr>
      </w:pPr>
      <w:r w:rsidRPr="00C31E69">
        <w:rPr>
          <w:b/>
        </w:rPr>
        <w:t xml:space="preserve">De la Violencia </w:t>
      </w:r>
      <w:proofErr w:type="spellStart"/>
      <w:r w:rsidRPr="00C31E69">
        <w:rPr>
          <w:b/>
        </w:rPr>
        <w:t>Feminicida</w:t>
      </w:r>
      <w:proofErr w:type="spellEnd"/>
      <w:r w:rsidRPr="00C31E69">
        <w:rPr>
          <w:b/>
        </w:rPr>
        <w:t xml:space="preserve"> </w:t>
      </w:r>
    </w:p>
    <w:p w:rsidR="006922B8" w:rsidRPr="00C31E69" w:rsidRDefault="006922B8" w:rsidP="00C31E69">
      <w:pPr>
        <w:pStyle w:val="Sinespaciado"/>
      </w:pPr>
    </w:p>
    <w:p w:rsidR="006922B8" w:rsidRPr="006C2803" w:rsidRDefault="006922B8" w:rsidP="00C31E69">
      <w:pPr>
        <w:pStyle w:val="Sinespaciado"/>
        <w:rPr>
          <w:i/>
          <w:szCs w:val="24"/>
        </w:rPr>
      </w:pPr>
      <w:r w:rsidRPr="006C2803">
        <w:rPr>
          <w:szCs w:val="24"/>
        </w:rPr>
        <w:t>Total de mujeres encuestadas en esta modalidad de violencia: 61.</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 xml:space="preserve">73.7% de mujeres asesinadas por sus parejas </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Caso particular en El Vergel, una mujer a quien no le dieron a tiempo la orden de restricción porque no hubo golpes visibles.</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asesinadas en las calles cercanas a las zonas de las encuestadas; el mismo porcentaje de las mujeres asesinadas en forma serial en una zona determinada.</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golpeadas en forma brutal por su pareja al borde de la muerte; mismo porcentaje que las mujeres denunciaron y las agresiones derivaron hasta la muerte.</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asesinadas por misoginia y el mismo porcentaje de niñas asesinadas en la comunidad de las entrevistadas.</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Notas relevantes:</w:t>
      </w:r>
    </w:p>
    <w:p w:rsidR="006922B8" w:rsidRPr="006C2803" w:rsidRDefault="006922B8" w:rsidP="004930F4">
      <w:pPr>
        <w:pStyle w:val="Prrafodelista"/>
        <w:numPr>
          <w:ilvl w:val="0"/>
          <w:numId w:val="14"/>
        </w:numPr>
        <w:spacing w:after="160" w:line="259" w:lineRule="auto"/>
        <w:ind w:left="567"/>
        <w:jc w:val="both"/>
        <w:rPr>
          <w:sz w:val="24"/>
          <w:szCs w:val="24"/>
        </w:rPr>
      </w:pPr>
      <w:r w:rsidRPr="006C2803">
        <w:rPr>
          <w:sz w:val="24"/>
          <w:szCs w:val="24"/>
        </w:rPr>
        <w:t xml:space="preserve">En la col. Emiliano Zapata existen altos índices de feminicidios. Las mujeres no denuncian la violencia por miedo. </w:t>
      </w:r>
    </w:p>
    <w:p w:rsidR="006922B8" w:rsidRPr="006C2803" w:rsidRDefault="006922B8" w:rsidP="004930F4">
      <w:pPr>
        <w:pStyle w:val="Prrafodelista"/>
        <w:numPr>
          <w:ilvl w:val="0"/>
          <w:numId w:val="14"/>
        </w:numPr>
        <w:spacing w:after="160" w:line="259" w:lineRule="auto"/>
        <w:ind w:left="567"/>
        <w:jc w:val="both"/>
        <w:rPr>
          <w:sz w:val="24"/>
          <w:szCs w:val="24"/>
        </w:rPr>
      </w:pPr>
      <w:r w:rsidRPr="006C2803">
        <w:rPr>
          <w:sz w:val="24"/>
          <w:szCs w:val="24"/>
        </w:rPr>
        <w:t>En San Martín de las Flores y Las Juntas van a tirar ahí mujeres muertas.</w:t>
      </w:r>
    </w:p>
    <w:p w:rsidR="006922B8" w:rsidRPr="00C31E69" w:rsidRDefault="006922B8" w:rsidP="00C31E69">
      <w:pPr>
        <w:pStyle w:val="Sinespaciado"/>
        <w:rPr>
          <w:szCs w:val="24"/>
        </w:rPr>
      </w:pPr>
    </w:p>
    <w:p w:rsidR="006922B8" w:rsidRPr="00C31E69" w:rsidRDefault="006922B8" w:rsidP="00C31E69">
      <w:pPr>
        <w:pStyle w:val="Sinespaciado"/>
        <w:rPr>
          <w:szCs w:val="24"/>
        </w:rPr>
      </w:pPr>
      <w:r w:rsidRPr="00C31E69">
        <w:rPr>
          <w:szCs w:val="24"/>
        </w:rPr>
        <w:t xml:space="preserve">La existencia de otros tipos de violencia contra las mujeres, como los son; </w:t>
      </w:r>
    </w:p>
    <w:p w:rsidR="00C31E69" w:rsidRDefault="00C31E69" w:rsidP="00C31E69">
      <w:pPr>
        <w:pStyle w:val="Sinespaciado"/>
        <w:rPr>
          <w:rStyle w:val="Ttulo1Car"/>
          <w:rFonts w:ascii="Arial" w:hAnsi="Arial" w:cs="Arial"/>
          <w:sz w:val="24"/>
          <w:szCs w:val="24"/>
        </w:rPr>
      </w:pPr>
    </w:p>
    <w:p w:rsidR="006922B8" w:rsidRPr="00C31E69" w:rsidRDefault="006922B8" w:rsidP="00C31E69">
      <w:pPr>
        <w:pStyle w:val="Sinespaciado"/>
        <w:rPr>
          <w:szCs w:val="24"/>
        </w:rPr>
      </w:pPr>
      <w:r w:rsidRPr="00C31E69">
        <w:rPr>
          <w:rStyle w:val="Ttulo1Car"/>
          <w:rFonts w:ascii="Arial" w:hAnsi="Arial" w:cs="Arial"/>
          <w:sz w:val="24"/>
          <w:szCs w:val="24"/>
        </w:rPr>
        <w:t>Violencia Obstétrica y perinatal:</w:t>
      </w:r>
      <w:r w:rsidRPr="00C31E69">
        <w:rPr>
          <w:szCs w:val="24"/>
        </w:rPr>
        <w:t xml:space="preserve"> en donde el 59.4% de las mujeres han sufrido maltrato por parte del personal médico de los centros de Salud del Municipio.</w:t>
      </w:r>
    </w:p>
    <w:p w:rsidR="00C31E69" w:rsidRDefault="00C31E69" w:rsidP="00C31E69">
      <w:pPr>
        <w:pStyle w:val="Sinespaciado"/>
        <w:rPr>
          <w:rStyle w:val="Ttulo1Car"/>
          <w:rFonts w:ascii="Arial" w:hAnsi="Arial" w:cs="Arial"/>
          <w:sz w:val="24"/>
          <w:szCs w:val="24"/>
        </w:rPr>
      </w:pPr>
    </w:p>
    <w:p w:rsidR="006922B8" w:rsidRPr="00C31E69" w:rsidRDefault="006922B8" w:rsidP="00C31E69">
      <w:pPr>
        <w:pStyle w:val="Sinespaciado"/>
        <w:rPr>
          <w:szCs w:val="24"/>
        </w:rPr>
      </w:pPr>
      <w:r w:rsidRPr="00C31E69">
        <w:rPr>
          <w:rStyle w:val="Ttulo1Car"/>
          <w:rFonts w:ascii="Arial" w:hAnsi="Arial" w:cs="Arial"/>
          <w:sz w:val="24"/>
          <w:szCs w:val="24"/>
        </w:rPr>
        <w:t>Violencia Laboral y Docente:</w:t>
      </w:r>
      <w:r w:rsidRPr="00C31E69">
        <w:rPr>
          <w:szCs w:val="24"/>
        </w:rPr>
        <w:t xml:space="preserve"> el 94.7% de las mujeres han sido humilladas o descalificadas en su ámbito laboral. El 100% denunció acoso sexual. 73.6% de las mujeres dijo no contar con un espacio para lactar en el Ayuntamiento y desconocen el tema. 94.7% de niñas y chicas adolescentes son humilladas por docentes y el mismo porcentaje sufre de acoso sexual escolar por parte de docentes en las escuelas. Caso específico: En la secundaria 145 acoso sexual y humillaciones a las adolescentes y en ocasiones estas están dispuestas a conceder favores sexuales a cambio de calificación. Preparatoria 13 hay acoso sexual. </w:t>
      </w:r>
    </w:p>
    <w:p w:rsidR="00C31E69" w:rsidRDefault="00C31E69" w:rsidP="00C31E69">
      <w:pPr>
        <w:pStyle w:val="Sinespaciado"/>
        <w:rPr>
          <w:rStyle w:val="Ttulo1Car"/>
          <w:rFonts w:ascii="Arial" w:hAnsi="Arial" w:cs="Arial"/>
          <w:b w:val="0"/>
          <w:color w:val="FF0000"/>
          <w:sz w:val="24"/>
          <w:szCs w:val="24"/>
        </w:rPr>
      </w:pPr>
    </w:p>
    <w:p w:rsidR="006922B8" w:rsidRPr="003E7FBA" w:rsidRDefault="006922B8" w:rsidP="00C31E69">
      <w:pPr>
        <w:pStyle w:val="Sinespaciado"/>
        <w:rPr>
          <w:b/>
          <w:szCs w:val="24"/>
        </w:rPr>
      </w:pPr>
      <w:r w:rsidRPr="003E7FBA">
        <w:rPr>
          <w:rStyle w:val="Ttulo1Car"/>
          <w:rFonts w:ascii="Arial" w:hAnsi="Arial" w:cs="Arial"/>
          <w:color w:val="auto"/>
          <w:sz w:val="24"/>
          <w:szCs w:val="24"/>
        </w:rPr>
        <w:lastRenderedPageBreak/>
        <w:t>Violencia Política:</w:t>
      </w:r>
      <w:r w:rsidRPr="003E7FBA">
        <w:rPr>
          <w:b/>
          <w:szCs w:val="24"/>
        </w:rPr>
        <w:t xml:space="preserve"> </w:t>
      </w:r>
      <w:r w:rsidRPr="003E7FBA">
        <w:rPr>
          <w:szCs w:val="24"/>
        </w:rPr>
        <w:t>23% de las mujeres son acosadas sexualmente y desmotivarlas en la participación política, y además ese mismo porcentaje son mujeres que sus parejas no les permiten ingresar al ámbito político.</w:t>
      </w:r>
    </w:p>
    <w:p w:rsidR="006922B8" w:rsidRPr="00C31E69" w:rsidRDefault="006922B8" w:rsidP="00C31E69">
      <w:pPr>
        <w:pStyle w:val="Sinespaciado"/>
        <w:rPr>
          <w:szCs w:val="24"/>
        </w:rPr>
      </w:pPr>
    </w:p>
    <w:p w:rsidR="006922B8" w:rsidRPr="00C31E69" w:rsidRDefault="006922B8" w:rsidP="00C31E69">
      <w:pPr>
        <w:pStyle w:val="Sinespaciado"/>
        <w:rPr>
          <w:szCs w:val="24"/>
        </w:rPr>
      </w:pPr>
      <w:r w:rsidRPr="00C31E69">
        <w:rPr>
          <w:szCs w:val="24"/>
        </w:rPr>
        <w:t>De las Violencias dentro y fuera de las escuelas</w:t>
      </w:r>
    </w:p>
    <w:p w:rsidR="00C31E69" w:rsidRDefault="00C31E69" w:rsidP="00C31E69">
      <w:pPr>
        <w:pStyle w:val="Sinespaciado"/>
        <w:rPr>
          <w:szCs w:val="24"/>
        </w:rPr>
      </w:pPr>
    </w:p>
    <w:p w:rsidR="006922B8" w:rsidRPr="00C31E69" w:rsidRDefault="006922B8" w:rsidP="00C31E69">
      <w:pPr>
        <w:pStyle w:val="Sinespaciado"/>
        <w:rPr>
          <w:szCs w:val="24"/>
        </w:rPr>
      </w:pPr>
      <w:r w:rsidRPr="00C31E69">
        <w:rPr>
          <w:szCs w:val="24"/>
        </w:rPr>
        <w:t>La identificación de este tipo de violencias aunque pertenece a la clasificación de los temas que hemos tratado en este diagnóstico, le hemos dado un tratamiento especial para lograr identificar con mayor precisión como se manifiesta la violencia en los diferentes niveles educativos dentro del Municipio. Para lo cual utilizamos el instrumento de observación y análisis de la Encuesta Tlaquepaque 2015.</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entre los compañeros/as en las escuelas.</w:t>
      </w:r>
      <w:r w:rsidRPr="00C31E69">
        <w:rPr>
          <w:szCs w:val="24"/>
        </w:rPr>
        <w:t xml:space="preserve"> La existencia de la violencia entre compañeros de escuela, el 73% las Mujeres que se da en diferentes niveles y con un 74% los hombres.</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de los Maestros a las Alumnas/os.</w:t>
      </w:r>
      <w:r w:rsidRPr="00C31E69">
        <w:rPr>
          <w:szCs w:val="24"/>
        </w:rPr>
        <w:t xml:space="preserve"> 63% hombres y 61% mujeres opinan haber sufrido o con sus hijos se presenta este tipo de violencia en la escuela. </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en la Colonia donde está la escuela.</w:t>
      </w:r>
      <w:r w:rsidRPr="00C31E69">
        <w:rPr>
          <w:szCs w:val="24"/>
        </w:rPr>
        <w:t xml:space="preserve"> El 70% promedio de la opinión de género dice haber violencia en el barrio donde se ubica la escuela de sus hijos o donde ellos estudiaron.</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de los alumnos/as a los maestros.</w:t>
      </w:r>
      <w:r w:rsidRPr="00C31E69">
        <w:rPr>
          <w:szCs w:val="24"/>
        </w:rPr>
        <w:t xml:space="preserve"> Este tipo de violencia se presenta regularmente por represalias provocado por una calificación o castigo recibido del alumno por el maestro, en la que el maestro es violentado por la pandilla del barrio a al que pertenece el alumno/a. el 63% de los hombres encuestados y el 59% de las mujeres dicen que se presenta con frecuencia en la escuela.</w:t>
      </w:r>
    </w:p>
    <w:p w:rsidR="003E7FBA" w:rsidRDefault="003E7FBA" w:rsidP="003E7FBA">
      <w:pPr>
        <w:pStyle w:val="Sinespaciado"/>
        <w:rPr>
          <w:b/>
          <w:sz w:val="28"/>
          <w:szCs w:val="28"/>
        </w:rPr>
      </w:pPr>
    </w:p>
    <w:p w:rsidR="00C31E69" w:rsidRPr="003E7FBA" w:rsidRDefault="00C31E69" w:rsidP="003E7FBA">
      <w:pPr>
        <w:pStyle w:val="Sinespaciado"/>
        <w:rPr>
          <w:b/>
          <w:sz w:val="28"/>
          <w:szCs w:val="28"/>
        </w:rPr>
      </w:pPr>
      <w:r w:rsidRPr="003E7FBA">
        <w:rPr>
          <w:b/>
          <w:sz w:val="28"/>
          <w:szCs w:val="28"/>
        </w:rPr>
        <w:t>FORO TEMÁTICO AGROPECUARIO</w:t>
      </w:r>
    </w:p>
    <w:p w:rsidR="00C31E69" w:rsidRPr="003E7FBA" w:rsidRDefault="00C31E69" w:rsidP="003E7FBA">
      <w:pPr>
        <w:pStyle w:val="Sinespaciado"/>
      </w:pPr>
    </w:p>
    <w:p w:rsidR="00C31E69" w:rsidRDefault="00C31E69" w:rsidP="003E7FBA">
      <w:pPr>
        <w:pStyle w:val="Sinespaciado"/>
      </w:pPr>
      <w:r>
        <w:t>Agricultura</w:t>
      </w:r>
      <w:r>
        <w:rPr>
          <w:rStyle w:val="Refdenotaalpie"/>
          <w:szCs w:val="24"/>
        </w:rPr>
        <w:footnoteReference w:id="55"/>
      </w:r>
    </w:p>
    <w:p w:rsidR="003E7FBA" w:rsidRDefault="003E7FBA" w:rsidP="003E7FBA">
      <w:pPr>
        <w:pStyle w:val="Sinespaciado"/>
      </w:pPr>
    </w:p>
    <w:p w:rsidR="00C31E69" w:rsidRDefault="00C31E69" w:rsidP="003E7FBA">
      <w:pPr>
        <w:pStyle w:val="Sinespaciado"/>
      </w:pPr>
      <w:r>
        <w:t xml:space="preserve">El Municipio cuenta con una extensión territorial dedicada a la siembra de 3,973 hectáreas, contando con 28 tipos de cultivo, de las cuales el 30% son utilizadas con fines agrícolas. Los cultivos que destacan son la siembra de: maíz, sorgo, camote, cebolla, col, lechuga, betabel, plantas de ornato, y diversos cultivos con el sistema de invernadero. Tlaquepaque es considerado el municipio a nivel estatal y nacional como el primer lugar en la producción de pasto para jardinería. (520 ha. sembradas) con un valor de la producción de 60 MDP. </w:t>
      </w:r>
    </w:p>
    <w:p w:rsidR="003E7FBA" w:rsidRDefault="003E7FBA" w:rsidP="003E7FBA">
      <w:pPr>
        <w:pStyle w:val="Sinespaciado"/>
        <w:rPr>
          <w:szCs w:val="24"/>
        </w:rPr>
      </w:pPr>
    </w:p>
    <w:p w:rsidR="00C31E69" w:rsidRDefault="00C31E69" w:rsidP="003E7FBA">
      <w:pPr>
        <w:pStyle w:val="Sinespaciado"/>
        <w:rPr>
          <w:szCs w:val="24"/>
        </w:rPr>
      </w:pPr>
      <w:r>
        <w:rPr>
          <w:szCs w:val="24"/>
        </w:rPr>
        <w:t>Ganadería</w:t>
      </w:r>
      <w:r w:rsidRPr="00D67728">
        <w:rPr>
          <w:szCs w:val="24"/>
          <w:vertAlign w:val="superscript"/>
        </w:rPr>
        <w:t>10</w:t>
      </w:r>
    </w:p>
    <w:p w:rsidR="00C31E69" w:rsidRDefault="00C31E69" w:rsidP="003E7FBA">
      <w:pPr>
        <w:pStyle w:val="Sinespaciado"/>
        <w:rPr>
          <w:szCs w:val="24"/>
        </w:rPr>
      </w:pPr>
      <w:r>
        <w:rPr>
          <w:szCs w:val="24"/>
        </w:rPr>
        <w:lastRenderedPageBreak/>
        <w:t>Los productores de ganado en pie, producen alrededor de 1,850 toneladas lo que equivale a poco más de 57 MDP. En tanto que la producción de carne en canal equivale a poco más de 1,000 toneladas con un valor de 61 MDP.</w:t>
      </w:r>
    </w:p>
    <w:p w:rsidR="003E7FBA" w:rsidRDefault="003E7FBA" w:rsidP="003E7FBA">
      <w:pPr>
        <w:pStyle w:val="Sinespaciado"/>
        <w:rPr>
          <w:szCs w:val="24"/>
        </w:rPr>
      </w:pPr>
    </w:p>
    <w:p w:rsidR="00C31E69" w:rsidRDefault="00C31E69" w:rsidP="003E7FBA">
      <w:pPr>
        <w:pStyle w:val="Sinespaciado"/>
        <w:rPr>
          <w:szCs w:val="24"/>
        </w:rPr>
      </w:pPr>
      <w:r>
        <w:rPr>
          <w:szCs w:val="24"/>
        </w:rPr>
        <w:t>Con la asistencia de 55 productores del campo, productores pecuarios, académicos y sociedad interesada en el tema, se dieron a la tarea de analizar y proponer alternativas de solución a la problemática que se enfrenta los productores en el diario vivir. La competencia internacional, la productividad y la competitividad los hace reflexionar y sensibilizar en los temas que hoy por hoy, deben de estar inmersos para propiciar un desarrollo y crecimiento que lo han dejado olvidado en la creencia que nunca les afectaría.</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Jalisco siempre ha sido un líder en la producción de leche fluida a nivel nacional, más esto no quiere decir que todos los hatos lecheros tengan la tecnología apropiada para lograr niveles altos  de productividad, el número de productores en el estado (que se dice ser son más de 14,000), son quienes aún conservan ciertas características de tipo familiar, y son pocos los productores que están apostando por la tecnologías. </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En el Municipio de Tlaquepaque no es la excepción, en la actualidad los productores de leche son clasificados entre hatos familiares de traspatio y </w:t>
      </w:r>
      <w:proofErr w:type="spellStart"/>
      <w:r>
        <w:rPr>
          <w:szCs w:val="24"/>
        </w:rPr>
        <w:t>semi</w:t>
      </w:r>
      <w:proofErr w:type="spellEnd"/>
      <w:r>
        <w:rPr>
          <w:szCs w:val="24"/>
        </w:rPr>
        <w:t>-tecnificados (con tecnología semiautomática).</w:t>
      </w:r>
    </w:p>
    <w:p w:rsidR="00C31E69" w:rsidRDefault="00C31E69" w:rsidP="003E7FBA">
      <w:pPr>
        <w:pStyle w:val="Sinespaciado"/>
        <w:rPr>
          <w:szCs w:val="24"/>
        </w:rPr>
      </w:pPr>
      <w:r>
        <w:rPr>
          <w:szCs w:val="24"/>
        </w:rPr>
        <w:t>El resumen de las propuestas elaboradas durante el foro se concentra en 6 áreas principales:</w:t>
      </w:r>
    </w:p>
    <w:p w:rsidR="00C31E69" w:rsidRDefault="00C31E69" w:rsidP="00C31E69">
      <w:pPr>
        <w:jc w:val="both"/>
        <w:rPr>
          <w:sz w:val="24"/>
          <w:szCs w:val="24"/>
        </w:rPr>
      </w:pPr>
      <w:r w:rsidRPr="00D67728">
        <w:rPr>
          <w:noProof/>
          <w:sz w:val="24"/>
          <w:szCs w:val="24"/>
          <w:lang w:eastAsia="es-MX"/>
        </w:rPr>
        <w:drawing>
          <wp:inline distT="0" distB="0" distL="0" distR="0" wp14:anchorId="11910A1A" wp14:editId="043D39F3">
            <wp:extent cx="5612130" cy="3156585"/>
            <wp:effectExtent l="0" t="0" r="762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12130" cy="3156585"/>
                    </a:xfrm>
                    <a:prstGeom prst="rect">
                      <a:avLst/>
                    </a:prstGeom>
                  </pic:spPr>
                </pic:pic>
              </a:graphicData>
            </a:graphic>
          </wp:inline>
        </w:drawing>
      </w:r>
    </w:p>
    <w:p w:rsidR="00C31E69" w:rsidRDefault="00C31E69" w:rsidP="00C31E69">
      <w:pPr>
        <w:jc w:val="both"/>
        <w:rPr>
          <w:sz w:val="24"/>
          <w:szCs w:val="24"/>
        </w:rPr>
      </w:pPr>
    </w:p>
    <w:p w:rsidR="00C31E69" w:rsidRDefault="00C31E69" w:rsidP="00C31E69">
      <w:pPr>
        <w:jc w:val="both"/>
        <w:rPr>
          <w:sz w:val="24"/>
          <w:szCs w:val="24"/>
        </w:rPr>
      </w:pPr>
      <w:r w:rsidRPr="00281653">
        <w:rPr>
          <w:noProof/>
          <w:sz w:val="24"/>
          <w:szCs w:val="24"/>
          <w:lang w:eastAsia="es-MX"/>
        </w:rPr>
        <w:lastRenderedPageBreak/>
        <w:drawing>
          <wp:inline distT="0" distB="0" distL="0" distR="0" wp14:anchorId="3BE4E317" wp14:editId="56E8AB97">
            <wp:extent cx="5612130" cy="3156585"/>
            <wp:effectExtent l="0" t="0" r="762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12130" cy="3156585"/>
                    </a:xfrm>
                    <a:prstGeom prst="rect">
                      <a:avLst/>
                    </a:prstGeom>
                  </pic:spPr>
                </pic:pic>
              </a:graphicData>
            </a:graphic>
          </wp:inline>
        </w:drawing>
      </w:r>
    </w:p>
    <w:p w:rsidR="00C31E69" w:rsidRPr="003E7FBA" w:rsidRDefault="00C31E69" w:rsidP="003E7FBA">
      <w:pPr>
        <w:pStyle w:val="Sinespaciado"/>
        <w:rPr>
          <w:szCs w:val="24"/>
        </w:rPr>
      </w:pPr>
    </w:p>
    <w:p w:rsidR="00C31E69" w:rsidRPr="003E7FBA" w:rsidRDefault="00C31E69" w:rsidP="003E7FBA">
      <w:pPr>
        <w:pStyle w:val="Sinespaciado"/>
        <w:rPr>
          <w:b/>
          <w:sz w:val="28"/>
          <w:szCs w:val="28"/>
        </w:rPr>
      </w:pPr>
      <w:r w:rsidRPr="003E7FBA">
        <w:rPr>
          <w:b/>
          <w:sz w:val="28"/>
          <w:szCs w:val="28"/>
        </w:rPr>
        <w:t>FORO DE LAS ARTESANÍAS</w:t>
      </w:r>
    </w:p>
    <w:p w:rsidR="00C31E69" w:rsidRPr="003E7FBA" w:rsidRDefault="00C31E69" w:rsidP="003E7FBA">
      <w:pPr>
        <w:pStyle w:val="Sinespaciado"/>
      </w:pPr>
    </w:p>
    <w:p w:rsidR="00C31E69" w:rsidRDefault="00C31E69" w:rsidP="003E7FBA">
      <w:pPr>
        <w:pStyle w:val="Sinespaciado"/>
      </w:pPr>
      <w:r>
        <w:t xml:space="preserve">La fabricación de artesanías es considerada como una de los sectores que toman importancia para el Municipio, se produce artesanías en papel maché, vidrio, latón, alfarería, hilados, barro, piel y madera. </w:t>
      </w:r>
    </w:p>
    <w:p w:rsidR="003E7FBA" w:rsidRDefault="003E7FBA" w:rsidP="003E7FBA">
      <w:pPr>
        <w:pStyle w:val="Sinespaciado"/>
      </w:pPr>
    </w:p>
    <w:p w:rsidR="00C31E69" w:rsidRDefault="00C31E69" w:rsidP="003E7FBA">
      <w:pPr>
        <w:pStyle w:val="Sinespaciado"/>
      </w:pPr>
      <w:r>
        <w:t>El foro estuvo concurrido con la presencia de 27 productores de artesanía en sus diferentes modalidades, de sus conclusiones se observó que sus propuestas y necesidades identificadas en el foro están directamente relacionadas en 3 áreas fundamentales; a) la problemática ligada a la comercialización de la artesanía tanto local como nacional, b) el problema del individualismo y c) La carencia y falta de asesorías y capacitación empresarial. Los detalles se presentan en la siguiente tabla de información:</w:t>
      </w:r>
    </w:p>
    <w:p w:rsidR="00C31E69" w:rsidRDefault="00C31E69" w:rsidP="003E7FBA">
      <w:pPr>
        <w:pStyle w:val="Sinespaciado"/>
      </w:pPr>
    </w:p>
    <w:p w:rsidR="00C31E69" w:rsidRDefault="00C31E69" w:rsidP="00C31E69">
      <w:pPr>
        <w:jc w:val="both"/>
        <w:rPr>
          <w:sz w:val="24"/>
          <w:szCs w:val="24"/>
        </w:rPr>
      </w:pPr>
      <w:r w:rsidRPr="00521800">
        <w:rPr>
          <w:noProof/>
          <w:sz w:val="24"/>
          <w:szCs w:val="24"/>
          <w:lang w:eastAsia="es-MX"/>
        </w:rPr>
        <w:lastRenderedPageBreak/>
        <w:drawing>
          <wp:inline distT="0" distB="0" distL="0" distR="0" wp14:anchorId="370BAF93" wp14:editId="565B6D92">
            <wp:extent cx="5612130" cy="3156585"/>
            <wp:effectExtent l="0" t="0" r="762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3156585"/>
                    </a:xfrm>
                    <a:prstGeom prst="rect">
                      <a:avLst/>
                    </a:prstGeom>
                  </pic:spPr>
                </pic:pic>
              </a:graphicData>
            </a:graphic>
          </wp:inline>
        </w:drawing>
      </w:r>
    </w:p>
    <w:p w:rsidR="00C31E69" w:rsidRPr="003E7FBA" w:rsidRDefault="00C31E69" w:rsidP="003E7FBA">
      <w:pPr>
        <w:pStyle w:val="Sinespaciado"/>
        <w:rPr>
          <w:sz w:val="28"/>
          <w:szCs w:val="28"/>
        </w:rPr>
      </w:pPr>
    </w:p>
    <w:p w:rsidR="00C31E69" w:rsidRPr="003E7FBA" w:rsidRDefault="00C31E69" w:rsidP="003E7FBA">
      <w:pPr>
        <w:pStyle w:val="Sinespaciado"/>
        <w:rPr>
          <w:b/>
          <w:sz w:val="28"/>
          <w:szCs w:val="28"/>
        </w:rPr>
      </w:pPr>
      <w:r w:rsidRPr="003E7FBA">
        <w:rPr>
          <w:b/>
          <w:sz w:val="28"/>
          <w:szCs w:val="28"/>
        </w:rPr>
        <w:t>FORO PROMOCIÓN LABORAL</w:t>
      </w:r>
    </w:p>
    <w:p w:rsidR="00C31E69" w:rsidRPr="003E7FBA" w:rsidRDefault="00C31E69" w:rsidP="003E7FBA">
      <w:pPr>
        <w:pStyle w:val="Sinespaciado"/>
      </w:pPr>
    </w:p>
    <w:p w:rsidR="00C31E69" w:rsidRDefault="00C31E69" w:rsidP="003E7FBA">
      <w:pPr>
        <w:pStyle w:val="Sinespaciado"/>
        <w:rPr>
          <w:szCs w:val="24"/>
        </w:rPr>
      </w:pPr>
      <w:r>
        <w:rPr>
          <w:szCs w:val="24"/>
        </w:rPr>
        <w:t>El Municipio de San Pedro Tlaquepaque cuenta con 87,929 trabajadores asegurados, de los cuales la actividad económica preponderante en la industria de la transformación con un 29%, seguido de los servicios y el comercio, con un 25% y  24% respectivamente. Esto nos indica que de estos tres sectores representa el 78% de la fuerza laboral en el municipio</w:t>
      </w:r>
      <w:r>
        <w:rPr>
          <w:rStyle w:val="Refdenotaalpie"/>
          <w:szCs w:val="24"/>
        </w:rPr>
        <w:footnoteReference w:id="56"/>
      </w:r>
      <w:r>
        <w:rPr>
          <w:szCs w:val="24"/>
        </w:rPr>
        <w:t>.</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La Tasa de crecimiento anual promedio en los últimos 4 años, ha sido del 0.2%, indicando que existe un estancamiento de oportunidades en la generación y creación del empleo. </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En referencia al foro su asistencia con empresarios de los distintos sectores, se tuvo una audiencia de 36 participantes, la cual se destaca la asociación de empresarios del periférico sur, en la que se obtuvo las propuestas de Empresarios-Gobierno que nos llevaría a beneficios en la creación de nuevos empleos bien remunerados, de calidad y que estén destinados para las y los </w:t>
      </w:r>
      <w:proofErr w:type="spellStart"/>
      <w:r>
        <w:rPr>
          <w:szCs w:val="24"/>
        </w:rPr>
        <w:t>Tlaquepaquenses</w:t>
      </w:r>
      <w:proofErr w:type="spellEnd"/>
      <w:r>
        <w:rPr>
          <w:szCs w:val="24"/>
        </w:rPr>
        <w:t>. El planteamiento se focalizó en:</w:t>
      </w:r>
    </w:p>
    <w:p w:rsidR="00C31E69" w:rsidRDefault="00C31E69" w:rsidP="00C31E69">
      <w:pPr>
        <w:tabs>
          <w:tab w:val="left" w:pos="990"/>
        </w:tabs>
        <w:jc w:val="both"/>
        <w:rPr>
          <w:sz w:val="24"/>
          <w:szCs w:val="24"/>
        </w:rPr>
      </w:pPr>
      <w:r>
        <w:rPr>
          <w:noProof/>
          <w:sz w:val="24"/>
          <w:szCs w:val="24"/>
          <w:lang w:eastAsia="es-MX"/>
        </w:rPr>
        <w:lastRenderedPageBreak/>
        <w:drawing>
          <wp:inline distT="0" distB="0" distL="0" distR="0" wp14:anchorId="0C876BB5" wp14:editId="423BC749">
            <wp:extent cx="6096635" cy="342963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r>
        <w:rPr>
          <w:sz w:val="24"/>
          <w:szCs w:val="24"/>
        </w:rPr>
        <w:tab/>
      </w:r>
    </w:p>
    <w:p w:rsidR="00C31E69" w:rsidRPr="003E7FBA" w:rsidRDefault="00C31E69" w:rsidP="003E7FBA">
      <w:pPr>
        <w:pStyle w:val="Sinespaciado"/>
        <w:rPr>
          <w:b/>
          <w:sz w:val="28"/>
          <w:szCs w:val="28"/>
        </w:rPr>
      </w:pPr>
      <w:r w:rsidRPr="003E7FBA">
        <w:rPr>
          <w:b/>
          <w:sz w:val="28"/>
          <w:szCs w:val="28"/>
        </w:rPr>
        <w:t>FORO TURISMO Y CENTRO HISTÓRICO</w:t>
      </w:r>
    </w:p>
    <w:p w:rsidR="00C31E69" w:rsidRPr="003E7FBA" w:rsidRDefault="00C31E69" w:rsidP="003E7FBA">
      <w:pPr>
        <w:pStyle w:val="Sinespaciado"/>
      </w:pPr>
    </w:p>
    <w:p w:rsidR="00C31E69" w:rsidRDefault="00C31E69" w:rsidP="003E7FBA">
      <w:pPr>
        <w:pStyle w:val="Sinespaciado"/>
        <w:rPr>
          <w:szCs w:val="24"/>
        </w:rPr>
      </w:pPr>
      <w:r>
        <w:rPr>
          <w:szCs w:val="24"/>
        </w:rPr>
        <w:t xml:space="preserve">Debido a que el Turismo en el Municipio se concentra en la cabecera municipal y que es también nombrada como Centro Histórico, para efectos del Diagnóstico en cuanto al foro se refiere se tomaron en cuenta las propuestas de las y los participantes como son empresarios, académicos, ciudadanía interesada en el tema del foro. </w:t>
      </w:r>
    </w:p>
    <w:p w:rsidR="003E7FBA" w:rsidRDefault="003E7FBA" w:rsidP="003E7FBA">
      <w:pPr>
        <w:pStyle w:val="Sinespaciado"/>
        <w:rPr>
          <w:szCs w:val="24"/>
        </w:rPr>
      </w:pPr>
    </w:p>
    <w:p w:rsidR="00C31E69" w:rsidRDefault="00C31E69" w:rsidP="003E7FBA">
      <w:pPr>
        <w:pStyle w:val="Sinespaciado"/>
        <w:rPr>
          <w:szCs w:val="24"/>
        </w:rPr>
      </w:pPr>
      <w:r>
        <w:rPr>
          <w:szCs w:val="24"/>
        </w:rPr>
        <w:t>Dichas propuestas que van encaminadas a resolver cierta problemática que se ha venido presentando en los sectores de comercio y servicios relacionados directamente con el Turismo, se resumen en las siguientes áreas de actuación: a) Debido a la poca promoción y difusión del municipio se pretende atraer turismo extranjero ya que es una fuente de ingresos principales, b) La desarticulación de objetivos comunes interdependencias que mantenga la imagen del Centro Histórico como insignia Mexicana, c) La desactualización de un reglamento para el comercio y servicios, de construcción y mejoramiento de imagen urbana en el centro histórico, d) La desarticulación de la cadena productiva en el sector turismo, aunado a la carencia de formulación de esquemas de asociacionismo y formación empresarial grupal.</w:t>
      </w:r>
    </w:p>
    <w:p w:rsidR="003E7FBA" w:rsidRDefault="003E7FBA" w:rsidP="003E7FBA">
      <w:pPr>
        <w:pStyle w:val="Sinespaciado"/>
        <w:rPr>
          <w:szCs w:val="24"/>
        </w:rPr>
      </w:pPr>
    </w:p>
    <w:p w:rsidR="00C31E69" w:rsidRDefault="00C31E69" w:rsidP="003E7FBA">
      <w:pPr>
        <w:pStyle w:val="Sinespaciado"/>
        <w:rPr>
          <w:szCs w:val="24"/>
        </w:rPr>
      </w:pPr>
      <w:r>
        <w:rPr>
          <w:szCs w:val="24"/>
        </w:rPr>
        <w:t>Por lo anterior, el sector empresarial propone las siguientes líneas de acción:</w:t>
      </w:r>
    </w:p>
    <w:p w:rsidR="00C31E69" w:rsidRDefault="00C31E69" w:rsidP="00C31E69">
      <w:pPr>
        <w:jc w:val="both"/>
        <w:rPr>
          <w:sz w:val="24"/>
          <w:szCs w:val="24"/>
        </w:rPr>
      </w:pPr>
      <w:r w:rsidRPr="0019718F">
        <w:rPr>
          <w:noProof/>
          <w:sz w:val="24"/>
          <w:szCs w:val="24"/>
          <w:lang w:eastAsia="es-MX"/>
        </w:rPr>
        <w:lastRenderedPageBreak/>
        <w:drawing>
          <wp:inline distT="0" distB="0" distL="0" distR="0" wp14:anchorId="0A590EC5" wp14:editId="1598477A">
            <wp:extent cx="5612130" cy="3156585"/>
            <wp:effectExtent l="0" t="0" r="762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2130" cy="3156585"/>
                    </a:xfrm>
                    <a:prstGeom prst="rect">
                      <a:avLst/>
                    </a:prstGeom>
                  </pic:spPr>
                </pic:pic>
              </a:graphicData>
            </a:graphic>
          </wp:inline>
        </w:drawing>
      </w:r>
    </w:p>
    <w:p w:rsidR="003E7FBA" w:rsidRPr="003E7FBA" w:rsidRDefault="003E7FBA" w:rsidP="003E7FBA">
      <w:pPr>
        <w:pStyle w:val="Sinespaciado"/>
        <w:rPr>
          <w:sz w:val="28"/>
          <w:szCs w:val="28"/>
        </w:rPr>
      </w:pPr>
    </w:p>
    <w:p w:rsidR="00C31E69" w:rsidRPr="003E7FBA" w:rsidRDefault="00C31E69" w:rsidP="003E7FBA">
      <w:pPr>
        <w:pStyle w:val="Sinespaciado"/>
        <w:rPr>
          <w:b/>
          <w:sz w:val="28"/>
          <w:szCs w:val="28"/>
        </w:rPr>
      </w:pPr>
      <w:r w:rsidRPr="003E7FBA">
        <w:rPr>
          <w:b/>
          <w:sz w:val="28"/>
          <w:szCs w:val="28"/>
        </w:rPr>
        <w:t>FORO EMPREDADORAS - EMPRENDEDORES</w:t>
      </w:r>
    </w:p>
    <w:p w:rsidR="00C31E69" w:rsidRPr="003E7FBA" w:rsidRDefault="00C31E69" w:rsidP="003E7FBA">
      <w:pPr>
        <w:pStyle w:val="Sinespaciado"/>
      </w:pPr>
    </w:p>
    <w:p w:rsidR="00C31E69" w:rsidRDefault="00C31E69" w:rsidP="00C31E69">
      <w:pPr>
        <w:jc w:val="both"/>
        <w:rPr>
          <w:sz w:val="24"/>
          <w:szCs w:val="24"/>
        </w:rPr>
      </w:pPr>
      <w:r w:rsidRPr="00BF70CD">
        <w:rPr>
          <w:noProof/>
          <w:sz w:val="24"/>
          <w:szCs w:val="24"/>
          <w:lang w:eastAsia="es-MX"/>
        </w:rPr>
        <w:drawing>
          <wp:inline distT="0" distB="0" distL="0" distR="0" wp14:anchorId="0DFAD7BC" wp14:editId="6B32F48D">
            <wp:extent cx="5612130" cy="3156585"/>
            <wp:effectExtent l="0" t="0" r="762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130" cy="3156585"/>
                    </a:xfrm>
                    <a:prstGeom prst="rect">
                      <a:avLst/>
                    </a:prstGeom>
                  </pic:spPr>
                </pic:pic>
              </a:graphicData>
            </a:graphic>
          </wp:inline>
        </w:drawing>
      </w:r>
    </w:p>
    <w:p w:rsidR="00760616" w:rsidRDefault="00760616" w:rsidP="00760616">
      <w:pPr>
        <w:pStyle w:val="Sinespaciado"/>
        <w:rPr>
          <w:szCs w:val="24"/>
        </w:rPr>
      </w:pPr>
      <w:r>
        <w:rPr>
          <w:szCs w:val="24"/>
        </w:rPr>
        <w:t xml:space="preserve">Este foro se llevó a cabo durante el mismo evento de promoción laboral, el cual la asistencia de 36 empresarios/as se formuló las siguiente propuestas de gobierno en función de crear más y mejores negocios e incursionar en sectores de crecimiento y desarrollo, aprovechando la coyuntura del auge en Jalisco en el </w:t>
      </w:r>
      <w:r>
        <w:rPr>
          <w:szCs w:val="24"/>
        </w:rPr>
        <w:lastRenderedPageBreak/>
        <w:t>sector de las tecnologías de la información. Se centra en dos vertientes de actuación; una que va encaminada a la promoción y puesta en marcha de proyectos en el sector tecnológico, y la segunda a la difusión y formación de emprendedores/as para las nuevas generaciones de empresarios. En la que se distingue las siguientes líneas de acción.</w:t>
      </w:r>
    </w:p>
    <w:p w:rsidR="00C31E69" w:rsidRPr="003E7FBA" w:rsidRDefault="00C31E69" w:rsidP="003E7FBA">
      <w:pPr>
        <w:pStyle w:val="Sinespaciado"/>
        <w:rPr>
          <w:sz w:val="28"/>
          <w:szCs w:val="28"/>
        </w:rPr>
      </w:pPr>
    </w:p>
    <w:p w:rsidR="00C31E69" w:rsidRPr="003E7FBA" w:rsidRDefault="00C31E69" w:rsidP="003E7FBA">
      <w:pPr>
        <w:pStyle w:val="Sinespaciado"/>
        <w:rPr>
          <w:b/>
          <w:sz w:val="28"/>
          <w:szCs w:val="28"/>
        </w:rPr>
      </w:pPr>
      <w:r w:rsidRPr="003E7FBA">
        <w:rPr>
          <w:b/>
          <w:sz w:val="28"/>
          <w:szCs w:val="28"/>
        </w:rPr>
        <w:t>FORO LA EDUCACIÓN EN TLAQUEPAQUE</w:t>
      </w:r>
    </w:p>
    <w:p w:rsidR="00C31E69" w:rsidRPr="003E7FBA" w:rsidRDefault="00C31E69" w:rsidP="003E7FBA">
      <w:pPr>
        <w:pStyle w:val="Sinespaciado"/>
      </w:pPr>
    </w:p>
    <w:p w:rsidR="00C31E69" w:rsidRDefault="00C31E69" w:rsidP="00760616">
      <w:pPr>
        <w:pStyle w:val="Sinespaciado"/>
      </w:pPr>
      <w:r>
        <w:t>Con una asistencia a la escuela en la población del municipio en edad de 3 años y más, se cuenta con 178, 947 estudiantes, de los cuales el 49.7% corresponden al sexo masculino, y el 50.3% son del sexo femenino</w:t>
      </w:r>
      <w:r>
        <w:rPr>
          <w:rStyle w:val="Refdenotaalpie"/>
          <w:szCs w:val="24"/>
        </w:rPr>
        <w:footnoteReference w:id="57"/>
      </w:r>
      <w:r>
        <w:t>.</w:t>
      </w:r>
    </w:p>
    <w:p w:rsidR="00760616" w:rsidRDefault="00760616" w:rsidP="00760616">
      <w:pPr>
        <w:pStyle w:val="Sinespaciado"/>
      </w:pPr>
    </w:p>
    <w:p w:rsidR="00C31E69" w:rsidRDefault="00C31E69" w:rsidP="00760616">
      <w:pPr>
        <w:pStyle w:val="Sinespaciado"/>
      </w:pPr>
      <w:r>
        <w:t>Este foro fue diseñado con la finalidad de obtener un análisis situacional de la problemática que viven las escuelas de educación básica en el municipio, y que mediante temas específicos se formaron 7 mesas de trabajo, en la que participaron 70 asistentes entre docentes, ciudadanos y observadores académicos. Los temas de las mesas de trabajo fueron las siguientes:</w:t>
      </w:r>
    </w:p>
    <w:p w:rsidR="00760616" w:rsidRDefault="00760616" w:rsidP="00760616">
      <w:pPr>
        <w:pStyle w:val="Sinespaciado"/>
        <w:rPr>
          <w:b/>
          <w:bCs/>
        </w:rPr>
      </w:pPr>
    </w:p>
    <w:p w:rsidR="00C31E69" w:rsidRPr="00673AF5" w:rsidRDefault="00C31E69" w:rsidP="00760616">
      <w:pPr>
        <w:pStyle w:val="Sinespaciado"/>
      </w:pPr>
      <w:r w:rsidRPr="00673AF5">
        <w:rPr>
          <w:b/>
          <w:bCs/>
        </w:rPr>
        <w:t>Mesa 1.</w:t>
      </w:r>
      <w:r w:rsidRPr="00673AF5">
        <w:t xml:space="preserve"> Escuela para Padres.  Mejora de la Convivencia Escolar.</w:t>
      </w:r>
    </w:p>
    <w:p w:rsidR="00C31E69" w:rsidRPr="00673AF5" w:rsidRDefault="00C31E69" w:rsidP="00760616">
      <w:pPr>
        <w:pStyle w:val="Sinespaciado"/>
      </w:pPr>
      <w:r w:rsidRPr="00673AF5">
        <w:rPr>
          <w:b/>
          <w:bCs/>
        </w:rPr>
        <w:t>Mesa 2.</w:t>
      </w:r>
      <w:r w:rsidRPr="00673AF5">
        <w:t xml:space="preserve"> Embarazo precoz en adolescentes de secundaria. Combate a la obesidad infantil escolar. Atención a niños con capacidades diferentes.</w:t>
      </w:r>
    </w:p>
    <w:p w:rsidR="00C31E69" w:rsidRPr="00673AF5" w:rsidRDefault="00C31E69" w:rsidP="00760616">
      <w:pPr>
        <w:pStyle w:val="Sinespaciado"/>
      </w:pPr>
      <w:r w:rsidRPr="00673AF5">
        <w:rPr>
          <w:b/>
          <w:bCs/>
        </w:rPr>
        <w:t xml:space="preserve"> Mesa 3. </w:t>
      </w:r>
      <w:r w:rsidRPr="00673AF5">
        <w:t>Combate al rezago educativo y erradicación del analfabetismo. Fomento de la lectura por placer y formación de lectores.</w:t>
      </w:r>
    </w:p>
    <w:p w:rsidR="00C31E69" w:rsidRPr="00673AF5" w:rsidRDefault="00C31E69" w:rsidP="00760616">
      <w:pPr>
        <w:pStyle w:val="Sinespaciado"/>
      </w:pPr>
      <w:r w:rsidRPr="00673AF5">
        <w:rPr>
          <w:b/>
          <w:bCs/>
        </w:rPr>
        <w:t xml:space="preserve">Mesa 4. </w:t>
      </w:r>
      <w:r w:rsidRPr="00673AF5">
        <w:t>Estímulos y reconocimientos a Directivos y Maestros. Estímulos y reconocimientos a estudiantes.</w:t>
      </w:r>
    </w:p>
    <w:p w:rsidR="00C31E69" w:rsidRPr="00673AF5" w:rsidRDefault="00C31E69" w:rsidP="00760616">
      <w:pPr>
        <w:pStyle w:val="Sinespaciado"/>
      </w:pPr>
      <w:r w:rsidRPr="00673AF5">
        <w:rPr>
          <w:b/>
          <w:bCs/>
        </w:rPr>
        <w:t>Mesa 5</w:t>
      </w:r>
      <w:r w:rsidRPr="00673AF5">
        <w:t>. Tecnologías de la Información y la Comunicación en la educación. Educación y Cultura para la Formación Ciudadana.</w:t>
      </w:r>
    </w:p>
    <w:p w:rsidR="00C31E69" w:rsidRPr="00673AF5" w:rsidRDefault="00C31E69" w:rsidP="00760616">
      <w:pPr>
        <w:pStyle w:val="Sinespaciado"/>
      </w:pPr>
      <w:r w:rsidRPr="00673AF5">
        <w:rPr>
          <w:b/>
          <w:bCs/>
        </w:rPr>
        <w:t xml:space="preserve">Mesa 6. </w:t>
      </w:r>
      <w:r w:rsidRPr="00673AF5">
        <w:t>Alianza estratégica Universidades / Municipio.  Fomento y aprendizaje de Inglés en el municipio.</w:t>
      </w:r>
    </w:p>
    <w:p w:rsidR="00C31E69" w:rsidRPr="00673AF5" w:rsidRDefault="00C31E69" w:rsidP="00760616">
      <w:pPr>
        <w:pStyle w:val="Sinespaciado"/>
      </w:pPr>
      <w:r w:rsidRPr="00673AF5">
        <w:rPr>
          <w:b/>
          <w:bCs/>
        </w:rPr>
        <w:t>Mesa 7</w:t>
      </w:r>
      <w:r w:rsidRPr="00673AF5">
        <w:t>. La Academia Municipal. Infraestructura y Mantenimiento de espacios educativos.</w:t>
      </w:r>
    </w:p>
    <w:p w:rsidR="00760616" w:rsidRDefault="00760616" w:rsidP="00760616">
      <w:pPr>
        <w:pStyle w:val="Sinespaciado"/>
      </w:pPr>
    </w:p>
    <w:p w:rsidR="00C31E69" w:rsidRDefault="00C31E69" w:rsidP="00760616">
      <w:pPr>
        <w:pStyle w:val="Sinespaciado"/>
      </w:pPr>
      <w:r>
        <w:t xml:space="preserve">De las cuales se desprenden las siguientes propuestas y líneas de acción focalizadas a dar respuesta a la identificación de dicha problemática en los temas, principalmente la instalación de programas de gobierno como apoyo a mejorar los niveles y condiciones de la educación y escuelas, del personal docente y sobre todo lo concerniente a la disminución del rezago escolar, la deserción, y el analfabetismo existente en el municipio. </w:t>
      </w:r>
    </w:p>
    <w:p w:rsidR="00C31E69" w:rsidRDefault="00C31E69" w:rsidP="00C31E69">
      <w:pPr>
        <w:jc w:val="both"/>
        <w:rPr>
          <w:sz w:val="24"/>
          <w:szCs w:val="24"/>
        </w:rPr>
      </w:pPr>
      <w:r w:rsidRPr="00673AF5">
        <w:rPr>
          <w:noProof/>
          <w:sz w:val="24"/>
          <w:szCs w:val="24"/>
          <w:lang w:eastAsia="es-MX"/>
        </w:rPr>
        <w:lastRenderedPageBreak/>
        <w:drawing>
          <wp:inline distT="0" distB="0" distL="0" distR="0" wp14:anchorId="1CDCBA57" wp14:editId="5AE54B7C">
            <wp:extent cx="5612130" cy="3156585"/>
            <wp:effectExtent l="0" t="0" r="762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12130" cy="3156585"/>
                    </a:xfrm>
                    <a:prstGeom prst="rect">
                      <a:avLst/>
                    </a:prstGeom>
                  </pic:spPr>
                </pic:pic>
              </a:graphicData>
            </a:graphic>
          </wp:inline>
        </w:drawing>
      </w:r>
    </w:p>
    <w:p w:rsidR="00C31E69" w:rsidRDefault="00C31E69" w:rsidP="00C31E69">
      <w:pPr>
        <w:jc w:val="both"/>
        <w:rPr>
          <w:sz w:val="24"/>
          <w:szCs w:val="24"/>
        </w:rPr>
      </w:pPr>
    </w:p>
    <w:p w:rsidR="00C31E69" w:rsidRDefault="00C31E69" w:rsidP="00C31E69">
      <w:pPr>
        <w:jc w:val="both"/>
        <w:rPr>
          <w:sz w:val="24"/>
          <w:szCs w:val="24"/>
        </w:rPr>
      </w:pPr>
      <w:r w:rsidRPr="00673AF5">
        <w:rPr>
          <w:noProof/>
          <w:sz w:val="24"/>
          <w:szCs w:val="24"/>
          <w:lang w:eastAsia="es-MX"/>
        </w:rPr>
        <w:drawing>
          <wp:inline distT="0" distB="0" distL="0" distR="0" wp14:anchorId="298DB083" wp14:editId="3BB94A9C">
            <wp:extent cx="5603443" cy="1806854"/>
            <wp:effectExtent l="0" t="0" r="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2130" cy="1809655"/>
                    </a:xfrm>
                    <a:prstGeom prst="rect">
                      <a:avLst/>
                    </a:prstGeom>
                  </pic:spPr>
                </pic:pic>
              </a:graphicData>
            </a:graphic>
          </wp:inline>
        </w:drawing>
      </w:r>
    </w:p>
    <w:p w:rsidR="00760616" w:rsidRDefault="00760616" w:rsidP="00760616">
      <w:pPr>
        <w:pStyle w:val="Sinespaciado"/>
        <w:rPr>
          <w:b/>
          <w:sz w:val="28"/>
          <w:szCs w:val="28"/>
        </w:rPr>
      </w:pPr>
    </w:p>
    <w:p w:rsidR="00C31E69" w:rsidRPr="00760616" w:rsidRDefault="00C31E69" w:rsidP="00760616">
      <w:pPr>
        <w:pStyle w:val="Sinespaciado"/>
        <w:rPr>
          <w:b/>
          <w:sz w:val="28"/>
          <w:szCs w:val="28"/>
        </w:rPr>
      </w:pPr>
      <w:r w:rsidRPr="00760616">
        <w:rPr>
          <w:b/>
          <w:sz w:val="28"/>
          <w:szCs w:val="28"/>
        </w:rPr>
        <w:t>MESA DE DIÁLOGO TEMA MEDIO AMBIENTE</w:t>
      </w:r>
    </w:p>
    <w:p w:rsidR="00C31E69" w:rsidRDefault="00C31E69" w:rsidP="00760616">
      <w:pPr>
        <w:pStyle w:val="Sinespaciado"/>
      </w:pPr>
    </w:p>
    <w:p w:rsidR="00C31E69" w:rsidRDefault="00C31E69" w:rsidP="00760616">
      <w:pPr>
        <w:pStyle w:val="Sinespaciado"/>
      </w:pPr>
      <w:r w:rsidRPr="0032211B">
        <w:t xml:space="preserve">Considerando el índice de medio ambiente, que contempla aspectos como generación de residuos sólidos, deforestación, explotación de acuíferos, cobertura forestal, áreas naturales protegidas, entre otros, Tlaquepaque se ubica en el lugar 97 a nivel estatal, lo cual indica un desarrollo Bajo del medio ambiente en comparación al resto de los municipios de la entidad, y la decimotercera posición en la región Centro. </w:t>
      </w:r>
    </w:p>
    <w:p w:rsidR="00760616" w:rsidRDefault="00760616" w:rsidP="00760616">
      <w:pPr>
        <w:pStyle w:val="Sinespaciado"/>
      </w:pPr>
    </w:p>
    <w:p w:rsidR="00C31E69" w:rsidRDefault="00C31E69" w:rsidP="00760616">
      <w:pPr>
        <w:pStyle w:val="Sinespaciado"/>
      </w:pPr>
      <w:r w:rsidRPr="0032211B">
        <w:t xml:space="preserve">En el Índice Municipal de Medio Ambiente, 2013, destaca que Tlaquepaque se ubica en un acuífero no sobrexplotado, sobre el cual se registra un total de 143,307 viviendas particulares habitadas, de las cuales 94.08% tienen </w:t>
      </w:r>
      <w:r w:rsidRPr="0032211B">
        <w:lastRenderedPageBreak/>
        <w:t>disponibilidad de agua dentro de la casa o el terreno y 97.40% cuentan con drenaje conectado a la red pública, fosa séptica u otros.</w:t>
      </w:r>
    </w:p>
    <w:p w:rsidR="00760616" w:rsidRDefault="00760616" w:rsidP="00760616">
      <w:pPr>
        <w:pStyle w:val="Sinespaciado"/>
      </w:pPr>
    </w:p>
    <w:p w:rsidR="00C31E69" w:rsidRDefault="00C31E69" w:rsidP="00760616">
      <w:pPr>
        <w:pStyle w:val="Sinespaciado"/>
      </w:pPr>
    </w:p>
    <w:p w:rsidR="00C31E69" w:rsidRPr="0032211B" w:rsidRDefault="00C31E69" w:rsidP="00C31E69">
      <w:pPr>
        <w:jc w:val="both"/>
        <w:rPr>
          <w:sz w:val="24"/>
          <w:szCs w:val="24"/>
        </w:rPr>
      </w:pPr>
      <w:r w:rsidRPr="00DB6D17">
        <w:rPr>
          <w:noProof/>
          <w:sz w:val="24"/>
          <w:szCs w:val="24"/>
          <w:lang w:eastAsia="es-MX"/>
        </w:rPr>
        <w:drawing>
          <wp:inline distT="0" distB="0" distL="0" distR="0" wp14:anchorId="4E702547" wp14:editId="3F52F022">
            <wp:extent cx="5612130" cy="3156585"/>
            <wp:effectExtent l="0" t="0" r="762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12130" cy="3156585"/>
                    </a:xfrm>
                    <a:prstGeom prst="rect">
                      <a:avLst/>
                    </a:prstGeom>
                  </pic:spPr>
                </pic:pic>
              </a:graphicData>
            </a:graphic>
          </wp:inline>
        </w:drawing>
      </w:r>
    </w:p>
    <w:p w:rsidR="00760616" w:rsidRDefault="00760616" w:rsidP="00760616">
      <w:pPr>
        <w:pStyle w:val="Sinespaciado"/>
      </w:pPr>
      <w:r w:rsidRPr="0032211B">
        <w:t xml:space="preserve">El Municipio tiene una cobertura destinada a la agricultura del 46.6%. En los últimos 25 años el municipio no ha recuperado vegetación natural y presenta 17.18% de la superficie con riesgo de erosión. En el ordenamiento ecológico territorial, el 44.95% de su territorio está bajo políticas ambientales de conservación. </w:t>
      </w:r>
    </w:p>
    <w:p w:rsidR="00760616" w:rsidRDefault="00760616" w:rsidP="00760616">
      <w:pPr>
        <w:pStyle w:val="Sinespaciado"/>
      </w:pPr>
    </w:p>
    <w:p w:rsidR="00760616" w:rsidRDefault="00760616" w:rsidP="00760616">
      <w:pPr>
        <w:pStyle w:val="Sinespaciado"/>
      </w:pPr>
      <w:r w:rsidRPr="0032211B">
        <w:t>En términos de residuos sólidos urbanos, el municipio participa con el 7.81% del total estatal, equivalente a 586.830 toneladas generadas por día</w:t>
      </w:r>
      <w:r>
        <w:rPr>
          <w:rStyle w:val="Refdenotaalpie"/>
          <w:szCs w:val="24"/>
        </w:rPr>
        <w:footnoteReference w:id="58"/>
      </w:r>
      <w:r w:rsidRPr="0032211B">
        <w:t xml:space="preserve">. </w:t>
      </w:r>
    </w:p>
    <w:p w:rsidR="00760616" w:rsidRPr="0032211B" w:rsidRDefault="00760616" w:rsidP="00760616">
      <w:pPr>
        <w:pStyle w:val="Sinespaciado"/>
      </w:pPr>
      <w:r>
        <w:t>Con la asistencia de 24 entre funcionarios y académicos formaron parte de la mesa de diálogo en referencia al tema del medio ambiente en Tlaquepaque, considerando su problemática de contaminación, la escasas áreas verdes, y la ausencia de los servicios municipales en espacios públicos, la contaminación de aguas que fluyen a cielo abierto en diferentes colonias y relacionados con los problemas de salud de las vías respiratorias, se concluyó que se debe de actuar en función de:</w:t>
      </w:r>
    </w:p>
    <w:p w:rsidR="00C31E69" w:rsidRDefault="00C31E69" w:rsidP="00B23729">
      <w:pPr>
        <w:pStyle w:val="Sinespaciado"/>
        <w:rPr>
          <w:sz w:val="20"/>
          <w:lang w:eastAsia="es-ES"/>
        </w:rPr>
      </w:pPr>
    </w:p>
    <w:p w:rsidR="00B23729" w:rsidRDefault="00B23729" w:rsidP="00B23729">
      <w:pPr>
        <w:pStyle w:val="Sinespaciado"/>
        <w:rPr>
          <w:b/>
          <w:color w:val="0000FF"/>
          <w:sz w:val="28"/>
          <w:szCs w:val="28"/>
        </w:rPr>
      </w:pPr>
      <w:r>
        <w:rPr>
          <w:lang w:val="es-MX"/>
        </w:rPr>
        <w:br w:type="page"/>
      </w:r>
    </w:p>
    <w:p w:rsidR="00B23729" w:rsidRPr="0064290B" w:rsidRDefault="0064290B" w:rsidP="00831E63">
      <w:pPr>
        <w:pStyle w:val="Sinespaciado"/>
        <w:jc w:val="center"/>
        <w:rPr>
          <w:sz w:val="28"/>
          <w:szCs w:val="28"/>
        </w:rPr>
      </w:pPr>
      <w:r w:rsidRPr="0064290B">
        <w:rPr>
          <w:rFonts w:eastAsia="Times New Roman"/>
          <w:b/>
          <w:bCs/>
          <w:color w:val="0000FF"/>
          <w:sz w:val="28"/>
          <w:szCs w:val="28"/>
          <w:lang w:val="es-MX"/>
        </w:rPr>
        <w:lastRenderedPageBreak/>
        <w:t xml:space="preserve">Capítulo </w:t>
      </w:r>
      <w:r w:rsidR="00831E63" w:rsidRPr="0064290B">
        <w:rPr>
          <w:rFonts w:eastAsia="Times New Roman"/>
          <w:b/>
          <w:bCs/>
          <w:color w:val="0000FF"/>
          <w:sz w:val="28"/>
          <w:szCs w:val="28"/>
          <w:lang w:val="es-MX"/>
        </w:rPr>
        <w:t xml:space="preserve">II. De la Agenda </w:t>
      </w:r>
      <w:r w:rsidRPr="0064290B">
        <w:rPr>
          <w:rFonts w:eastAsia="Times New Roman"/>
          <w:b/>
          <w:bCs/>
          <w:color w:val="0000FF"/>
          <w:sz w:val="28"/>
          <w:szCs w:val="28"/>
          <w:lang w:val="es-MX"/>
        </w:rPr>
        <w:t xml:space="preserve">de Políticas </w:t>
      </w:r>
      <w:r w:rsidR="00831E63" w:rsidRPr="0064290B">
        <w:rPr>
          <w:rFonts w:eastAsia="Times New Roman"/>
          <w:b/>
          <w:bCs/>
          <w:color w:val="0000FF"/>
          <w:sz w:val="28"/>
          <w:szCs w:val="28"/>
          <w:lang w:val="es-MX"/>
        </w:rPr>
        <w:t>Pública</w:t>
      </w:r>
      <w:r w:rsidRPr="0064290B">
        <w:rPr>
          <w:rFonts w:eastAsia="Times New Roman"/>
          <w:b/>
          <w:bCs/>
          <w:color w:val="0000FF"/>
          <w:sz w:val="28"/>
          <w:szCs w:val="28"/>
          <w:lang w:val="es-MX"/>
        </w:rPr>
        <w:t>s</w:t>
      </w:r>
      <w:r w:rsidR="00831E63" w:rsidRPr="0064290B">
        <w:rPr>
          <w:rFonts w:eastAsia="Times New Roman"/>
          <w:b/>
          <w:bCs/>
          <w:color w:val="0000FF"/>
          <w:sz w:val="28"/>
          <w:szCs w:val="28"/>
          <w:lang w:val="es-MX"/>
        </w:rPr>
        <w:t xml:space="preserve"> </w:t>
      </w:r>
      <w:r w:rsidRPr="0064290B">
        <w:rPr>
          <w:rFonts w:eastAsia="Times New Roman"/>
          <w:b/>
          <w:bCs/>
          <w:color w:val="0000FF"/>
          <w:sz w:val="28"/>
          <w:szCs w:val="28"/>
          <w:lang w:val="es-MX"/>
        </w:rPr>
        <w:t>para la Acción Pública Local.</w:t>
      </w:r>
    </w:p>
    <w:p w:rsidR="00B23729" w:rsidRDefault="00B23729" w:rsidP="00B23729">
      <w:pPr>
        <w:pStyle w:val="Sinespaciado"/>
        <w:rPr>
          <w:sz w:val="20"/>
          <w:lang w:eastAsia="es-ES"/>
        </w:rPr>
      </w:pPr>
    </w:p>
    <w:p w:rsidR="00AE4FCF" w:rsidRDefault="00AE4FCF" w:rsidP="00AE4FCF">
      <w:pPr>
        <w:pStyle w:val="Sinespaciado"/>
        <w:rPr>
          <w:szCs w:val="24"/>
        </w:rPr>
      </w:pPr>
      <w:r w:rsidRPr="00D25AAE">
        <w:rPr>
          <w:szCs w:val="24"/>
        </w:rPr>
        <w:t>La</w:t>
      </w:r>
      <w:r>
        <w:rPr>
          <w:szCs w:val="24"/>
        </w:rPr>
        <w:t xml:space="preserve">s situaciones en que se </w:t>
      </w:r>
      <w:r w:rsidRPr="00D25AAE">
        <w:rPr>
          <w:szCs w:val="24"/>
        </w:rPr>
        <w:t xml:space="preserve">encuentran </w:t>
      </w:r>
      <w:r>
        <w:rPr>
          <w:szCs w:val="24"/>
        </w:rPr>
        <w:t xml:space="preserve">las </w:t>
      </w:r>
      <w:r w:rsidRPr="00D25AAE">
        <w:rPr>
          <w:szCs w:val="24"/>
        </w:rPr>
        <w:t xml:space="preserve">colonias </w:t>
      </w:r>
      <w:r>
        <w:rPr>
          <w:szCs w:val="24"/>
        </w:rPr>
        <w:t xml:space="preserve">en la municipalidad </w:t>
      </w:r>
      <w:r w:rsidRPr="00D25AAE">
        <w:rPr>
          <w:szCs w:val="24"/>
        </w:rPr>
        <w:t xml:space="preserve">de San Pedro Tlaquepaque, </w:t>
      </w:r>
      <w:r>
        <w:rPr>
          <w:szCs w:val="24"/>
        </w:rPr>
        <w:t xml:space="preserve">originadas </w:t>
      </w:r>
      <w:r w:rsidRPr="00D25AAE">
        <w:rPr>
          <w:szCs w:val="24"/>
        </w:rPr>
        <w:t>por las fallas de los sistemas económico</w:t>
      </w:r>
      <w:r>
        <w:rPr>
          <w:szCs w:val="24"/>
        </w:rPr>
        <w:t xml:space="preserve"> y político, así como por </w:t>
      </w:r>
      <w:r w:rsidRPr="00D25AAE">
        <w:rPr>
          <w:szCs w:val="24"/>
        </w:rPr>
        <w:t xml:space="preserve">el insuficiente andamiaje sociocultural, educativo e institucional, </w:t>
      </w:r>
      <w:r>
        <w:rPr>
          <w:szCs w:val="24"/>
        </w:rPr>
        <w:t xml:space="preserve">han </w:t>
      </w:r>
      <w:r w:rsidRPr="00D25AAE">
        <w:rPr>
          <w:szCs w:val="24"/>
        </w:rPr>
        <w:t>generado rezago</w:t>
      </w:r>
      <w:r>
        <w:rPr>
          <w:szCs w:val="24"/>
        </w:rPr>
        <w:t xml:space="preserve">, violencia, desigualdad </w:t>
      </w:r>
      <w:r w:rsidRPr="00D25AAE">
        <w:rPr>
          <w:szCs w:val="24"/>
        </w:rPr>
        <w:t>y marginación</w:t>
      </w:r>
      <w:r>
        <w:rPr>
          <w:szCs w:val="24"/>
        </w:rPr>
        <w:t xml:space="preserve">, situación </w:t>
      </w:r>
      <w:r w:rsidRPr="00D25AAE">
        <w:rPr>
          <w:szCs w:val="24"/>
        </w:rPr>
        <w:t xml:space="preserve">que obliga </w:t>
      </w:r>
      <w:r>
        <w:rPr>
          <w:szCs w:val="24"/>
        </w:rPr>
        <w:t>a las instituciones públicas políticas, económicas, sociales</w:t>
      </w:r>
      <w:r w:rsidR="003C5E5A">
        <w:rPr>
          <w:szCs w:val="24"/>
        </w:rPr>
        <w:t>, religiosas y, ciudadanas</w:t>
      </w:r>
      <w:r>
        <w:rPr>
          <w:szCs w:val="24"/>
        </w:rPr>
        <w:t>,</w:t>
      </w:r>
      <w:r w:rsidR="006C19AF">
        <w:rPr>
          <w:szCs w:val="24"/>
        </w:rPr>
        <w:t xml:space="preserve"> </w:t>
      </w:r>
      <w:r>
        <w:rPr>
          <w:szCs w:val="24"/>
        </w:rPr>
        <w:t>a repensar una Acción Pública Local centrada en el ser humano, que radi</w:t>
      </w:r>
      <w:r w:rsidR="00522A90">
        <w:rPr>
          <w:szCs w:val="24"/>
        </w:rPr>
        <w:t>calmente se asuman acciones no para volver a los estadios anteriores que precisamente son los que han generado en cierta forma la crisis actual, sino para enfrentar estratégicamente las causa que originan los problemas actuales.</w:t>
      </w:r>
    </w:p>
    <w:p w:rsidR="00522A90" w:rsidRDefault="00522A90" w:rsidP="00AE4FCF">
      <w:pPr>
        <w:pStyle w:val="Sinespaciado"/>
        <w:rPr>
          <w:szCs w:val="24"/>
        </w:rPr>
      </w:pPr>
    </w:p>
    <w:p w:rsidR="00AE4FCF" w:rsidRDefault="00522A90" w:rsidP="00AE4FCF">
      <w:pPr>
        <w:pStyle w:val="Sinespaciado"/>
        <w:rPr>
          <w:szCs w:val="24"/>
        </w:rPr>
      </w:pPr>
      <w:r>
        <w:rPr>
          <w:szCs w:val="24"/>
        </w:rPr>
        <w:t xml:space="preserve">En este orden de ideas </w:t>
      </w:r>
      <w:r w:rsidR="00AE4FCF" w:rsidRPr="00D25AAE">
        <w:rPr>
          <w:szCs w:val="24"/>
        </w:rPr>
        <w:t xml:space="preserve">al gobierno </w:t>
      </w:r>
      <w:r>
        <w:rPr>
          <w:szCs w:val="24"/>
        </w:rPr>
        <w:t xml:space="preserve">local </w:t>
      </w:r>
      <w:r w:rsidR="00AE4FCF" w:rsidRPr="00D25AAE">
        <w:rPr>
          <w:szCs w:val="24"/>
        </w:rPr>
        <w:t xml:space="preserve">centralizado, </w:t>
      </w:r>
      <w:r w:rsidR="00AE4FCF" w:rsidRPr="003F4019">
        <w:rPr>
          <w:szCs w:val="24"/>
        </w:rPr>
        <w:t>descentralizado y paramunicipal</w:t>
      </w:r>
      <w:r w:rsidR="003C5E5A">
        <w:rPr>
          <w:szCs w:val="24"/>
        </w:rPr>
        <w:t xml:space="preserve"> necesariamente debe </w:t>
      </w:r>
      <w:r w:rsidR="00AE4FCF">
        <w:rPr>
          <w:szCs w:val="24"/>
        </w:rPr>
        <w:t>re</w:t>
      </w:r>
      <w:r w:rsidR="00AE4FCF" w:rsidRPr="003F4019">
        <w:rPr>
          <w:szCs w:val="24"/>
        </w:rPr>
        <w:t>plantearse</w:t>
      </w:r>
      <w:r w:rsidR="00AE4FCF">
        <w:rPr>
          <w:szCs w:val="24"/>
        </w:rPr>
        <w:t xml:space="preserve"> </w:t>
      </w:r>
      <w:r w:rsidR="00AE4FCF" w:rsidRPr="003F4019">
        <w:rPr>
          <w:szCs w:val="24"/>
        </w:rPr>
        <w:t>una intervención</w:t>
      </w:r>
      <w:r w:rsidR="00AE4FCF">
        <w:rPr>
          <w:szCs w:val="24"/>
        </w:rPr>
        <w:t xml:space="preserve"> </w:t>
      </w:r>
      <w:r w:rsidR="00AE4FCF" w:rsidRPr="003F4019">
        <w:rPr>
          <w:b/>
          <w:szCs w:val="24"/>
        </w:rPr>
        <w:t>eficiente</w:t>
      </w:r>
      <w:r w:rsidR="00AE4FCF" w:rsidRPr="003F4019">
        <w:rPr>
          <w:szCs w:val="24"/>
        </w:rPr>
        <w:t xml:space="preserve"> (recursos), </w:t>
      </w:r>
      <w:r w:rsidR="00AE4FCF" w:rsidRPr="003F4019">
        <w:rPr>
          <w:b/>
          <w:szCs w:val="24"/>
        </w:rPr>
        <w:t xml:space="preserve">efectiva </w:t>
      </w:r>
      <w:r w:rsidR="00AE4FCF" w:rsidRPr="003F4019">
        <w:rPr>
          <w:szCs w:val="24"/>
        </w:rPr>
        <w:t>(</w:t>
      </w:r>
      <w:r w:rsidR="00AE4FCF" w:rsidRPr="003F4019">
        <w:rPr>
          <w:color w:val="000000"/>
          <w:szCs w:val="24"/>
        </w:rPr>
        <w:t>logro de metas u objetivos de la organización</w:t>
      </w:r>
      <w:r w:rsidR="00AE4FCF" w:rsidRPr="003F4019">
        <w:rPr>
          <w:szCs w:val="24"/>
        </w:rPr>
        <w:t xml:space="preserve">) y </w:t>
      </w:r>
      <w:r w:rsidR="00AE4FCF" w:rsidRPr="003F4019">
        <w:rPr>
          <w:b/>
          <w:szCs w:val="24"/>
        </w:rPr>
        <w:t>eficaz</w:t>
      </w:r>
      <w:r w:rsidR="00AE4FCF" w:rsidRPr="003F4019">
        <w:rPr>
          <w:szCs w:val="24"/>
        </w:rPr>
        <w:t xml:space="preserve"> (</w:t>
      </w:r>
      <w:r w:rsidR="00AE4FCF">
        <w:rPr>
          <w:szCs w:val="24"/>
        </w:rPr>
        <w:t>impacto)</w:t>
      </w:r>
      <w:r w:rsidR="00AE4FCF" w:rsidRPr="003F4019">
        <w:rPr>
          <w:szCs w:val="24"/>
        </w:rPr>
        <w:t xml:space="preserve"> </w:t>
      </w:r>
      <w:r w:rsidR="00AE4FCF" w:rsidRPr="00D25AAE">
        <w:rPr>
          <w:szCs w:val="24"/>
        </w:rPr>
        <w:t xml:space="preserve">en las </w:t>
      </w:r>
      <w:r w:rsidR="00AE4FCF" w:rsidRPr="006E430A">
        <w:rPr>
          <w:szCs w:val="24"/>
        </w:rPr>
        <w:t xml:space="preserve">colonias </w:t>
      </w:r>
      <w:r w:rsidR="00AE4FCF">
        <w:rPr>
          <w:szCs w:val="24"/>
        </w:rPr>
        <w:t xml:space="preserve">como alternativa a </w:t>
      </w:r>
      <w:r w:rsidR="00AE4FCF" w:rsidRPr="006E430A">
        <w:rPr>
          <w:szCs w:val="24"/>
        </w:rPr>
        <w:t xml:space="preserve">la crisis </w:t>
      </w:r>
      <w:r w:rsidR="00AE4FCF">
        <w:rPr>
          <w:szCs w:val="24"/>
        </w:rPr>
        <w:t xml:space="preserve">actual en la vía de la </w:t>
      </w:r>
      <w:r w:rsidR="00AE4FCF" w:rsidRPr="002F3E02">
        <w:rPr>
          <w:i/>
          <w:szCs w:val="24"/>
        </w:rPr>
        <w:t>Construcción de Comunidad</w:t>
      </w:r>
      <w:r w:rsidR="00AE4FCF">
        <w:rPr>
          <w:szCs w:val="24"/>
        </w:rPr>
        <w:t xml:space="preserve"> desde el enfoque de la reconstrucción del </w:t>
      </w:r>
      <w:r w:rsidR="00AE4FCF" w:rsidRPr="00D25AAE">
        <w:rPr>
          <w:szCs w:val="24"/>
        </w:rPr>
        <w:t>tejido social</w:t>
      </w:r>
      <w:r w:rsidR="00AE4FCF">
        <w:rPr>
          <w:szCs w:val="24"/>
        </w:rPr>
        <w:t xml:space="preserve">, por ello la urgente tarea de diseñar un </w:t>
      </w:r>
      <w:r w:rsidR="00AE4FCF" w:rsidRPr="002F3E02">
        <w:rPr>
          <w:b/>
          <w:i/>
          <w:szCs w:val="24"/>
        </w:rPr>
        <w:t>Modelo de Gestión</w:t>
      </w:r>
      <w:r w:rsidR="00AE4FCF">
        <w:rPr>
          <w:szCs w:val="24"/>
        </w:rPr>
        <w:t xml:space="preserve"> para</w:t>
      </w:r>
      <w:r w:rsidR="006C19AF">
        <w:rPr>
          <w:szCs w:val="24"/>
        </w:rPr>
        <w:t xml:space="preserve"> el desarrollo municipal y por ende para una nueva</w:t>
      </w:r>
      <w:r w:rsidR="00AE4FCF">
        <w:rPr>
          <w:szCs w:val="24"/>
        </w:rPr>
        <w:t xml:space="preserve"> intervención en las colonias y comunidades del municipio, como instrumento de </w:t>
      </w:r>
      <w:r w:rsidR="00AE4FCF" w:rsidRPr="00D25AAE">
        <w:rPr>
          <w:szCs w:val="24"/>
        </w:rPr>
        <w:t xml:space="preserve">política pública </w:t>
      </w:r>
      <w:r w:rsidR="00AE4FCF">
        <w:rPr>
          <w:szCs w:val="24"/>
        </w:rPr>
        <w:t>que impulse el desarrollo local humano y sustentable.</w:t>
      </w:r>
      <w:r w:rsidR="004C312A">
        <w:rPr>
          <w:szCs w:val="24"/>
        </w:rPr>
        <w:t xml:space="preserve"> </w:t>
      </w:r>
      <w:r w:rsidR="00AE4FCF" w:rsidRPr="001E3355">
        <w:rPr>
          <w:szCs w:val="24"/>
        </w:rPr>
        <w:t xml:space="preserve">Es así que la </w:t>
      </w:r>
      <w:r w:rsidR="006C19AF">
        <w:rPr>
          <w:szCs w:val="24"/>
        </w:rPr>
        <w:t>A</w:t>
      </w:r>
      <w:r w:rsidR="00AE4FCF" w:rsidRPr="001E3355">
        <w:rPr>
          <w:szCs w:val="24"/>
        </w:rPr>
        <w:t xml:space="preserve">cción </w:t>
      </w:r>
      <w:r w:rsidR="006C19AF">
        <w:rPr>
          <w:szCs w:val="24"/>
        </w:rPr>
        <w:t>P</w:t>
      </w:r>
      <w:r w:rsidR="00AE4FCF" w:rsidRPr="001E3355">
        <w:rPr>
          <w:szCs w:val="24"/>
        </w:rPr>
        <w:t>ública</w:t>
      </w:r>
      <w:r w:rsidR="006C19AF">
        <w:rPr>
          <w:szCs w:val="24"/>
        </w:rPr>
        <w:t xml:space="preserve"> local</w:t>
      </w:r>
      <w:r w:rsidR="00AE4FCF" w:rsidRPr="001E3355">
        <w:rPr>
          <w:szCs w:val="24"/>
        </w:rPr>
        <w:t xml:space="preserve"> se fortalece y tiene sentido cuando se origina desde la participación de los habitantes, cuando </w:t>
      </w:r>
      <w:r w:rsidR="00AE4FCF">
        <w:rPr>
          <w:szCs w:val="24"/>
        </w:rPr>
        <w:t xml:space="preserve">gobierno de los vecinos (municipio) </w:t>
      </w:r>
      <w:r w:rsidR="00AE4FCF" w:rsidRPr="001E3355">
        <w:rPr>
          <w:szCs w:val="24"/>
        </w:rPr>
        <w:t xml:space="preserve">junto con ellas y ellos se </w:t>
      </w:r>
      <w:r w:rsidR="00AE4FCF">
        <w:rPr>
          <w:szCs w:val="24"/>
        </w:rPr>
        <w:t xml:space="preserve">acuerdan </w:t>
      </w:r>
      <w:r w:rsidR="00AE4FCF" w:rsidRPr="001E3355">
        <w:rPr>
          <w:szCs w:val="24"/>
        </w:rPr>
        <w:t>una serie de asuntos (necesidades comunitarias) que interesan a los habitantes de una colonia y que se programan para su tratamiento y resolución</w:t>
      </w:r>
      <w:r w:rsidR="00AE4FCF">
        <w:rPr>
          <w:szCs w:val="24"/>
        </w:rPr>
        <w:t xml:space="preserve">. En este orden de ideas la </w:t>
      </w:r>
      <w:r w:rsidR="00AE4FCF" w:rsidRPr="001E3355">
        <w:rPr>
          <w:b/>
          <w:szCs w:val="24"/>
        </w:rPr>
        <w:t>elaboración conjunta de Agendas Ciudadanas</w:t>
      </w:r>
      <w:r w:rsidR="00AE4FCF">
        <w:rPr>
          <w:szCs w:val="24"/>
        </w:rPr>
        <w:t xml:space="preserve"> en el municipio se enfoca a la construcción de una ciudadanía consolidada que pueda incidir en las esferas del poder más inmediata de tal modo que sus acciones se reflejen en un desarrollo más incluyente y congruente con cada contexto, fortaleciendo la democracia y el desarrollo local.</w:t>
      </w:r>
    </w:p>
    <w:p w:rsidR="00AE4FCF" w:rsidRDefault="00AE4FCF" w:rsidP="00AE4FCF">
      <w:pPr>
        <w:pStyle w:val="Sinespaciado"/>
        <w:rPr>
          <w:szCs w:val="24"/>
        </w:rPr>
      </w:pPr>
    </w:p>
    <w:p w:rsidR="003C5E5A" w:rsidRDefault="006C19AF" w:rsidP="003C5E5A">
      <w:pPr>
        <w:pStyle w:val="Sinespaciado"/>
        <w:rPr>
          <w:szCs w:val="24"/>
        </w:rPr>
      </w:pPr>
      <w:r>
        <w:rPr>
          <w:szCs w:val="24"/>
        </w:rPr>
        <w:t>En el presente capitulo se problematizan los problemas a efecto de comprender las políticas públicas y con ello la agenda que ha de fundamentar la acción Pública local, es decir todos los actores institucionales y la ciudadanía organizada en vías de construir una mejor calidad de vida en la municipalidad.</w:t>
      </w:r>
      <w:r w:rsidR="004C312A">
        <w:rPr>
          <w:szCs w:val="24"/>
        </w:rPr>
        <w:t xml:space="preserve"> </w:t>
      </w:r>
      <w:r w:rsidR="00AE4FCF" w:rsidRPr="00D25AAE">
        <w:rPr>
          <w:szCs w:val="24"/>
        </w:rPr>
        <w:t xml:space="preserve">Los siguientes </w:t>
      </w:r>
      <w:r w:rsidR="00AE4FCF">
        <w:rPr>
          <w:szCs w:val="24"/>
        </w:rPr>
        <w:t xml:space="preserve">pasos </w:t>
      </w:r>
      <w:r w:rsidR="00AE4FCF" w:rsidRPr="00D25AAE">
        <w:rPr>
          <w:szCs w:val="24"/>
        </w:rPr>
        <w:t xml:space="preserve">pretenden </w:t>
      </w:r>
      <w:r w:rsidR="00AE4FCF">
        <w:rPr>
          <w:szCs w:val="24"/>
        </w:rPr>
        <w:t xml:space="preserve">facilitar metodológicamente </w:t>
      </w:r>
      <w:r w:rsidR="00AE4FCF" w:rsidRPr="00D25AAE">
        <w:rPr>
          <w:szCs w:val="24"/>
        </w:rPr>
        <w:t xml:space="preserve">la construcción de </w:t>
      </w:r>
      <w:r>
        <w:rPr>
          <w:szCs w:val="24"/>
        </w:rPr>
        <w:t xml:space="preserve">los Objetivos, las Estrategias y las Líneas de Acción del Plan. </w:t>
      </w:r>
      <w:r w:rsidR="003C5E5A">
        <w:rPr>
          <w:szCs w:val="24"/>
        </w:rPr>
        <w:t xml:space="preserve">Así una vez estudiado el </w:t>
      </w:r>
      <w:r w:rsidR="00AE4FCF" w:rsidRPr="00643ED8">
        <w:rPr>
          <w:b/>
          <w:szCs w:val="24"/>
        </w:rPr>
        <w:t>diagnóstico</w:t>
      </w:r>
      <w:r w:rsidR="00AE4FCF">
        <w:rPr>
          <w:szCs w:val="24"/>
        </w:rPr>
        <w:t xml:space="preserve"> (</w:t>
      </w:r>
      <w:proofErr w:type="spellStart"/>
      <w:r w:rsidR="00AE4FCF">
        <w:rPr>
          <w:szCs w:val="24"/>
        </w:rPr>
        <w:t>Dx</w:t>
      </w:r>
      <w:proofErr w:type="spellEnd"/>
      <w:r w:rsidR="00AE4FCF">
        <w:rPr>
          <w:szCs w:val="24"/>
        </w:rPr>
        <w:t>) del</w:t>
      </w:r>
      <w:r w:rsidR="003C5E5A">
        <w:rPr>
          <w:szCs w:val="24"/>
        </w:rPr>
        <w:t xml:space="preserve"> plan es que damos paso al análisis de los problemas desde el enfoque del árbol de problemas con el objetivo de discernir </w:t>
      </w:r>
      <w:r w:rsidR="00AE4FCF">
        <w:rPr>
          <w:szCs w:val="24"/>
        </w:rPr>
        <w:t xml:space="preserve">los problemas y sus posibles </w:t>
      </w:r>
      <w:r w:rsidR="00AE4FCF" w:rsidRPr="00643ED8">
        <w:rPr>
          <w:b/>
          <w:szCs w:val="24"/>
        </w:rPr>
        <w:t xml:space="preserve">causas </w:t>
      </w:r>
      <w:r w:rsidR="00AE4FCF">
        <w:rPr>
          <w:szCs w:val="24"/>
        </w:rPr>
        <w:t xml:space="preserve">(origen) y </w:t>
      </w:r>
      <w:r w:rsidR="00AE4FCF" w:rsidRPr="00643ED8">
        <w:rPr>
          <w:b/>
          <w:szCs w:val="24"/>
        </w:rPr>
        <w:t>consecuencias</w:t>
      </w:r>
      <w:r w:rsidR="00AE4FCF">
        <w:rPr>
          <w:szCs w:val="24"/>
        </w:rPr>
        <w:t xml:space="preserve"> (que ocasionan) y, </w:t>
      </w:r>
      <w:r w:rsidR="00AE4FCF" w:rsidRPr="002F3E02">
        <w:rPr>
          <w:szCs w:val="24"/>
        </w:rPr>
        <w:t xml:space="preserve">a partir de éstos </w:t>
      </w:r>
      <w:r w:rsidR="00AE4FCF">
        <w:rPr>
          <w:szCs w:val="24"/>
        </w:rPr>
        <w:t>se elabora u</w:t>
      </w:r>
      <w:r w:rsidR="00AE4FCF" w:rsidRPr="002F3E02">
        <w:rPr>
          <w:szCs w:val="24"/>
        </w:rPr>
        <w:t>na</w:t>
      </w:r>
      <w:r w:rsidR="00AE4FCF">
        <w:rPr>
          <w:b/>
          <w:szCs w:val="24"/>
        </w:rPr>
        <w:t xml:space="preserve"> </w:t>
      </w:r>
      <w:r w:rsidR="00AE4FCF" w:rsidRPr="002F3E02">
        <w:rPr>
          <w:szCs w:val="24"/>
        </w:rPr>
        <w:t>propuesta de</w:t>
      </w:r>
      <w:r w:rsidR="00AE4FCF">
        <w:rPr>
          <w:szCs w:val="24"/>
        </w:rPr>
        <w:t xml:space="preserve"> políticas, programas o acciones que se proponga integren a la </w:t>
      </w:r>
      <w:r w:rsidR="00AE4FCF">
        <w:rPr>
          <w:b/>
          <w:szCs w:val="24"/>
        </w:rPr>
        <w:t>Agenda</w:t>
      </w:r>
      <w:r w:rsidR="003C5E5A">
        <w:rPr>
          <w:b/>
          <w:szCs w:val="24"/>
        </w:rPr>
        <w:t xml:space="preserve"> de políticas</w:t>
      </w:r>
      <w:r w:rsidR="00AE4FCF">
        <w:rPr>
          <w:szCs w:val="24"/>
        </w:rPr>
        <w:t>. Est</w:t>
      </w:r>
      <w:r w:rsidR="003C5E5A">
        <w:rPr>
          <w:szCs w:val="24"/>
        </w:rPr>
        <w:t xml:space="preserve">e ejercicio da como resultado la construcción del Problema y el análisis de Oportunidades, en el contexto local del </w:t>
      </w:r>
      <w:proofErr w:type="spellStart"/>
      <w:r w:rsidR="003C5E5A">
        <w:rPr>
          <w:szCs w:val="24"/>
        </w:rPr>
        <w:t>vocacionamiento</w:t>
      </w:r>
      <w:proofErr w:type="spellEnd"/>
      <w:r w:rsidR="003C5E5A">
        <w:rPr>
          <w:szCs w:val="24"/>
        </w:rPr>
        <w:t xml:space="preserve"> </w:t>
      </w:r>
      <w:r>
        <w:rPr>
          <w:szCs w:val="24"/>
        </w:rPr>
        <w:lastRenderedPageBreak/>
        <w:t>(</w:t>
      </w:r>
      <w:r w:rsidR="003C5E5A">
        <w:rPr>
          <w:szCs w:val="24"/>
        </w:rPr>
        <w:t>ventajas comparativas y competitivas</w:t>
      </w:r>
      <w:r>
        <w:rPr>
          <w:szCs w:val="24"/>
        </w:rPr>
        <w:t xml:space="preserve">) y, </w:t>
      </w:r>
      <w:r w:rsidR="003C5E5A">
        <w:rPr>
          <w:szCs w:val="24"/>
        </w:rPr>
        <w:t xml:space="preserve">con ello los Objetivos, las Estrategias y las Líneas de Acción del Plan </w:t>
      </w:r>
      <w:r>
        <w:rPr>
          <w:szCs w:val="24"/>
        </w:rPr>
        <w:t>M</w:t>
      </w:r>
      <w:r w:rsidR="003C5E5A">
        <w:rPr>
          <w:szCs w:val="24"/>
        </w:rPr>
        <w:t xml:space="preserve">unicipal de </w:t>
      </w:r>
      <w:r>
        <w:rPr>
          <w:szCs w:val="24"/>
        </w:rPr>
        <w:t>D</w:t>
      </w:r>
      <w:r w:rsidR="003C5E5A">
        <w:rPr>
          <w:szCs w:val="24"/>
        </w:rPr>
        <w:t>esarrollo.</w:t>
      </w:r>
    </w:p>
    <w:p w:rsidR="003C5E5A" w:rsidRDefault="003C5E5A" w:rsidP="003C5E5A">
      <w:pPr>
        <w:pStyle w:val="Sinespaciado"/>
        <w:rPr>
          <w:szCs w:val="24"/>
        </w:rPr>
      </w:pPr>
    </w:p>
    <w:p w:rsidR="0040638C" w:rsidRPr="0040638C" w:rsidRDefault="001219FB" w:rsidP="0040638C">
      <w:pPr>
        <w:pStyle w:val="Sinespaciado"/>
        <w:rPr>
          <w:b/>
          <w:i/>
          <w:szCs w:val="24"/>
          <w:lang w:eastAsia="es-ES"/>
        </w:rPr>
      </w:pPr>
      <w:r w:rsidRPr="0040638C">
        <w:rPr>
          <w:b/>
          <w:szCs w:val="24"/>
          <w:lang w:eastAsia="es-ES"/>
        </w:rPr>
        <w:t xml:space="preserve">Eje </w:t>
      </w:r>
      <w:r w:rsidR="0040638C" w:rsidRPr="0040638C">
        <w:rPr>
          <w:b/>
          <w:szCs w:val="24"/>
          <w:lang w:eastAsia="es-ES"/>
        </w:rPr>
        <w:t xml:space="preserve">Estratégico </w:t>
      </w:r>
      <w:r w:rsidRPr="0040638C">
        <w:rPr>
          <w:b/>
          <w:szCs w:val="24"/>
          <w:lang w:eastAsia="es-ES"/>
        </w:rPr>
        <w:t>1</w:t>
      </w:r>
      <w:r w:rsidR="0040638C" w:rsidRPr="0040638C">
        <w:rPr>
          <w:b/>
          <w:szCs w:val="24"/>
          <w:lang w:eastAsia="es-ES"/>
        </w:rPr>
        <w:t xml:space="preserve"> </w:t>
      </w:r>
      <w:r w:rsidR="0040638C" w:rsidRPr="0040638C">
        <w:rPr>
          <w:b/>
          <w:i/>
          <w:szCs w:val="24"/>
          <w:lang w:val="es-MX" w:eastAsia="es-ES"/>
        </w:rPr>
        <w:t>Calidad de vida</w:t>
      </w:r>
      <w:r w:rsidR="0040638C" w:rsidRPr="0040638C">
        <w:rPr>
          <w:b/>
          <w:i/>
          <w:szCs w:val="24"/>
          <w:lang w:eastAsia="es-ES"/>
        </w:rPr>
        <w:t xml:space="preserve"> con las oportunidades reales de vivir, la ampliación de la Educación y la cobertura de salud.</w:t>
      </w:r>
    </w:p>
    <w:p w:rsidR="001219FB" w:rsidRPr="003E7FBA" w:rsidRDefault="001219FB" w:rsidP="00B23729">
      <w:pPr>
        <w:pStyle w:val="Sinespaciado"/>
        <w:rPr>
          <w:szCs w:val="24"/>
          <w:lang w:eastAsia="es-ES"/>
        </w:rPr>
      </w:pPr>
    </w:p>
    <w:p w:rsidR="001219FB" w:rsidRPr="003E7FBA" w:rsidRDefault="003E7FBA" w:rsidP="00B23729">
      <w:pPr>
        <w:pStyle w:val="Sinespaciado"/>
        <w:rPr>
          <w:noProof/>
          <w:szCs w:val="24"/>
          <w:lang w:val="es-MX" w:eastAsia="es-MX"/>
        </w:rPr>
      </w:pPr>
      <w:r w:rsidRPr="003E7FBA">
        <w:rPr>
          <w:szCs w:val="24"/>
        </w:rPr>
        <w:t xml:space="preserve">Se puede concluir que en el Municipio de San Pedro Tlaquepaque existe una violación reiterada y sistemática de los derechos humanos de las personas al no tener acceso a una alimentación básica, acceso a una vivienda de calidad y con seguridad jurídica, el </w:t>
      </w:r>
      <w:r w:rsidRPr="003E7FBA">
        <w:rPr>
          <w:b/>
          <w:szCs w:val="24"/>
        </w:rPr>
        <w:t>84.9% por ciento de los habitantes</w:t>
      </w:r>
      <w:r w:rsidRPr="003E7FBA">
        <w:rPr>
          <w:szCs w:val="24"/>
        </w:rPr>
        <w:t xml:space="preserve"> tienen </w:t>
      </w:r>
      <w:r w:rsidRPr="003E7FBA">
        <w:rPr>
          <w:rFonts w:eastAsia="Times New Roman"/>
          <w:b/>
          <w:bCs/>
          <w:szCs w:val="24"/>
          <w:lang w:eastAsia="es-MX"/>
        </w:rPr>
        <w:t xml:space="preserve">Privación social, el </w:t>
      </w:r>
      <w:r w:rsidRPr="003E7FBA">
        <w:rPr>
          <w:rFonts w:eastAsia="Times New Roman"/>
          <w:b/>
          <w:szCs w:val="24"/>
          <w:lang w:eastAsia="es-MX"/>
        </w:rPr>
        <w:t>65.6% por ciento que son 384,825 personas al menos una carencia social, y</w:t>
      </w:r>
      <w:r w:rsidRPr="003E7FBA">
        <w:rPr>
          <w:rFonts w:eastAsia="Times New Roman"/>
          <w:szCs w:val="24"/>
          <w:lang w:eastAsia="es-MX"/>
        </w:rPr>
        <w:t xml:space="preserve"> el </w:t>
      </w:r>
      <w:r w:rsidRPr="003E7FBA">
        <w:rPr>
          <w:rFonts w:eastAsia="Times New Roman"/>
          <w:b/>
          <w:szCs w:val="24"/>
          <w:lang w:eastAsia="es-MX"/>
        </w:rPr>
        <w:t>19.3% por ciento, que significan 113,473 habitantes tienen al menos tres carencias sociales.</w:t>
      </w:r>
      <w:r w:rsidRPr="003E7FBA">
        <w:rPr>
          <w:szCs w:val="24"/>
        </w:rPr>
        <w:t xml:space="preserve"> Por ello existe una </w:t>
      </w:r>
      <w:r w:rsidRPr="003E7FBA">
        <w:rPr>
          <w:b/>
          <w:szCs w:val="24"/>
        </w:rPr>
        <w:t>Inequidad estructural</w:t>
      </w:r>
      <w:r w:rsidRPr="003E7FBA">
        <w:rPr>
          <w:szCs w:val="24"/>
        </w:rPr>
        <w:t xml:space="preserve"> que puede considerarse </w:t>
      </w:r>
      <w:r w:rsidRPr="003E7FBA">
        <w:rPr>
          <w:b/>
          <w:szCs w:val="24"/>
        </w:rPr>
        <w:t xml:space="preserve">institucionalizada </w:t>
      </w:r>
      <w:r w:rsidRPr="003E7FBA">
        <w:rPr>
          <w:szCs w:val="24"/>
        </w:rPr>
        <w:t>pues afecta a la gran mayoría de los habitantes del municipio, teniendo un leve impacto las gestiones y políticas públicas en la disminución del rezago social.</w:t>
      </w:r>
    </w:p>
    <w:p w:rsidR="003E7FBA" w:rsidRPr="003E7FBA" w:rsidRDefault="003E7FBA" w:rsidP="00B23729">
      <w:pPr>
        <w:pStyle w:val="Sinespaciado"/>
        <w:rPr>
          <w:noProof/>
          <w:szCs w:val="24"/>
          <w:lang w:val="es-MX" w:eastAsia="es-MX"/>
        </w:rPr>
      </w:pPr>
    </w:p>
    <w:p w:rsidR="003E7FBA" w:rsidRDefault="003E7FBA" w:rsidP="00B23729">
      <w:pPr>
        <w:pStyle w:val="Sinespaciado"/>
        <w:rPr>
          <w:sz w:val="20"/>
          <w:lang w:eastAsia="es-ES"/>
        </w:rPr>
      </w:pPr>
      <w:r w:rsidRPr="003E7FBA">
        <w:rPr>
          <w:noProof/>
          <w:sz w:val="20"/>
          <w:lang w:val="es-MX" w:eastAsia="es-MX"/>
        </w:rPr>
        <w:drawing>
          <wp:inline distT="0" distB="0" distL="0" distR="0" wp14:anchorId="7A9A764F" wp14:editId="7A048C29">
            <wp:extent cx="5401429" cy="3762900"/>
            <wp:effectExtent l="0" t="0" r="8890"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401429" cy="3762900"/>
                    </a:xfrm>
                    <a:prstGeom prst="rect">
                      <a:avLst/>
                    </a:prstGeom>
                  </pic:spPr>
                </pic:pic>
              </a:graphicData>
            </a:graphic>
          </wp:inline>
        </w:drawing>
      </w:r>
    </w:p>
    <w:p w:rsidR="00D163BD" w:rsidRDefault="00D163BD" w:rsidP="004C312A">
      <w:pPr>
        <w:pStyle w:val="Sinespaciado"/>
        <w:rPr>
          <w:szCs w:val="24"/>
        </w:rPr>
      </w:pPr>
    </w:p>
    <w:p w:rsidR="00D163BD" w:rsidRPr="00D163BD" w:rsidRDefault="00D163BD" w:rsidP="00D163BD">
      <w:pPr>
        <w:pStyle w:val="Sinespaciado"/>
        <w:rPr>
          <w:bCs/>
        </w:rPr>
      </w:pPr>
      <w:r w:rsidRPr="00D163BD">
        <w:rPr>
          <w:bCs/>
        </w:rPr>
        <w:t xml:space="preserve">Problema central: degradación de las condiciones de vida del 70% de la población municipal y crecientes procesos de marginación y vulnerabilidad que ponen en peligro la integridad de la vida de los habitantes del municipio, al mismo tiempo que fragilizan las dinámicas locales de comunicación, colaboración y auto-determinación encaminadas a conformar comunidades en armonía, basadas en </w:t>
      </w:r>
      <w:r w:rsidRPr="00D163BD">
        <w:rPr>
          <w:bCs/>
        </w:rPr>
        <w:lastRenderedPageBreak/>
        <w:t>una identidad cultural colectiva que les enorgullezca y un equilibrio consciente con su entorno natural.</w:t>
      </w:r>
    </w:p>
    <w:p w:rsidR="00D163BD" w:rsidRPr="00D163BD" w:rsidRDefault="00D163BD" w:rsidP="00D163BD">
      <w:pPr>
        <w:pStyle w:val="Sinespaciado"/>
      </w:pPr>
    </w:p>
    <w:p w:rsidR="00AC0FB9" w:rsidRPr="004C312A" w:rsidRDefault="004C312A" w:rsidP="004C312A">
      <w:pPr>
        <w:pStyle w:val="Sinespaciado"/>
        <w:rPr>
          <w:szCs w:val="24"/>
          <w:lang w:eastAsia="es-ES"/>
        </w:rPr>
      </w:pPr>
      <w:r w:rsidRPr="004C312A">
        <w:rPr>
          <w:szCs w:val="24"/>
        </w:rPr>
        <w:t>Formular una política pública incidir en el cambio del marco institucional vigente en el municipio. A través de una vinculación interinstitucional para la atención y disminución de la marginación y discriminación de las mujeres a efecto de lograr el acceso a la alimentación, ordenar el territorio y mejorar la calidad de la oferta de vivienda, lograr la cobertura total de salud para todos los habitantes y generar los incentivos para hacer real el acceso a la educación.</w:t>
      </w:r>
    </w:p>
    <w:p w:rsidR="00561D99" w:rsidRPr="004C312A" w:rsidRDefault="00561D99" w:rsidP="00AC0FB9">
      <w:pPr>
        <w:pStyle w:val="Sinespaciado"/>
        <w:rPr>
          <w:szCs w:val="24"/>
          <w:lang w:eastAsia="es-ES"/>
        </w:rPr>
      </w:pPr>
    </w:p>
    <w:p w:rsidR="004C312A" w:rsidRPr="004C312A" w:rsidRDefault="004C312A" w:rsidP="004C312A">
      <w:pPr>
        <w:pStyle w:val="Sinespaciado"/>
        <w:rPr>
          <w:szCs w:val="24"/>
        </w:rPr>
      </w:pPr>
      <w:r w:rsidRPr="004C312A">
        <w:rPr>
          <w:szCs w:val="24"/>
        </w:rPr>
        <w:t>Las instituciones sociales, religiosas, económicas y políticas participan en la Estrategia para incidir en el cambio del marco institucional vigente.</w:t>
      </w:r>
      <w:r>
        <w:rPr>
          <w:szCs w:val="24"/>
        </w:rPr>
        <w:t xml:space="preserve"> </w:t>
      </w:r>
      <w:r w:rsidRPr="004C312A">
        <w:rPr>
          <w:szCs w:val="24"/>
        </w:rPr>
        <w:t>Los actores económicos, sociales, religiosos y políticos desde sus espacios públicos participan de la estrategia.</w:t>
      </w:r>
      <w:r>
        <w:rPr>
          <w:szCs w:val="24"/>
        </w:rPr>
        <w:t xml:space="preserve"> Así en la vía de la rendición de cuentas es necesario la constitución de </w:t>
      </w:r>
      <w:r w:rsidRPr="004C312A">
        <w:rPr>
          <w:szCs w:val="24"/>
        </w:rPr>
        <w:t xml:space="preserve">un Observatorio para los asuntos públicos </w:t>
      </w:r>
      <w:r>
        <w:rPr>
          <w:szCs w:val="24"/>
        </w:rPr>
        <w:t xml:space="preserve">así como para la </w:t>
      </w:r>
      <w:r w:rsidRPr="004C312A">
        <w:rPr>
          <w:szCs w:val="24"/>
        </w:rPr>
        <w:t>equidad de género.</w:t>
      </w:r>
    </w:p>
    <w:p w:rsidR="00561D99" w:rsidRPr="004C312A" w:rsidRDefault="00561D99" w:rsidP="00AC0FB9">
      <w:pPr>
        <w:pStyle w:val="Sinespaciado"/>
        <w:rPr>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40638C" w:rsidRPr="00AC0FB9" w:rsidRDefault="001219FB" w:rsidP="00AC0FB9">
      <w:pPr>
        <w:pStyle w:val="Sinespaciado"/>
        <w:rPr>
          <w:b/>
          <w:i/>
          <w:szCs w:val="24"/>
          <w:lang w:eastAsia="es-ES"/>
        </w:rPr>
      </w:pPr>
      <w:r w:rsidRPr="00AC0FB9">
        <w:rPr>
          <w:b/>
          <w:szCs w:val="24"/>
          <w:lang w:eastAsia="es-ES"/>
        </w:rPr>
        <w:lastRenderedPageBreak/>
        <w:t xml:space="preserve">Eje </w:t>
      </w:r>
      <w:r w:rsidR="00AC0FB9" w:rsidRPr="00AC0FB9">
        <w:rPr>
          <w:b/>
          <w:szCs w:val="24"/>
          <w:lang w:eastAsia="es-ES"/>
        </w:rPr>
        <w:t xml:space="preserve">Estratégico </w:t>
      </w:r>
      <w:r w:rsidRPr="00AC0FB9">
        <w:rPr>
          <w:b/>
          <w:szCs w:val="24"/>
          <w:lang w:eastAsia="es-ES"/>
        </w:rPr>
        <w:t>2</w:t>
      </w:r>
      <w:r w:rsidR="00AC0FB9" w:rsidRPr="00AC0FB9">
        <w:rPr>
          <w:b/>
          <w:szCs w:val="24"/>
          <w:lang w:eastAsia="es-ES"/>
        </w:rPr>
        <w:t xml:space="preserve"> </w:t>
      </w:r>
      <w:r w:rsidR="0040638C" w:rsidRPr="00AC0FB9">
        <w:rPr>
          <w:b/>
          <w:i/>
          <w:szCs w:val="24"/>
          <w:lang w:eastAsia="es-ES"/>
        </w:rPr>
        <w:t>Prestación eficiente y eficaz de los Servicios Públicos.</w:t>
      </w:r>
    </w:p>
    <w:p w:rsidR="001219FB" w:rsidRPr="001332D4" w:rsidRDefault="001219FB" w:rsidP="00B23729">
      <w:pPr>
        <w:pStyle w:val="Sinespaciado"/>
        <w:rPr>
          <w:noProof/>
          <w:szCs w:val="24"/>
          <w:lang w:val="es-MX" w:eastAsia="es-MX"/>
        </w:rPr>
      </w:pPr>
    </w:p>
    <w:p w:rsidR="001332D4" w:rsidRPr="001332D4" w:rsidRDefault="001332D4" w:rsidP="00013942">
      <w:pPr>
        <w:pStyle w:val="Sinespaciado"/>
        <w:rPr>
          <w:rFonts w:eastAsia="Times New Roman"/>
          <w:szCs w:val="24"/>
          <w:lang w:val="es-MX"/>
        </w:rPr>
      </w:pPr>
      <w:r>
        <w:rPr>
          <w:color w:val="000000"/>
          <w:szCs w:val="24"/>
          <w:lang w:eastAsia="es-MX"/>
        </w:rPr>
        <w:t xml:space="preserve">La </w:t>
      </w:r>
      <w:r w:rsidR="00C06124">
        <w:rPr>
          <w:color w:val="000000"/>
          <w:szCs w:val="24"/>
          <w:lang w:eastAsia="es-MX"/>
        </w:rPr>
        <w:t xml:space="preserve">ausencia </w:t>
      </w:r>
      <w:r>
        <w:rPr>
          <w:color w:val="000000"/>
          <w:szCs w:val="24"/>
          <w:lang w:eastAsia="es-MX"/>
        </w:rPr>
        <w:t xml:space="preserve">de los servicios públicos ésta ligada </w:t>
      </w:r>
      <w:r w:rsidR="00C14F5F">
        <w:rPr>
          <w:color w:val="000000"/>
          <w:szCs w:val="24"/>
          <w:lang w:eastAsia="es-MX"/>
        </w:rPr>
        <w:t>a la marginación, desde el enfoque de la gestión del territorio</w:t>
      </w:r>
      <w:r w:rsidR="00C06124">
        <w:rPr>
          <w:color w:val="000000"/>
          <w:szCs w:val="24"/>
          <w:lang w:eastAsia="es-MX"/>
        </w:rPr>
        <w:t xml:space="preserve"> es en los asentamientos humanos irregulares donde se agudiza la ineficiencia gubernamental</w:t>
      </w:r>
      <w:r w:rsidR="00013942">
        <w:rPr>
          <w:color w:val="000000"/>
          <w:szCs w:val="24"/>
          <w:lang w:eastAsia="es-MX"/>
        </w:rPr>
        <w:t xml:space="preserve">. En San Pedro Tlaquepaque </w:t>
      </w:r>
      <w:r w:rsidR="00C06124">
        <w:rPr>
          <w:color w:val="000000"/>
          <w:szCs w:val="24"/>
          <w:lang w:eastAsia="es-MX"/>
        </w:rPr>
        <w:t>aproximadamente a una tercera parte del territorio</w:t>
      </w:r>
      <w:r w:rsidR="00013942">
        <w:rPr>
          <w:color w:val="000000"/>
          <w:szCs w:val="24"/>
          <w:lang w:eastAsia="es-MX"/>
        </w:rPr>
        <w:t xml:space="preserve"> es irregular</w:t>
      </w:r>
      <w:r w:rsidR="00C06124">
        <w:rPr>
          <w:color w:val="000000"/>
          <w:szCs w:val="24"/>
          <w:lang w:eastAsia="es-MX"/>
        </w:rPr>
        <w:t xml:space="preserve">, </w:t>
      </w:r>
      <w:r w:rsidR="00013942">
        <w:rPr>
          <w:color w:val="000000"/>
          <w:szCs w:val="24"/>
          <w:lang w:eastAsia="es-MX"/>
        </w:rPr>
        <w:t xml:space="preserve">así </w:t>
      </w:r>
      <w:r w:rsidRPr="001332D4">
        <w:rPr>
          <w:color w:val="000000"/>
          <w:szCs w:val="24"/>
          <w:lang w:eastAsia="es-MX"/>
        </w:rPr>
        <w:t>en 36 AGEB</w:t>
      </w:r>
      <w:r w:rsidR="00013942">
        <w:rPr>
          <w:color w:val="000000"/>
          <w:szCs w:val="24"/>
          <w:lang w:eastAsia="es-MX"/>
        </w:rPr>
        <w:t xml:space="preserve"> </w:t>
      </w:r>
      <w:r w:rsidRPr="001332D4">
        <w:rPr>
          <w:color w:val="000000"/>
          <w:szCs w:val="24"/>
          <w:lang w:eastAsia="es-MX"/>
        </w:rPr>
        <w:t>URBANAS t</w:t>
      </w:r>
      <w:r w:rsidR="00013942">
        <w:rPr>
          <w:color w:val="000000"/>
          <w:szCs w:val="24"/>
          <w:lang w:eastAsia="es-MX"/>
        </w:rPr>
        <w:t xml:space="preserve">ienen </w:t>
      </w:r>
      <w:r w:rsidRPr="001332D4">
        <w:rPr>
          <w:color w:val="000000"/>
          <w:szCs w:val="24"/>
          <w:lang w:eastAsia="es-MX"/>
        </w:rPr>
        <w:t>un grado de MARGINACIÓN MUY ALTO, donde residen 86,404 HABITANTES, es decir el 15.30% de la población municipal.</w:t>
      </w:r>
      <w:r w:rsidR="00013942">
        <w:rPr>
          <w:color w:val="000000"/>
          <w:szCs w:val="24"/>
          <w:lang w:eastAsia="es-MX"/>
        </w:rPr>
        <w:t xml:space="preserve"> </w:t>
      </w:r>
      <w:r w:rsidRPr="001332D4">
        <w:rPr>
          <w:color w:val="000000"/>
          <w:szCs w:val="24"/>
          <w:lang w:eastAsia="es-MX"/>
        </w:rPr>
        <w:t>En 41 AGEB hay un grado de MARGINACIÓN ALTO donde viven 142,055 HABITANTES, es decir el 25.20% de la población. Así el 40% de la población total del municipio se encuentra en PROBREZA, aproximadamente 228,459 personas.</w:t>
      </w:r>
      <w:r w:rsidR="00013942">
        <w:rPr>
          <w:color w:val="000000"/>
          <w:szCs w:val="24"/>
          <w:lang w:eastAsia="es-MX"/>
        </w:rPr>
        <w:t xml:space="preserve"> </w:t>
      </w:r>
      <w:r w:rsidRPr="001332D4">
        <w:rPr>
          <w:color w:val="000000"/>
          <w:szCs w:val="24"/>
          <w:lang w:eastAsia="es-MX"/>
        </w:rPr>
        <w:t xml:space="preserve">El 35 % de la población se encuentra con grado de MARGINACIÓN MEDIO, es decir es, una </w:t>
      </w:r>
      <w:r w:rsidRPr="001332D4">
        <w:rPr>
          <w:rFonts w:eastAsia="Times New Roman"/>
          <w:szCs w:val="24"/>
          <w:lang w:val="es-MX"/>
        </w:rPr>
        <w:t>Población vulnerable por carencias sociales y, vulnerables por ingresos, pueden tener buenos ingresos pero si pierden el trabajo se quedan sin nada.</w:t>
      </w:r>
    </w:p>
    <w:p w:rsidR="001332D4" w:rsidRPr="001332D4" w:rsidRDefault="001332D4" w:rsidP="00B23729">
      <w:pPr>
        <w:pStyle w:val="Sinespaciado"/>
        <w:rPr>
          <w:noProof/>
          <w:szCs w:val="24"/>
          <w:lang w:val="es-MX" w:eastAsia="es-MX"/>
        </w:rPr>
      </w:pPr>
    </w:p>
    <w:p w:rsidR="001332D4" w:rsidRDefault="009A0B02" w:rsidP="00B23729">
      <w:pPr>
        <w:pStyle w:val="Sinespaciado"/>
        <w:rPr>
          <w:noProof/>
          <w:sz w:val="20"/>
          <w:lang w:val="es-MX" w:eastAsia="es-MX"/>
        </w:rPr>
      </w:pPr>
      <w:r w:rsidRPr="009A0B02">
        <w:rPr>
          <w:noProof/>
          <w:sz w:val="20"/>
          <w:lang w:val="es-MX" w:eastAsia="es-MX"/>
        </w:rPr>
        <w:drawing>
          <wp:inline distT="0" distB="0" distL="0" distR="0" wp14:anchorId="7D6CB218" wp14:editId="6F1BC2CF">
            <wp:extent cx="5401429" cy="3762900"/>
            <wp:effectExtent l="0" t="0" r="889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401429" cy="3762900"/>
                    </a:xfrm>
                    <a:prstGeom prst="rect">
                      <a:avLst/>
                    </a:prstGeom>
                  </pic:spPr>
                </pic:pic>
              </a:graphicData>
            </a:graphic>
          </wp:inline>
        </w:drawing>
      </w:r>
    </w:p>
    <w:p w:rsidR="00702925" w:rsidRPr="0026492D" w:rsidRDefault="00702925" w:rsidP="00702925">
      <w:pPr>
        <w:pStyle w:val="Sinespaciado"/>
      </w:pPr>
      <w:r w:rsidRPr="0026492D">
        <w:rPr>
          <w:b/>
        </w:rPr>
        <w:t xml:space="preserve">Problema central: </w:t>
      </w:r>
      <w:r w:rsidRPr="0026492D">
        <w:t xml:space="preserve">Servicios públicos precarios y deficientes, debido a carencias en desarrollo organizacional, falta de profesionalización de los servidores públicos, deficiencias en equipamiento, información e insumos, inexistencia de manuales o reglamentos que generen un estándar en la prestación del servicio, inobservancia de leyes y reglamentos estatales y federales aplicables, así como insuficiencia y malos manejos financieros al interior del Ayuntamiento que no permiten asegurar su cobertura oportuna y brindar un servicio que dignifique la vida de los habitantes del municipio  </w:t>
      </w:r>
    </w:p>
    <w:p w:rsidR="00561D99" w:rsidRDefault="00561D99" w:rsidP="00561D99">
      <w:pPr>
        <w:pStyle w:val="Sinespaciado"/>
        <w:rPr>
          <w:b/>
          <w:color w:val="0000FF"/>
          <w:sz w:val="28"/>
          <w:szCs w:val="28"/>
        </w:rPr>
      </w:pPr>
      <w:r>
        <w:rPr>
          <w:lang w:val="es-MX"/>
        </w:rPr>
        <w:br w:type="page"/>
      </w:r>
    </w:p>
    <w:p w:rsidR="00AC0FB9" w:rsidRDefault="00AC0FB9" w:rsidP="00AC0FB9">
      <w:pPr>
        <w:pStyle w:val="Sinespaciado"/>
        <w:rPr>
          <w:b/>
          <w:i/>
          <w:szCs w:val="24"/>
          <w:lang w:eastAsia="es-ES"/>
        </w:rPr>
      </w:pPr>
      <w:r w:rsidRPr="00AC0FB9">
        <w:rPr>
          <w:b/>
          <w:szCs w:val="24"/>
          <w:lang w:eastAsia="es-ES"/>
        </w:rPr>
        <w:lastRenderedPageBreak/>
        <w:t xml:space="preserve">Eje Estratégico </w:t>
      </w:r>
      <w:r>
        <w:rPr>
          <w:b/>
          <w:szCs w:val="24"/>
          <w:lang w:eastAsia="es-ES"/>
        </w:rPr>
        <w:t>3</w:t>
      </w:r>
      <w:r w:rsidRPr="00AC0FB9">
        <w:rPr>
          <w:b/>
          <w:szCs w:val="24"/>
          <w:lang w:eastAsia="es-ES"/>
        </w:rPr>
        <w:t xml:space="preserve"> </w:t>
      </w:r>
      <w:r w:rsidRPr="001C24EA">
        <w:rPr>
          <w:b/>
          <w:i/>
          <w:szCs w:val="24"/>
          <w:lang w:eastAsia="es-ES"/>
        </w:rPr>
        <w:t>Desarrollo de Capacidades, Fomento Económico y Empleo de Calidad para impulsar tus capacidades con oportunidades reales para mejorar tu calidad de vida y la de tu familia.</w:t>
      </w:r>
    </w:p>
    <w:p w:rsidR="00AC0FB9" w:rsidRDefault="00AC0FB9" w:rsidP="00B23729">
      <w:pPr>
        <w:pStyle w:val="Sinespaciado"/>
        <w:rPr>
          <w:sz w:val="20"/>
          <w:lang w:eastAsia="es-ES"/>
        </w:rPr>
      </w:pPr>
    </w:p>
    <w:p w:rsidR="00D675EB" w:rsidRDefault="00D675EB" w:rsidP="00D675EB">
      <w:pPr>
        <w:pStyle w:val="Sinespaciado"/>
        <w:rPr>
          <w:bCs/>
        </w:rPr>
      </w:pPr>
      <w:r>
        <w:rPr>
          <w:bCs/>
        </w:rPr>
        <w:t xml:space="preserve">Problema Central: Considerando los datos estadísticos oficiales tenemos que entre el 50 al 70% de la población en el Municipio no cuenta con el nivel educativo mínimo para tener acceso a un empleo con beneficios en un ingreso económico. En tanto que los jóvenes y adolescentes que son el 27%, éstos dependen del ingreso familiar. Como consecuencia tenemos la carencia en el desarrollo de habilidades para el trabajo, la formación de oficios bien remunerados, creando sólo empleos de baja remuneración y con familias de alta dependencia económica, lo que hace que la pobreza se manifieste en más de un 70% de la población. </w:t>
      </w:r>
    </w:p>
    <w:p w:rsidR="00D675EB" w:rsidRDefault="00D675EB" w:rsidP="00D675EB">
      <w:pPr>
        <w:pStyle w:val="Sinespaciado"/>
        <w:rPr>
          <w:bCs/>
        </w:rPr>
      </w:pPr>
    </w:p>
    <w:p w:rsidR="00D675EB" w:rsidRDefault="00D675EB" w:rsidP="00D675EB">
      <w:pPr>
        <w:pStyle w:val="Sinespaciado"/>
        <w:rPr>
          <w:bCs/>
        </w:rPr>
      </w:pPr>
      <w:r>
        <w:rPr>
          <w:noProof/>
          <w:lang w:val="es-MX" w:eastAsia="es-MX"/>
        </w:rPr>
        <w:drawing>
          <wp:inline distT="0" distB="0" distL="0" distR="0">
            <wp:extent cx="5572125" cy="388620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72125" cy="3886200"/>
                    </a:xfrm>
                    <a:prstGeom prst="rect">
                      <a:avLst/>
                    </a:prstGeom>
                    <a:noFill/>
                    <a:ln>
                      <a:noFill/>
                    </a:ln>
                  </pic:spPr>
                </pic:pic>
              </a:graphicData>
            </a:graphic>
          </wp:inline>
        </w:drawing>
      </w:r>
    </w:p>
    <w:p w:rsidR="00D675EB" w:rsidRDefault="00D675EB" w:rsidP="00D675EB">
      <w:pPr>
        <w:pStyle w:val="Sinespaciado"/>
        <w:rPr>
          <w:bCs/>
        </w:rPr>
      </w:pPr>
    </w:p>
    <w:p w:rsidR="00D675EB" w:rsidRDefault="00D675EB" w:rsidP="00D675EB">
      <w:pPr>
        <w:pStyle w:val="Sinespaciado"/>
        <w:rPr>
          <w:bCs/>
        </w:rPr>
      </w:pPr>
      <w:r>
        <w:rPr>
          <w:bCs/>
        </w:rPr>
        <w:t xml:space="preserve">La inestabilidad de la economía familiar, la alta dependencia de los hijos/as del proveedor económico (sea padre-madre), y la carencia de oportunidades de empleos, hace que la situación de desigualdad sea muy marcada en colonias de alta prioridad de atención del Municipio. </w:t>
      </w:r>
    </w:p>
    <w:p w:rsidR="00D675EB" w:rsidRDefault="00D675EB" w:rsidP="00D675EB">
      <w:pPr>
        <w:pStyle w:val="Sinespaciado"/>
        <w:rPr>
          <w:bCs/>
        </w:rPr>
      </w:pPr>
    </w:p>
    <w:p w:rsidR="00D675EB" w:rsidRDefault="00D675EB" w:rsidP="00D675EB">
      <w:pPr>
        <w:pStyle w:val="Sinespaciado"/>
        <w:rPr>
          <w:bCs/>
        </w:rPr>
      </w:pPr>
      <w:r>
        <w:rPr>
          <w:bCs/>
        </w:rPr>
        <w:t xml:space="preserve">En el análisis sustancial de la problemática económica del Municipio, encontramos una vertiente que influye bastante en el desarrollo económico y se correlaciona con la inseguridad que actualmente vive el Municipio. Esto es que los jóvenes </w:t>
      </w:r>
      <w:proofErr w:type="spellStart"/>
      <w:r>
        <w:rPr>
          <w:bCs/>
        </w:rPr>
        <w:lastRenderedPageBreak/>
        <w:t>nini’s</w:t>
      </w:r>
      <w:proofErr w:type="spellEnd"/>
      <w:r>
        <w:rPr>
          <w:bCs/>
        </w:rPr>
        <w:t>, los desertores escolares, los dependientes económicos de la familia, se manifiesta un fenómeno social de delincuencia, adicciones a las drogas y alcoholismo y por ende la carencia de oportunidades de empleos. Bajo este panorama las madres y padres de familia proponen al gobierno de trabajar juntos para resolver tal situación que agrava la economía familiar y como consecuencia existe un verdadero estancamiento de prosperidad y abundancia económica y patrimonial. Además de la inseguridad que viven los negocios instalados en las colonias, esto provoca una alta migración de empresas como de empleos a otros Municipios dentro de la zona metropolitana de Guadalajara.</w:t>
      </w:r>
    </w:p>
    <w:p w:rsidR="00D675EB" w:rsidRDefault="00D675EB" w:rsidP="00D675EB">
      <w:pPr>
        <w:pStyle w:val="Sinespaciado"/>
        <w:rPr>
          <w:bCs/>
        </w:rPr>
      </w:pPr>
    </w:p>
    <w:p w:rsidR="00D675EB" w:rsidRDefault="00D675EB" w:rsidP="00D675EB">
      <w:pPr>
        <w:pStyle w:val="Sinespaciado"/>
        <w:rPr>
          <w:bCs/>
        </w:rPr>
      </w:pPr>
      <w:r>
        <w:rPr>
          <w:bCs/>
        </w:rPr>
        <w:t>El tema de los Adultos Mayores en el Municipio, actualmente representan el 7% de la población, que carecen de oportunidades de empleos o para emprender y auto emplearse para su manutención.</w:t>
      </w:r>
    </w:p>
    <w:p w:rsidR="00D675EB" w:rsidRDefault="00D675EB" w:rsidP="00D675EB">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AC0FB9" w:rsidRPr="001C24EA" w:rsidRDefault="00AC0FB9" w:rsidP="00AC0FB9">
      <w:pPr>
        <w:pStyle w:val="Sinespaciado"/>
        <w:rPr>
          <w:b/>
          <w:szCs w:val="24"/>
          <w:lang w:eastAsia="es-ES"/>
        </w:rPr>
      </w:pPr>
      <w:r w:rsidRPr="00AC0FB9">
        <w:rPr>
          <w:b/>
          <w:szCs w:val="24"/>
          <w:lang w:eastAsia="es-ES"/>
        </w:rPr>
        <w:lastRenderedPageBreak/>
        <w:t xml:space="preserve">Eje Estratégico </w:t>
      </w:r>
      <w:r>
        <w:rPr>
          <w:b/>
          <w:szCs w:val="24"/>
          <w:lang w:eastAsia="es-ES"/>
        </w:rPr>
        <w:t xml:space="preserve">4. </w:t>
      </w:r>
      <w:r w:rsidRPr="001C24EA">
        <w:rPr>
          <w:b/>
          <w:i/>
          <w:szCs w:val="24"/>
          <w:lang w:eastAsia="es-ES"/>
        </w:rPr>
        <w:t>Sustentabilidad Ambiental.</w:t>
      </w:r>
    </w:p>
    <w:p w:rsidR="00AC0FB9" w:rsidRPr="00EB1A00" w:rsidRDefault="00AC0FB9" w:rsidP="00B23729">
      <w:pPr>
        <w:pStyle w:val="Sinespaciado"/>
        <w:rPr>
          <w:szCs w:val="24"/>
          <w:lang w:eastAsia="es-ES"/>
        </w:rPr>
      </w:pPr>
    </w:p>
    <w:p w:rsidR="00EB1A00" w:rsidRPr="00EB1A00" w:rsidRDefault="00EB1A00" w:rsidP="00B23729">
      <w:pPr>
        <w:pStyle w:val="Sinespaciado"/>
        <w:rPr>
          <w:szCs w:val="24"/>
          <w:lang w:eastAsia="es-ES"/>
        </w:rPr>
      </w:pPr>
      <w:r w:rsidRPr="00EB1A00">
        <w:rPr>
          <w:szCs w:val="24"/>
          <w:lang w:eastAsia="es-MX"/>
        </w:rPr>
        <w:t>Considerando el</w:t>
      </w:r>
      <w:r w:rsidRPr="00EB1A00">
        <w:rPr>
          <w:b/>
          <w:bCs/>
          <w:szCs w:val="24"/>
          <w:lang w:eastAsia="es-MX"/>
        </w:rPr>
        <w:t xml:space="preserve"> Subíndice municipal de medio ambiente</w:t>
      </w:r>
      <w:r w:rsidRPr="00EB1A00">
        <w:rPr>
          <w:rStyle w:val="Smbolodenotaalpie"/>
          <w:bCs/>
          <w:szCs w:val="24"/>
        </w:rPr>
        <w:footnoteReference w:id="59"/>
      </w:r>
      <w:r w:rsidRPr="00EB1A00">
        <w:rPr>
          <w:b/>
          <w:bCs/>
          <w:szCs w:val="24"/>
          <w:lang w:eastAsia="es-MX"/>
        </w:rPr>
        <w:t xml:space="preserve"> </w:t>
      </w:r>
      <w:r w:rsidRPr="00EB1A00">
        <w:rPr>
          <w:szCs w:val="24"/>
          <w:lang w:eastAsia="es-MX"/>
        </w:rPr>
        <w:t xml:space="preserve">que contempla aspectos como generación de residuos sólidos, deforestación, explotación de acuíferos, cobertura forestal, áreas naturales protegidas, entre otros, San Pedro Tlaquepaque se ubica en el </w:t>
      </w:r>
      <w:r w:rsidRPr="00EB1A00">
        <w:rPr>
          <w:b/>
          <w:szCs w:val="24"/>
          <w:lang w:eastAsia="es-MX"/>
        </w:rPr>
        <w:t xml:space="preserve">lugar 120 a nivel estatal, lo cual indica un desarrollo </w:t>
      </w:r>
      <w:r w:rsidRPr="00EB1A00">
        <w:rPr>
          <w:b/>
          <w:i/>
          <w:iCs/>
          <w:szCs w:val="24"/>
          <w:lang w:eastAsia="es-MX"/>
        </w:rPr>
        <w:t xml:space="preserve">Muy Bajo </w:t>
      </w:r>
      <w:r w:rsidRPr="00EB1A00">
        <w:rPr>
          <w:b/>
          <w:szCs w:val="24"/>
          <w:lang w:eastAsia="es-MX"/>
        </w:rPr>
        <w:t>del medio ambiente</w:t>
      </w:r>
      <w:r w:rsidRPr="00EB1A00">
        <w:rPr>
          <w:szCs w:val="24"/>
          <w:lang w:eastAsia="es-MX"/>
        </w:rPr>
        <w:t xml:space="preserve"> en comparación al resto de los municipios de la entidad, y la decimotercera posición en la región Centro.</w:t>
      </w:r>
    </w:p>
    <w:p w:rsidR="00AC0FB9" w:rsidRPr="00EB1A00" w:rsidRDefault="00AC0FB9" w:rsidP="00B23729">
      <w:pPr>
        <w:pStyle w:val="Sinespaciado"/>
        <w:rPr>
          <w:szCs w:val="24"/>
          <w:lang w:eastAsia="es-ES"/>
        </w:rPr>
      </w:pPr>
    </w:p>
    <w:p w:rsidR="001219FB" w:rsidRDefault="00AD179C" w:rsidP="00B23729">
      <w:pPr>
        <w:pStyle w:val="Sinespaciado"/>
        <w:rPr>
          <w:sz w:val="20"/>
          <w:lang w:eastAsia="es-ES"/>
        </w:rPr>
      </w:pPr>
      <w:r w:rsidRPr="00AD179C">
        <w:rPr>
          <w:noProof/>
          <w:sz w:val="20"/>
          <w:lang w:val="es-MX" w:eastAsia="es-MX"/>
        </w:rPr>
        <w:drawing>
          <wp:inline distT="0" distB="0" distL="0" distR="0" wp14:anchorId="1723472F" wp14:editId="0F29B1B1">
            <wp:extent cx="5401429" cy="3762900"/>
            <wp:effectExtent l="0" t="0" r="8890"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401429" cy="3762900"/>
                    </a:xfrm>
                    <a:prstGeom prst="rect">
                      <a:avLst/>
                    </a:prstGeom>
                  </pic:spPr>
                </pic:pic>
              </a:graphicData>
            </a:graphic>
          </wp:inline>
        </w:drawing>
      </w:r>
    </w:p>
    <w:p w:rsidR="00561D99" w:rsidRDefault="00675E6A" w:rsidP="00561D99">
      <w:pPr>
        <w:pStyle w:val="Sinespaciado"/>
        <w:rPr>
          <w:b/>
          <w:color w:val="0000FF"/>
          <w:sz w:val="28"/>
          <w:szCs w:val="28"/>
        </w:rPr>
      </w:pPr>
      <w:r w:rsidRPr="000A78C3">
        <w:rPr>
          <w:b/>
        </w:rPr>
        <w:t xml:space="preserve">Problemática Central: </w:t>
      </w:r>
      <w:r w:rsidRPr="0026492D">
        <w:t xml:space="preserve">Degradación ambiental avanzada por la seria contaminación de aire, suelo y agua, que tienen repercusiones directas en la salud y calidad de vida de los habitantes del municipio debido a la carencia en regulación ambiental; una planeación urbana desvinculada del entorno natural; desconocimiento de la naturaleza de los cuerpos hídricos y el manejo sustentable de cuencas; carencias en la prestación de servicios públicos primarios (como provisión de agua potable, drenaje sanitario, aseo público, sanidad animal, mantenimiento de espacios verdes –parques y jardines-); la falta de alternativas de movilidad sustentable a nivel local, como para vincularse a la metrópolis;  y el nulo tratamiento de aguas residuales que ha convertido los cauces de agua en canales de drenaje a cielo abierto. </w:t>
      </w:r>
      <w:r w:rsidR="00561D99">
        <w:rPr>
          <w:lang w:val="es-MX"/>
        </w:rPr>
        <w:br w:type="page"/>
      </w:r>
    </w:p>
    <w:p w:rsidR="00AC0FB9" w:rsidRPr="001C24EA" w:rsidRDefault="00AC0FB9" w:rsidP="00AC0FB9">
      <w:pPr>
        <w:pStyle w:val="Sinespaciado"/>
        <w:rPr>
          <w:b/>
          <w:szCs w:val="24"/>
          <w:lang w:eastAsia="es-ES"/>
        </w:rPr>
      </w:pPr>
      <w:r w:rsidRPr="00AC0FB9">
        <w:rPr>
          <w:b/>
          <w:szCs w:val="24"/>
          <w:lang w:eastAsia="es-ES"/>
        </w:rPr>
        <w:lastRenderedPageBreak/>
        <w:t xml:space="preserve">Eje Estratégico </w:t>
      </w:r>
      <w:r>
        <w:rPr>
          <w:b/>
          <w:szCs w:val="24"/>
          <w:lang w:eastAsia="es-ES"/>
        </w:rPr>
        <w:t xml:space="preserve">5. </w:t>
      </w:r>
      <w:r w:rsidRPr="001C24EA">
        <w:rPr>
          <w:b/>
          <w:i/>
          <w:szCs w:val="24"/>
          <w:lang w:eastAsia="es-ES"/>
        </w:rPr>
        <w:t>Cultura de la Legalidad, el respeto a los derechos humanos y la Seguridad Ciudadana.</w:t>
      </w:r>
    </w:p>
    <w:p w:rsidR="001219FB" w:rsidRDefault="001219FB" w:rsidP="00B23729">
      <w:pPr>
        <w:pStyle w:val="Sinespaciado"/>
        <w:rPr>
          <w:sz w:val="20"/>
          <w:lang w:eastAsia="es-ES"/>
        </w:rPr>
      </w:pPr>
    </w:p>
    <w:p w:rsidR="00AC0FB9" w:rsidRDefault="009218F0" w:rsidP="00B23729">
      <w:pPr>
        <w:pStyle w:val="Sinespaciado"/>
        <w:rPr>
          <w:sz w:val="20"/>
          <w:lang w:eastAsia="es-ES"/>
        </w:rPr>
      </w:pPr>
      <w:r w:rsidRPr="009218F0">
        <w:t>Vivir en una ciudad sin oportunidades genera frustración, intranquilidad y violencia.</w:t>
      </w:r>
      <w:r>
        <w:t xml:space="preserve"> La calidad de vida se refleja en las situaciones que viven los habitantes en la familia y dentro de sus comunidades. Así </w:t>
      </w:r>
      <w:r w:rsidRPr="009218F0">
        <w:t>una tasa de desempleo del 5.4%</w:t>
      </w:r>
      <w:r>
        <w:t xml:space="preserve"> por ciento</w:t>
      </w:r>
      <w:r w:rsidRPr="009218F0">
        <w:t xml:space="preserve">, </w:t>
      </w:r>
      <w:r>
        <w:t>que impacta a m</w:t>
      </w:r>
      <w:r w:rsidRPr="009218F0">
        <w:t>ás de 190,000 personas (STPS-INEGI ENOE, FEB 2014 Media Nacional 4.65%)</w:t>
      </w:r>
      <w:r>
        <w:t xml:space="preserve">, a la que se suma la </w:t>
      </w:r>
      <w:r w:rsidRPr="009218F0">
        <w:t>tasa de desocupación de jóvenes (14 a 29 años) del</w:t>
      </w:r>
      <w:r>
        <w:t xml:space="preserve"> </w:t>
      </w:r>
      <w:r w:rsidRPr="009218F0">
        <w:t>8.4%. (STPS-INEGI ENOE, IV TRIM 2013)</w:t>
      </w:r>
      <w:r>
        <w:t xml:space="preserve">, con graves impactos en un municipio donde más del 605 por ciento de los habitantes tiene menos de 35 años. Así la Zona Metropolitana de Guadalajara </w:t>
      </w:r>
      <w:r w:rsidRPr="009218F0">
        <w:t>se encuentra en el lugar 24 en el Índice de Competitividad Social, debajo de Tuxtla Gutiérrez y muy debajo de Saltillo, esto significa que los trabajos que existen en la ciudad no impulsan el bienestar de la población (PNUD, 2012)</w:t>
      </w:r>
      <w:r>
        <w:t xml:space="preserve">. </w:t>
      </w:r>
      <w:r w:rsidR="00F67E0E">
        <w:t xml:space="preserve">Por otro lado, pero vinculado a lo anterior, </w:t>
      </w:r>
      <w:r>
        <w:t>podemos afirmar que v</w:t>
      </w:r>
      <w:r w:rsidRPr="009218F0">
        <w:t>ivimos en una ciudad violenta</w:t>
      </w:r>
      <w:r w:rsidR="00F67E0E">
        <w:t xml:space="preserve">, pues la </w:t>
      </w:r>
      <w:r w:rsidRPr="009218F0">
        <w:t>incidencia per cápita de denuncias en la ciudad (1,848 por cada 100 mil habitantes) es mayor al promedio estatal en 20%. (FGEJ, 2013)</w:t>
      </w:r>
      <w:r w:rsidR="00F67E0E">
        <w:t>,</w:t>
      </w:r>
      <w:r w:rsidRPr="009218F0">
        <w:t xml:space="preserve"> (INEGI, 2013)</w:t>
      </w:r>
      <w:r w:rsidR="00F67E0E">
        <w:t xml:space="preserve">. </w:t>
      </w:r>
      <w:r w:rsidRPr="009218F0">
        <w:t>La ciudad tiene una tasa de 25 homicidios por cada 100 mil habitantes, por encima de la media nacional. (IJCF, 2014) (CONAPO, 2013) (OCDE, 2012)</w:t>
      </w:r>
      <w:r w:rsidR="00F67E0E">
        <w:t xml:space="preserve">. Más aún, el </w:t>
      </w:r>
      <w:r w:rsidRPr="009218F0">
        <w:t>50%</w:t>
      </w:r>
      <w:r w:rsidR="00F67E0E">
        <w:t xml:space="preserve"> por ciento </w:t>
      </w:r>
      <w:r w:rsidRPr="009218F0">
        <w:t>de las mujeres en la ciudad sufren de violencia intrafamiliar (CONAVIM, 2009)</w:t>
      </w:r>
      <w:r w:rsidR="00F67E0E">
        <w:t>, situación que va incremento.</w:t>
      </w:r>
    </w:p>
    <w:p w:rsidR="00AC0FB9" w:rsidRDefault="009218F0" w:rsidP="00B23729">
      <w:pPr>
        <w:pStyle w:val="Sinespaciado"/>
        <w:rPr>
          <w:sz w:val="20"/>
          <w:lang w:eastAsia="es-ES"/>
        </w:rPr>
      </w:pPr>
      <w:r w:rsidRPr="009218F0">
        <w:rPr>
          <w:noProof/>
          <w:sz w:val="20"/>
          <w:lang w:val="es-MX" w:eastAsia="es-MX"/>
        </w:rPr>
        <w:drawing>
          <wp:inline distT="0" distB="0" distL="0" distR="0" wp14:anchorId="1D6DD357" wp14:editId="641CF86B">
            <wp:extent cx="5401429" cy="3762900"/>
            <wp:effectExtent l="0" t="0" r="889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01429" cy="3762900"/>
                    </a:xfrm>
                    <a:prstGeom prst="rect">
                      <a:avLst/>
                    </a:prstGeom>
                  </pic:spPr>
                </pic:pic>
              </a:graphicData>
            </a:graphic>
          </wp:inline>
        </w:drawing>
      </w:r>
    </w:p>
    <w:p w:rsidR="00FA0EC5" w:rsidRDefault="00FA0EC5" w:rsidP="00FA0EC5">
      <w:pPr>
        <w:pStyle w:val="Sinespaciado"/>
      </w:pPr>
    </w:p>
    <w:p w:rsidR="00FA0EC5" w:rsidRPr="00FA0EC5" w:rsidRDefault="00FA0EC5" w:rsidP="00FA0EC5">
      <w:pPr>
        <w:pStyle w:val="Sinespaciado"/>
        <w:rPr>
          <w:szCs w:val="24"/>
        </w:rPr>
      </w:pPr>
      <w:r w:rsidRPr="00FA0EC5">
        <w:t xml:space="preserve">Problema central: De las 7,950 propuestas que se recibieron en los talleres comunitarios realizados el pasado noviembre el año 2015 en 141 colonias del </w:t>
      </w:r>
      <w:r w:rsidRPr="00FA0EC5">
        <w:lastRenderedPageBreak/>
        <w:t xml:space="preserve">Municipio de San Pedro Tlaquepaque, 2,123 son de seguridad ciudadana,  siendo las propuestas más solicitadas. De igual forma,  de 5,648 peticiones comunitarias recibidas, 829 son del tema de seguridad pública, siendo el segundo lugar de peticiones más solicitadas, mismas que se  </w:t>
      </w:r>
      <w:r w:rsidRPr="00FA0EC5">
        <w:rPr>
          <w:szCs w:val="24"/>
        </w:rPr>
        <w:t xml:space="preserve">relacionan  con la presencia policiaca en las calles y la disminución de la violencia, pandillerismo y drogadicción/alcoholismo en los barrios. La ciudadanía solicita al gobierno poner programas de acción directa a resolver en los barrios, y que la inseguridad que conlleva a robos, asaltos con o sin violencia, y que se vincula directamente la delincuencia y las drogas, las violaciones, entre otras que se cometen toda clase de delitos coadyuvando la falta de patrullaje policiaco, y las carencias de alumbrado público en zonas de alta movilidad peatonal. En el tema de presencia de policías en las calles el 86% de las percepciones señalan que hay ausencia de policías en las calles reflejándose en la falta de rondines y patrullaje en situaciones de cuando se solicita la presencia de los mismos en situaciones de violencia. En la precepción de la situación de inseguridad que si viven en los barrios, el 95% de las personas encuestadas de las 141 colonias visitadas la considera de grave a muy grave. En relación con la inseguridad y delincuencia  que se vive en las escuelas, el 82.5% en promedio la considera de poco a mucho, resaltando del mismo que el 81.9% es de venta de drogas.  En los barrios los encuestado considera que el 84.6% de los jóvenes consumen droga dentro y fuera de los hogares,  en las equinas de los barrios, espacios recreativos y deportivos y lugares en total abandono que sirven como guarida de la delincuencia y se apoderan de terrenos y/o casas habitación. </w:t>
      </w:r>
    </w:p>
    <w:p w:rsidR="00FA0EC5" w:rsidRDefault="00FA0EC5" w:rsidP="00FA0EC5">
      <w:pPr>
        <w:pStyle w:val="Sinespaciado"/>
        <w:rPr>
          <w:szCs w:val="24"/>
        </w:rPr>
      </w:pPr>
    </w:p>
    <w:p w:rsidR="00FA0EC5" w:rsidRDefault="00FA0EC5" w:rsidP="00FA0EC5">
      <w:pPr>
        <w:pStyle w:val="Sinespaciado"/>
        <w:rPr>
          <w:szCs w:val="24"/>
        </w:rPr>
      </w:pPr>
      <w:r w:rsidRPr="00FA0EC5">
        <w:rPr>
          <w:szCs w:val="24"/>
        </w:rPr>
        <w:t>De acuerdo a lo anterior, las adicciones y el alcoholismo es y ha sido un problema bastante grave que repercute de manera directa en la inseguridad, en la violencia intrafamiliar, violencia a las mujeres y a la niñez, asaltos, robos, y le da auge al pandillerismo, y delincuencia organizada.</w:t>
      </w:r>
      <w:r>
        <w:rPr>
          <w:szCs w:val="24"/>
        </w:rPr>
        <w:t xml:space="preserve"> </w:t>
      </w:r>
      <w:r w:rsidRPr="00FA0EC5">
        <w:rPr>
          <w:szCs w:val="24"/>
        </w:rPr>
        <w:t>Como es de esperarse la situación actual que viven las colonias del Municipio, de conformidad con la encuesta de precepción levantada en las 141 colonias, la propuesta que toma mayor importancia dentro del tema de la Inseguridad es “Que tengamos más policías, más rondines, presencia policiaca y vigilancia”, con un 88% de las propuestas. En tanto que en algunas de ellas solicitan “contar con casetas de policía en los barrios”, y algunas otras de igual relevancia es contar con programas de mantenimiento y servicios eficientes en alumbrado público, que de forma directa los relacionan con la Inseguridad que se vive en dichos barrios. Y como programas preventivos el apoyo de Gobierno para disminuir los índices de drogadicción, alcoholismo y pandillerismo que es muy nutrido hoy día por la juventud.</w:t>
      </w:r>
    </w:p>
    <w:p w:rsidR="00FA0EC5" w:rsidRPr="00FA0EC5" w:rsidRDefault="00FA0EC5" w:rsidP="00FA0EC5">
      <w:pPr>
        <w:pStyle w:val="Sinespaciado"/>
        <w:rPr>
          <w:szCs w:val="24"/>
        </w:rPr>
      </w:pPr>
    </w:p>
    <w:p w:rsidR="00AC0FB9" w:rsidRPr="00FA0EC5" w:rsidRDefault="00AC0FB9" w:rsidP="00B23729">
      <w:pPr>
        <w:pStyle w:val="Sinespaciado"/>
        <w:rPr>
          <w:sz w:val="20"/>
          <w:lang w:val="es-MX" w:eastAsia="es-ES"/>
        </w:rPr>
      </w:pPr>
    </w:p>
    <w:p w:rsidR="001219FB" w:rsidRDefault="001219FB" w:rsidP="00B2372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AC0FB9" w:rsidRPr="001C24EA" w:rsidRDefault="00AC0FB9" w:rsidP="00AC0FB9">
      <w:pPr>
        <w:pStyle w:val="Sinespaciado"/>
        <w:rPr>
          <w:b/>
          <w:szCs w:val="24"/>
          <w:lang w:eastAsia="es-ES"/>
        </w:rPr>
      </w:pPr>
      <w:r w:rsidRPr="00AC0FB9">
        <w:rPr>
          <w:b/>
          <w:szCs w:val="24"/>
          <w:lang w:eastAsia="es-ES"/>
        </w:rPr>
        <w:lastRenderedPageBreak/>
        <w:t>Eje Estratégico</w:t>
      </w:r>
      <w:r>
        <w:rPr>
          <w:b/>
          <w:szCs w:val="24"/>
          <w:lang w:eastAsia="es-ES"/>
        </w:rPr>
        <w:t xml:space="preserve"> 6.</w:t>
      </w:r>
      <w:r w:rsidRPr="00AC0FB9">
        <w:rPr>
          <w:b/>
          <w:szCs w:val="24"/>
          <w:lang w:eastAsia="es-ES"/>
        </w:rPr>
        <w:t xml:space="preserve"> </w:t>
      </w:r>
      <w:r>
        <w:rPr>
          <w:b/>
          <w:i/>
          <w:szCs w:val="24"/>
          <w:lang w:eastAsia="es-ES"/>
        </w:rPr>
        <w:t>Buen Gobierno, p</w:t>
      </w:r>
      <w:r w:rsidRPr="001C24EA">
        <w:rPr>
          <w:b/>
          <w:i/>
          <w:szCs w:val="24"/>
          <w:lang w:eastAsia="es-ES"/>
        </w:rPr>
        <w:t xml:space="preserve">articipación </w:t>
      </w:r>
      <w:r>
        <w:rPr>
          <w:b/>
          <w:i/>
          <w:szCs w:val="24"/>
          <w:lang w:eastAsia="es-ES"/>
        </w:rPr>
        <w:t>c</w:t>
      </w:r>
      <w:r w:rsidRPr="001C24EA">
        <w:rPr>
          <w:b/>
          <w:i/>
          <w:szCs w:val="24"/>
          <w:lang w:eastAsia="es-ES"/>
        </w:rPr>
        <w:t>iudadana</w:t>
      </w:r>
      <w:r>
        <w:rPr>
          <w:b/>
          <w:i/>
          <w:szCs w:val="24"/>
          <w:lang w:eastAsia="es-ES"/>
        </w:rPr>
        <w:t xml:space="preserve">, transparencia </w:t>
      </w:r>
      <w:r w:rsidRPr="001C24EA">
        <w:rPr>
          <w:b/>
          <w:i/>
          <w:szCs w:val="24"/>
          <w:lang w:eastAsia="es-ES"/>
        </w:rPr>
        <w:t>y</w:t>
      </w:r>
      <w:r>
        <w:rPr>
          <w:b/>
          <w:i/>
          <w:szCs w:val="24"/>
          <w:lang w:eastAsia="es-ES"/>
        </w:rPr>
        <w:t xml:space="preserve"> rendición de cuentas</w:t>
      </w:r>
      <w:r w:rsidRPr="001C24EA">
        <w:rPr>
          <w:b/>
          <w:i/>
          <w:szCs w:val="24"/>
          <w:lang w:eastAsia="es-ES"/>
        </w:rPr>
        <w:t xml:space="preserve">. </w:t>
      </w:r>
    </w:p>
    <w:p w:rsidR="00831E63" w:rsidRDefault="00831E63" w:rsidP="00B23729">
      <w:pPr>
        <w:pStyle w:val="Sinespaciado"/>
        <w:rPr>
          <w:sz w:val="20"/>
          <w:lang w:eastAsia="es-ES"/>
        </w:rPr>
      </w:pPr>
    </w:p>
    <w:p w:rsidR="0049490E" w:rsidRDefault="0049490E" w:rsidP="0049490E">
      <w:pPr>
        <w:pStyle w:val="Sinespaciado"/>
      </w:pPr>
      <w:r w:rsidRPr="0049490E">
        <w:t xml:space="preserve">Problema central: </w:t>
      </w:r>
      <w:r>
        <w:t xml:space="preserve">El desarrollo institucional del gobierno local parte de la buena </w:t>
      </w:r>
      <w:r w:rsidRPr="0049490E">
        <w:t>administración de los recursos</w:t>
      </w:r>
      <w:r>
        <w:t xml:space="preserve"> públicos orientada a una gestión pública </w:t>
      </w:r>
      <w:r w:rsidRPr="0049490E">
        <w:t>dirigida a la satisfacción de las necesidades de la población</w:t>
      </w:r>
      <w:r>
        <w:t xml:space="preserve"> </w:t>
      </w:r>
      <w:r w:rsidRPr="0049490E">
        <w:t>y</w:t>
      </w:r>
      <w:r>
        <w:t xml:space="preserve">, de lo contrario, la carencia en el desarrollo institucional aunado a una mala gestión de recursos públicos hace evidente una situación de simulación en donde la gestión “hace muchas cosas” pero no tiene impacto en la calidad de vida de sus habitantes y desde luego usuarios. </w:t>
      </w:r>
    </w:p>
    <w:p w:rsidR="00FA0EC5" w:rsidRDefault="00FA0EC5" w:rsidP="00B23729">
      <w:pPr>
        <w:pStyle w:val="Sinespaciado"/>
        <w:rPr>
          <w:sz w:val="20"/>
          <w:lang w:eastAsia="es-ES"/>
        </w:rPr>
      </w:pPr>
    </w:p>
    <w:p w:rsidR="001219FB" w:rsidRDefault="001219FB" w:rsidP="00B23729">
      <w:pPr>
        <w:pStyle w:val="Sinespaciado"/>
        <w:rPr>
          <w:sz w:val="20"/>
          <w:lang w:eastAsia="es-ES"/>
        </w:rPr>
      </w:pPr>
      <w:r w:rsidRPr="001219FB">
        <w:rPr>
          <w:noProof/>
          <w:sz w:val="20"/>
          <w:lang w:val="es-MX" w:eastAsia="es-MX"/>
        </w:rPr>
        <w:drawing>
          <wp:inline distT="0" distB="0" distL="0" distR="0" wp14:anchorId="74DFC72F" wp14:editId="47E943EB">
            <wp:extent cx="5401429" cy="3762900"/>
            <wp:effectExtent l="0" t="0" r="889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401429" cy="3762900"/>
                    </a:xfrm>
                    <a:prstGeom prst="rect">
                      <a:avLst/>
                    </a:prstGeom>
                  </pic:spPr>
                </pic:pic>
              </a:graphicData>
            </a:graphic>
          </wp:inline>
        </w:drawing>
      </w:r>
    </w:p>
    <w:p w:rsidR="001219FB" w:rsidRDefault="001219FB" w:rsidP="00B23729">
      <w:pPr>
        <w:pStyle w:val="Sinespaciado"/>
        <w:rPr>
          <w:sz w:val="20"/>
          <w:lang w:eastAsia="es-ES"/>
        </w:rPr>
      </w:pPr>
    </w:p>
    <w:p w:rsidR="0049490E" w:rsidRDefault="0049490E" w:rsidP="0049490E">
      <w:pPr>
        <w:pStyle w:val="Sinespaciado"/>
      </w:pPr>
    </w:p>
    <w:p w:rsidR="0011088C" w:rsidRDefault="0049490E" w:rsidP="0049490E">
      <w:pPr>
        <w:pStyle w:val="Sinespaciado"/>
      </w:pPr>
      <w:r>
        <w:t xml:space="preserve">Es así, que la gran simulación en la gestión pública </w:t>
      </w:r>
      <w:r w:rsidR="0011088C">
        <w:t>se evidencia cuando un g</w:t>
      </w:r>
      <w:r w:rsidRPr="0049490E">
        <w:t xml:space="preserve">obierno </w:t>
      </w:r>
      <w:r w:rsidR="0011088C">
        <w:t>m</w:t>
      </w:r>
      <w:r w:rsidRPr="0049490E">
        <w:t xml:space="preserve">unicipal </w:t>
      </w:r>
      <w:r w:rsidR="0011088C">
        <w:t xml:space="preserve">cuenta con </w:t>
      </w:r>
      <w:r w:rsidRPr="0049490E">
        <w:t xml:space="preserve">un desarrollo institucional </w:t>
      </w:r>
      <w:r w:rsidR="0011088C">
        <w:t xml:space="preserve">precario, </w:t>
      </w:r>
      <w:r w:rsidRPr="0049490E">
        <w:t>ineficiente administración de los recursos</w:t>
      </w:r>
      <w:r w:rsidR="0011088C">
        <w:t xml:space="preserve"> en donde dos terceras partes del presupuesto están destinadas al pago de los salarios de los trabajadores y, el gasto de inversión no representa más del 10% por ciento del total del presupuesto. Más aun, cuando los ingresos propios no alcanza para el pago de los salarios de los trabajadores, esto es, una administración municipal que ofrece servicios públicos pero que su funcionamiento ésta supeditado a los fondos federales y estatales.</w:t>
      </w:r>
    </w:p>
    <w:p w:rsidR="0011088C" w:rsidRDefault="0011088C" w:rsidP="0049490E">
      <w:pPr>
        <w:pStyle w:val="Sinespaciado"/>
      </w:pPr>
    </w:p>
    <w:p w:rsidR="0011088C" w:rsidRDefault="0011088C" w:rsidP="0049490E">
      <w:pPr>
        <w:pStyle w:val="Sinespaciado"/>
      </w:pPr>
      <w:r>
        <w:t xml:space="preserve">Asimismo, </w:t>
      </w:r>
      <w:r w:rsidR="0049490E" w:rsidRPr="0049490E">
        <w:t xml:space="preserve">el </w:t>
      </w:r>
      <w:r>
        <w:t>g</w:t>
      </w:r>
      <w:r w:rsidR="0049490E" w:rsidRPr="0049490E">
        <w:t>obierno</w:t>
      </w:r>
      <w:r>
        <w:t xml:space="preserve"> local</w:t>
      </w:r>
      <w:r w:rsidR="0049490E" w:rsidRPr="0049490E">
        <w:t xml:space="preserve"> no cuenta con la</w:t>
      </w:r>
      <w:r>
        <w:t>s</w:t>
      </w:r>
      <w:r w:rsidR="0049490E" w:rsidRPr="0049490E">
        <w:t xml:space="preserve"> suficientes herramientas tecnológicas para la eficiente gestión de los servicios públicos, para tener un </w:t>
      </w:r>
      <w:r w:rsidR="0049490E" w:rsidRPr="0049490E">
        <w:lastRenderedPageBreak/>
        <w:t xml:space="preserve">inventario de reglamentos municipales actualizado, para tener un inventario de bienes muebles e inmuebles actualizado, para tener un sistema eficiente de  compras y un sistema eficiente de recaudación. En materia de </w:t>
      </w:r>
      <w:proofErr w:type="spellStart"/>
      <w:r w:rsidR="0049490E" w:rsidRPr="0049490E">
        <w:t>presupuestación</w:t>
      </w:r>
      <w:proofErr w:type="spellEnd"/>
      <w:r w:rsidR="0049490E" w:rsidRPr="0049490E">
        <w:t xml:space="preserve"> está desvinculada de la planeación y programación, existe ausencia de un sistema de control interno y no hay seguimiento y evaluación del ejercicio presupuestal y mucho menos de la gestión pública,  lo que hace que no se administren de forma eficiente los recursos financieros;  una muestra de ello es que se cuenta con un gasto corriente  del 80%</w:t>
      </w:r>
      <w:r>
        <w:t xml:space="preserve"> por ciento</w:t>
      </w:r>
      <w:r w:rsidR="0049490E" w:rsidRPr="0049490E">
        <w:t xml:space="preserve"> del presupuesto lo que impide tener un proyecto de inversión con recursos propios para satisfacer las necesidades de los habitantes, así como los pocos recursos que se tienen para la operación y servicios  de la gestión  se ejercen sin control.</w:t>
      </w:r>
    </w:p>
    <w:p w:rsidR="0011088C" w:rsidRDefault="0011088C" w:rsidP="0049490E">
      <w:pPr>
        <w:pStyle w:val="Sinespaciado"/>
      </w:pPr>
    </w:p>
    <w:p w:rsidR="0049490E" w:rsidRPr="0049490E" w:rsidRDefault="0049490E" w:rsidP="0049490E">
      <w:pPr>
        <w:pStyle w:val="Sinespaciado"/>
      </w:pPr>
      <w:r w:rsidRPr="0049490E">
        <w:t xml:space="preserve">En materia de recaudación de ingresos propios, se sigue </w:t>
      </w:r>
      <w:proofErr w:type="spellStart"/>
      <w:r w:rsidRPr="0049490E">
        <w:t>preferenci</w:t>
      </w:r>
      <w:r w:rsidR="0011088C">
        <w:t>a</w:t>
      </w:r>
      <w:r w:rsidRPr="0049490E">
        <w:t>ndo</w:t>
      </w:r>
      <w:proofErr w:type="spellEnd"/>
      <w:r w:rsidRPr="0049490E">
        <w:t xml:space="preserve"> la gestión de programas federales y estatales ante el desint</w:t>
      </w:r>
      <w:r w:rsidR="0011088C">
        <w:t>e</w:t>
      </w:r>
      <w:r w:rsidRPr="0049490E">
        <w:t>r</w:t>
      </w:r>
      <w:r w:rsidR="0011088C">
        <w:t>é</w:t>
      </w:r>
      <w:r w:rsidRPr="0049490E">
        <w:t>s de incrementar l</w:t>
      </w:r>
      <w:r w:rsidR="0011088C">
        <w:t>a</w:t>
      </w:r>
      <w:r w:rsidRPr="0049490E">
        <w:t xml:space="preserve"> recaudación de los ingresos propios teniendo con ello una baja recaudación.  En materia de recursos materiales no existe un buen uso y control de los mismos, no se cuenta con un programa de mantenimiento preventivo y correctivo del parque vehicular y no existe certeza jurídica de los bienes inmuebles propiedad del Gobierno Municipal,  lo que hace que no se tenga una administración eficiente de los mismos.  En materia de recursos humanos, actualmente no se timbra la nómina en razón de tener los procesos desvinculados, no se cuenta con un programa de cultura institucional lo que hace que no exista un sentido de pertenencia e identidad institucional de los servidores públicos, no se cuenta con un sistema de reclutamiento, selección, inducción, capacitación, evaluación del desempeño y de reconocimientos de los servidores públicos lo que demuestra que no existe un sistema de profesionalización del servicio público y por lo tanto existe un manejo discrecional de los recursos humanos; y por último no se cuenta con  mecanismos de participación ciudadana situación que origina indiferencia y apatía de las personas en participar en los asuntos de gobierno.</w:t>
      </w:r>
    </w:p>
    <w:p w:rsidR="001219FB" w:rsidRDefault="001219FB" w:rsidP="00B23729">
      <w:pPr>
        <w:pStyle w:val="Sinespaciado"/>
        <w:rPr>
          <w:sz w:val="20"/>
          <w:lang w:eastAsia="es-ES"/>
        </w:rPr>
      </w:pPr>
    </w:p>
    <w:p w:rsidR="0011088C" w:rsidRDefault="0011088C" w:rsidP="00B23729">
      <w:pPr>
        <w:pStyle w:val="Sinespaciado"/>
        <w:rPr>
          <w:sz w:val="20"/>
          <w:lang w:eastAsia="es-ES"/>
        </w:rPr>
      </w:pPr>
    </w:p>
    <w:p w:rsidR="00561D99" w:rsidRDefault="00561D99" w:rsidP="00B23729">
      <w:pPr>
        <w:pStyle w:val="Sinespaciado"/>
        <w:rPr>
          <w:sz w:val="20"/>
          <w:lang w:eastAsia="es-ES"/>
        </w:rPr>
      </w:pPr>
    </w:p>
    <w:p w:rsidR="00561D99" w:rsidRDefault="00561D99" w:rsidP="00B23729">
      <w:pPr>
        <w:pStyle w:val="Sinespaciado"/>
        <w:rPr>
          <w:sz w:val="20"/>
          <w:lang w:eastAsia="es-ES"/>
        </w:rPr>
      </w:pPr>
    </w:p>
    <w:p w:rsidR="00831E63" w:rsidRDefault="00831E63" w:rsidP="00B23729">
      <w:pPr>
        <w:pStyle w:val="Sinespaciado"/>
        <w:rPr>
          <w:sz w:val="20"/>
          <w:lang w:eastAsia="es-ES"/>
        </w:rPr>
      </w:pPr>
    </w:p>
    <w:p w:rsidR="00B23729" w:rsidRDefault="00B23729" w:rsidP="00B23729">
      <w:pPr>
        <w:pStyle w:val="Sinespaciado"/>
        <w:rPr>
          <w:lang w:val="es-MX"/>
        </w:rPr>
      </w:pPr>
      <w:r>
        <w:rPr>
          <w:lang w:val="es-MX"/>
        </w:rPr>
        <w:br w:type="page"/>
      </w:r>
    </w:p>
    <w:p w:rsidR="00831E63" w:rsidRPr="00831E63" w:rsidRDefault="00352862" w:rsidP="00831E63">
      <w:pPr>
        <w:pStyle w:val="Sinespaciado"/>
        <w:jc w:val="center"/>
        <w:rPr>
          <w:b/>
          <w:color w:val="0000FF"/>
          <w:sz w:val="36"/>
          <w:szCs w:val="36"/>
        </w:rPr>
      </w:pPr>
      <w:r>
        <w:rPr>
          <w:rFonts w:eastAsia="Times New Roman"/>
          <w:b/>
          <w:bCs/>
          <w:color w:val="0000FF"/>
          <w:sz w:val="36"/>
          <w:szCs w:val="36"/>
          <w:lang w:val="es-MX"/>
        </w:rPr>
        <w:lastRenderedPageBreak/>
        <w:t xml:space="preserve">Capítulo </w:t>
      </w:r>
      <w:r w:rsidR="00831E63" w:rsidRPr="00831E63">
        <w:rPr>
          <w:rFonts w:eastAsia="Times New Roman"/>
          <w:b/>
          <w:bCs/>
          <w:color w:val="0000FF"/>
          <w:sz w:val="36"/>
          <w:szCs w:val="36"/>
          <w:lang w:val="es-MX"/>
        </w:rPr>
        <w:t xml:space="preserve">III. De los </w:t>
      </w:r>
      <w:r>
        <w:rPr>
          <w:rFonts w:eastAsia="Times New Roman"/>
          <w:b/>
          <w:bCs/>
          <w:color w:val="0000FF"/>
          <w:sz w:val="36"/>
          <w:szCs w:val="36"/>
          <w:lang w:val="es-MX"/>
        </w:rPr>
        <w:t>O</w:t>
      </w:r>
      <w:r w:rsidR="00831E63" w:rsidRPr="00831E63">
        <w:rPr>
          <w:rFonts w:eastAsia="Times New Roman"/>
          <w:b/>
          <w:bCs/>
          <w:color w:val="0000FF"/>
          <w:sz w:val="36"/>
          <w:szCs w:val="36"/>
          <w:lang w:val="es-MX"/>
        </w:rPr>
        <w:t>bjetivos</w:t>
      </w:r>
      <w:r>
        <w:rPr>
          <w:rFonts w:eastAsia="Times New Roman"/>
          <w:b/>
          <w:bCs/>
          <w:color w:val="0000FF"/>
          <w:sz w:val="36"/>
          <w:szCs w:val="36"/>
          <w:lang w:val="es-MX"/>
        </w:rPr>
        <w:t>, E</w:t>
      </w:r>
      <w:r w:rsidR="00831E63" w:rsidRPr="00831E63">
        <w:rPr>
          <w:rFonts w:eastAsia="Times New Roman"/>
          <w:b/>
          <w:bCs/>
          <w:color w:val="0000FF"/>
          <w:sz w:val="36"/>
          <w:szCs w:val="36"/>
          <w:lang w:val="es-MX"/>
        </w:rPr>
        <w:t>strategias</w:t>
      </w:r>
      <w:r>
        <w:rPr>
          <w:rFonts w:eastAsia="Times New Roman"/>
          <w:b/>
          <w:bCs/>
          <w:color w:val="0000FF"/>
          <w:sz w:val="36"/>
          <w:szCs w:val="36"/>
          <w:lang w:val="es-MX"/>
        </w:rPr>
        <w:t xml:space="preserve"> y Líneas de Acción del Plan Municipal de Desarrollo</w:t>
      </w:r>
      <w:r w:rsidR="00831E63" w:rsidRPr="00831E63">
        <w:rPr>
          <w:rFonts w:eastAsia="Times New Roman"/>
          <w:b/>
          <w:bCs/>
          <w:color w:val="0000FF"/>
          <w:sz w:val="36"/>
          <w:szCs w:val="36"/>
          <w:lang w:val="es-MX"/>
        </w:rPr>
        <w:t>.</w:t>
      </w:r>
    </w:p>
    <w:p w:rsidR="00352862" w:rsidRDefault="00352862" w:rsidP="00B23729">
      <w:pPr>
        <w:pStyle w:val="Sinespaciado"/>
        <w:rPr>
          <w:b/>
          <w:bCs/>
          <w:szCs w:val="24"/>
        </w:rPr>
      </w:pPr>
    </w:p>
    <w:p w:rsidR="00352862" w:rsidRPr="00D0625B" w:rsidRDefault="00D0625B" w:rsidP="00352862">
      <w:pPr>
        <w:pStyle w:val="Sinespaciado"/>
        <w:jc w:val="center"/>
        <w:rPr>
          <w:b/>
          <w:sz w:val="32"/>
          <w:szCs w:val="32"/>
        </w:rPr>
      </w:pPr>
      <w:r>
        <w:rPr>
          <w:b/>
          <w:sz w:val="32"/>
          <w:szCs w:val="32"/>
        </w:rPr>
        <w:t xml:space="preserve">La </w:t>
      </w:r>
      <w:r w:rsidR="00352862" w:rsidRPr="00D0625B">
        <w:rPr>
          <w:b/>
          <w:sz w:val="32"/>
          <w:szCs w:val="32"/>
        </w:rPr>
        <w:t xml:space="preserve">Misión del </w:t>
      </w:r>
      <w:r>
        <w:rPr>
          <w:b/>
          <w:sz w:val="32"/>
          <w:szCs w:val="32"/>
        </w:rPr>
        <w:t>Plan Municipal de Desarrollo</w:t>
      </w:r>
      <w:r w:rsidR="00352862" w:rsidRPr="00D0625B">
        <w:rPr>
          <w:b/>
          <w:sz w:val="32"/>
          <w:szCs w:val="32"/>
        </w:rPr>
        <w:t xml:space="preserve"> de San Pedro Tlaquepaque</w:t>
      </w:r>
    </w:p>
    <w:p w:rsidR="00352862" w:rsidRPr="002E703F" w:rsidRDefault="00352862" w:rsidP="00352862">
      <w:pPr>
        <w:pStyle w:val="Sinespaciado"/>
        <w:rPr>
          <w:szCs w:val="24"/>
        </w:rPr>
      </w:pPr>
    </w:p>
    <w:p w:rsidR="00D0625B" w:rsidRPr="002E703F" w:rsidRDefault="006D607F" w:rsidP="00352862">
      <w:pPr>
        <w:pStyle w:val="Sinespaciado"/>
        <w:rPr>
          <w:i/>
          <w:szCs w:val="24"/>
        </w:rPr>
      </w:pPr>
      <w:r w:rsidRPr="002E703F">
        <w:rPr>
          <w:i/>
          <w:szCs w:val="24"/>
        </w:rPr>
        <w:t xml:space="preserve">La Acción Pública Local en la municipalidad de </w:t>
      </w:r>
      <w:r w:rsidR="00352862" w:rsidRPr="002E703F">
        <w:rPr>
          <w:i/>
          <w:szCs w:val="24"/>
        </w:rPr>
        <w:t xml:space="preserve">San Pedro Tlaquepaque </w:t>
      </w:r>
      <w:r w:rsidRPr="002E703F">
        <w:rPr>
          <w:i/>
          <w:szCs w:val="24"/>
        </w:rPr>
        <w:t xml:space="preserve">deberá estar enfocada y </w:t>
      </w:r>
      <w:r w:rsidR="00352862" w:rsidRPr="002E703F">
        <w:rPr>
          <w:i/>
          <w:szCs w:val="24"/>
        </w:rPr>
        <w:t xml:space="preserve">tienen como misión satisfacer las necesidades y expectativas de sus habitantes a través de la prestación de bienes, obras y servicios públicos;  mediante el uso eficiente de los recursos, haciendo más con menos, buscando siempre su optimización; con apego al principio de legalidad, el respeto a los derechos humanos, siendo transparente,  rindiendo cuentas y con la participación ciudadana; con el fin de </w:t>
      </w:r>
      <w:r w:rsidRPr="002E703F">
        <w:rPr>
          <w:i/>
          <w:szCs w:val="24"/>
        </w:rPr>
        <w:t xml:space="preserve">impulsar el desarrollo humano local y sustentable con igualdad </w:t>
      </w:r>
      <w:r w:rsidR="00352862" w:rsidRPr="002E703F">
        <w:rPr>
          <w:i/>
          <w:szCs w:val="24"/>
        </w:rPr>
        <w:t>de género; generando las condiciones necesarias y suficientes para mejorar la calidad de vida</w:t>
      </w:r>
      <w:r w:rsidR="00D0625B" w:rsidRPr="002E703F">
        <w:rPr>
          <w:i/>
          <w:szCs w:val="24"/>
        </w:rPr>
        <w:t xml:space="preserve"> en </w:t>
      </w:r>
      <w:r w:rsidR="00352862" w:rsidRPr="002E703F">
        <w:rPr>
          <w:i/>
          <w:szCs w:val="24"/>
        </w:rPr>
        <w:t>un entorno favorable para el desarrollo humano</w:t>
      </w:r>
      <w:r w:rsidR="00D0625B" w:rsidRPr="002E703F">
        <w:rPr>
          <w:i/>
          <w:szCs w:val="24"/>
        </w:rPr>
        <w:t>.</w:t>
      </w:r>
    </w:p>
    <w:p w:rsidR="00D0625B" w:rsidRPr="002E703F" w:rsidRDefault="00D0625B" w:rsidP="00352862">
      <w:pPr>
        <w:pStyle w:val="Sinespaciado"/>
        <w:rPr>
          <w:szCs w:val="24"/>
        </w:rPr>
      </w:pPr>
    </w:p>
    <w:p w:rsidR="00352862" w:rsidRPr="00D0625B" w:rsidRDefault="00D0625B" w:rsidP="00352862">
      <w:pPr>
        <w:pStyle w:val="Sinespaciado"/>
        <w:jc w:val="center"/>
        <w:rPr>
          <w:b/>
          <w:sz w:val="32"/>
          <w:szCs w:val="32"/>
        </w:rPr>
      </w:pPr>
      <w:r>
        <w:rPr>
          <w:b/>
          <w:sz w:val="32"/>
          <w:szCs w:val="32"/>
        </w:rPr>
        <w:t xml:space="preserve">La </w:t>
      </w:r>
      <w:r w:rsidR="00352862" w:rsidRPr="00D0625B">
        <w:rPr>
          <w:b/>
          <w:sz w:val="32"/>
          <w:szCs w:val="32"/>
        </w:rPr>
        <w:t xml:space="preserve">Visión </w:t>
      </w:r>
      <w:r w:rsidRPr="00D0625B">
        <w:rPr>
          <w:b/>
          <w:sz w:val="32"/>
          <w:szCs w:val="32"/>
        </w:rPr>
        <w:t xml:space="preserve">del </w:t>
      </w:r>
      <w:r>
        <w:rPr>
          <w:b/>
          <w:sz w:val="32"/>
          <w:szCs w:val="32"/>
        </w:rPr>
        <w:t>Plan Municipal de Desarrollo</w:t>
      </w:r>
      <w:r w:rsidRPr="00D0625B">
        <w:rPr>
          <w:b/>
          <w:sz w:val="32"/>
          <w:szCs w:val="32"/>
        </w:rPr>
        <w:t xml:space="preserve"> de San Pedro Tlaquepaque</w:t>
      </w:r>
    </w:p>
    <w:p w:rsidR="00352862" w:rsidRPr="002E703F" w:rsidRDefault="00352862" w:rsidP="00352862">
      <w:pPr>
        <w:pStyle w:val="Sinespaciado"/>
        <w:rPr>
          <w:szCs w:val="24"/>
        </w:rPr>
      </w:pPr>
    </w:p>
    <w:p w:rsidR="00352862" w:rsidRPr="002E703F" w:rsidRDefault="00352862" w:rsidP="00352862">
      <w:pPr>
        <w:pStyle w:val="Sinespaciado"/>
        <w:rPr>
          <w:szCs w:val="24"/>
        </w:rPr>
      </w:pPr>
      <w:r w:rsidRPr="002E703F">
        <w:rPr>
          <w:i/>
          <w:szCs w:val="24"/>
        </w:rPr>
        <w:t xml:space="preserve">En el año 2018 </w:t>
      </w:r>
      <w:r w:rsidR="00D0625B" w:rsidRPr="002E703F">
        <w:rPr>
          <w:i/>
          <w:szCs w:val="24"/>
        </w:rPr>
        <w:t xml:space="preserve">la municipalidad </w:t>
      </w:r>
      <w:r w:rsidRPr="002E703F">
        <w:rPr>
          <w:i/>
          <w:szCs w:val="24"/>
        </w:rPr>
        <w:t xml:space="preserve">de San Pedro Tlaquepaque </w:t>
      </w:r>
      <w:r w:rsidR="00D0625B" w:rsidRPr="002E703F">
        <w:rPr>
          <w:i/>
          <w:szCs w:val="24"/>
        </w:rPr>
        <w:t>cuanta con instituciones públicas y desde luego un g</w:t>
      </w:r>
      <w:r w:rsidRPr="002E703F">
        <w:rPr>
          <w:i/>
          <w:szCs w:val="24"/>
        </w:rPr>
        <w:t>obierno</w:t>
      </w:r>
      <w:r w:rsidR="00D0625B" w:rsidRPr="002E703F">
        <w:rPr>
          <w:i/>
          <w:szCs w:val="24"/>
        </w:rPr>
        <w:t xml:space="preserve"> local, comprometido con el desarrollo humano, local y sustentable, asimismo, se incrementa la confianza en las instituciones por parte de sus </w:t>
      </w:r>
      <w:r w:rsidRPr="002E703F">
        <w:rPr>
          <w:i/>
          <w:szCs w:val="24"/>
        </w:rPr>
        <w:t>habitantes</w:t>
      </w:r>
      <w:r w:rsidR="00D0625B" w:rsidRPr="002E703F">
        <w:rPr>
          <w:i/>
          <w:szCs w:val="24"/>
        </w:rPr>
        <w:t xml:space="preserve">, pues </w:t>
      </w:r>
      <w:r w:rsidRPr="002E703F">
        <w:rPr>
          <w:i/>
          <w:szCs w:val="24"/>
        </w:rPr>
        <w:t>la prestación de bienes, obras</w:t>
      </w:r>
      <w:r w:rsidR="00D0625B" w:rsidRPr="002E703F">
        <w:rPr>
          <w:i/>
          <w:szCs w:val="24"/>
        </w:rPr>
        <w:t xml:space="preserve"> de infraestructura</w:t>
      </w:r>
      <w:r w:rsidRPr="002E703F">
        <w:rPr>
          <w:i/>
          <w:szCs w:val="24"/>
        </w:rPr>
        <w:t xml:space="preserve"> y servicios satisface sus necesidades y expectativas, mejora su calidad de vida y genera las oportunidades de acceso a la educación, salud, alimentación, seguridad social, servicios básicos, a una vivienda digna, de autoempleo y de trabajo; todo ello con apego a los principios de legalidad, el respeto a los derechos humanos, al de transparencia y al de rendir cuentas; aplicando para el uso y destino de los recursos la integralidad, el trabajo en equipo, la mejora continua, la innovación y calid</w:t>
      </w:r>
      <w:r w:rsidR="00AA7D6E" w:rsidRPr="002E703F">
        <w:rPr>
          <w:i/>
          <w:szCs w:val="24"/>
        </w:rPr>
        <w:t>ad de sus servidores públicos.</w:t>
      </w:r>
    </w:p>
    <w:p w:rsidR="00AA7D6E" w:rsidRPr="002E703F" w:rsidRDefault="00AA7D6E" w:rsidP="00352862">
      <w:pPr>
        <w:pStyle w:val="Sinespaciado"/>
        <w:rPr>
          <w:szCs w:val="24"/>
        </w:rPr>
      </w:pPr>
    </w:p>
    <w:p w:rsidR="00AA7D6E" w:rsidRPr="00AA7D6E" w:rsidRDefault="00AA7D6E" w:rsidP="00AA7D6E">
      <w:pPr>
        <w:pStyle w:val="Sinespaciado"/>
        <w:jc w:val="center"/>
        <w:rPr>
          <w:b/>
          <w:sz w:val="32"/>
          <w:szCs w:val="32"/>
        </w:rPr>
      </w:pPr>
      <w:r w:rsidRPr="00AA7D6E">
        <w:rPr>
          <w:rFonts w:eastAsia="Times New Roman"/>
          <w:b/>
          <w:sz w:val="32"/>
          <w:szCs w:val="32"/>
          <w:lang w:val="es-MX"/>
        </w:rPr>
        <w:t>Objetivo General.</w:t>
      </w:r>
    </w:p>
    <w:p w:rsidR="00D0625B" w:rsidRDefault="008C477E" w:rsidP="00D0625B">
      <w:pPr>
        <w:pStyle w:val="Sinespaciado"/>
        <w:rPr>
          <w:lang w:val="es-MX"/>
        </w:rPr>
      </w:pPr>
      <w:r>
        <w:rPr>
          <w:szCs w:val="24"/>
          <w:lang w:val="es-MX"/>
        </w:rPr>
        <w:t xml:space="preserve">Que el Plan Municipal de Desarrollo sea un instrumento normativo que impulse y genere una efectiva vinculación interinstitucional para que </w:t>
      </w:r>
      <w:r w:rsidR="001F292F">
        <w:rPr>
          <w:szCs w:val="24"/>
        </w:rPr>
        <w:t xml:space="preserve">las instituciones públicas así como el </w:t>
      </w:r>
      <w:r w:rsidR="001F292F">
        <w:rPr>
          <w:i/>
          <w:szCs w:val="24"/>
        </w:rPr>
        <w:t>g</w:t>
      </w:r>
      <w:r w:rsidR="001F292F" w:rsidRPr="001F292F">
        <w:rPr>
          <w:i/>
          <w:szCs w:val="24"/>
        </w:rPr>
        <w:t>obierno</w:t>
      </w:r>
      <w:r w:rsidR="001F292F">
        <w:rPr>
          <w:i/>
          <w:szCs w:val="24"/>
        </w:rPr>
        <w:t xml:space="preserve"> municipal</w:t>
      </w:r>
      <w:r w:rsidR="001F292F" w:rsidRPr="001F292F">
        <w:rPr>
          <w:szCs w:val="24"/>
        </w:rPr>
        <w:t xml:space="preserve"> </w:t>
      </w:r>
      <w:r w:rsidR="001F292F">
        <w:rPr>
          <w:szCs w:val="24"/>
        </w:rPr>
        <w:t xml:space="preserve">formulen e implementen políticas públicas que impacten en la mejor calidad de vida </w:t>
      </w:r>
      <w:r w:rsidR="001F292F" w:rsidRPr="001F292F">
        <w:rPr>
          <w:szCs w:val="24"/>
        </w:rPr>
        <w:t xml:space="preserve">de los habitantes de </w:t>
      </w:r>
      <w:r w:rsidR="001F292F">
        <w:rPr>
          <w:szCs w:val="24"/>
        </w:rPr>
        <w:t xml:space="preserve">la </w:t>
      </w:r>
      <w:r w:rsidR="001F292F" w:rsidRPr="001F292F">
        <w:rPr>
          <w:szCs w:val="24"/>
        </w:rPr>
        <w:t xml:space="preserve">municipalidad a través de </w:t>
      </w:r>
      <w:r w:rsidR="001F292F">
        <w:rPr>
          <w:szCs w:val="24"/>
        </w:rPr>
        <w:t xml:space="preserve">programas </w:t>
      </w:r>
      <w:r w:rsidR="001F292F" w:rsidRPr="001F292F">
        <w:rPr>
          <w:szCs w:val="24"/>
        </w:rPr>
        <w:t>y acciones que generen eficiencia en el suministro de los servicios públicos; eficacia en la función pública</w:t>
      </w:r>
      <w:r w:rsidR="001F292F">
        <w:rPr>
          <w:szCs w:val="24"/>
        </w:rPr>
        <w:t xml:space="preserve">, </w:t>
      </w:r>
      <w:r w:rsidR="001F292F" w:rsidRPr="001F292F">
        <w:rPr>
          <w:szCs w:val="24"/>
        </w:rPr>
        <w:t>así como la responsabilidad institucional en su desempeñó. Co</w:t>
      </w:r>
      <w:r w:rsidR="001F292F">
        <w:rPr>
          <w:szCs w:val="24"/>
        </w:rPr>
        <w:t>n principios de ética pública</w:t>
      </w:r>
      <w:r w:rsidR="001F292F" w:rsidRPr="001F292F">
        <w:rPr>
          <w:szCs w:val="24"/>
        </w:rPr>
        <w:t xml:space="preserve"> y transparencia en el manejo de la hacienda municipal, acompañada de la Rendición de Cuentas a la ciudadanía. La atención equitativa e incluyente de las demandas ciudadanas y, la participación ciudadana </w:t>
      </w:r>
      <w:r>
        <w:rPr>
          <w:szCs w:val="24"/>
        </w:rPr>
        <w:t xml:space="preserve">y la gobernanza </w:t>
      </w:r>
      <w:r w:rsidR="001F292F" w:rsidRPr="001F292F">
        <w:rPr>
          <w:szCs w:val="24"/>
        </w:rPr>
        <w:t xml:space="preserve">en los asuntos públicos de la municipalidad. </w:t>
      </w:r>
      <w:r w:rsidR="000A1976">
        <w:rPr>
          <w:szCs w:val="24"/>
        </w:rPr>
        <w:t xml:space="preserve"> </w:t>
      </w:r>
      <w:r w:rsidR="00D0625B">
        <w:rPr>
          <w:lang w:val="es-MX"/>
        </w:rPr>
        <w:br w:type="page"/>
      </w:r>
    </w:p>
    <w:p w:rsidR="00352862" w:rsidRPr="00D0625B" w:rsidRDefault="00D0625B" w:rsidP="00D0625B">
      <w:pPr>
        <w:pStyle w:val="Sinespaciado"/>
        <w:jc w:val="center"/>
        <w:rPr>
          <w:rFonts w:eastAsia="Times New Roman"/>
          <w:sz w:val="28"/>
          <w:szCs w:val="28"/>
          <w:lang w:val="es-MX"/>
        </w:rPr>
      </w:pPr>
      <w:r w:rsidRPr="00D0625B">
        <w:rPr>
          <w:rFonts w:eastAsia="Times New Roman"/>
          <w:b/>
          <w:bCs/>
          <w:sz w:val="28"/>
          <w:szCs w:val="28"/>
          <w:lang w:val="es-MX"/>
        </w:rPr>
        <w:lastRenderedPageBreak/>
        <w:t>Objetivos, Estrategias y Líneas de Acción</w:t>
      </w:r>
    </w:p>
    <w:p w:rsidR="00352862" w:rsidRPr="002B42C7" w:rsidRDefault="00352862" w:rsidP="00352862">
      <w:pPr>
        <w:pStyle w:val="Sinespaciado"/>
        <w:rPr>
          <w:rFonts w:eastAsia="Times New Roman"/>
          <w:szCs w:val="24"/>
          <w:lang w:val="es-MX"/>
        </w:rPr>
      </w:pPr>
    </w:p>
    <w:p w:rsidR="00352862" w:rsidRDefault="00352862" w:rsidP="00164576">
      <w:pPr>
        <w:pStyle w:val="Sinespaciado"/>
        <w:rPr>
          <w:b/>
          <w:i/>
          <w:szCs w:val="24"/>
          <w:lang w:eastAsia="es-ES"/>
        </w:rPr>
      </w:pPr>
      <w:r w:rsidRPr="002B42C7">
        <w:rPr>
          <w:rFonts w:eastAsia="Times New Roman"/>
          <w:b/>
          <w:szCs w:val="24"/>
          <w:lang w:val="es-MX"/>
        </w:rPr>
        <w:t>Eje Estratégico</w:t>
      </w:r>
      <w:r w:rsidR="002B42C7" w:rsidRPr="002B42C7">
        <w:rPr>
          <w:rFonts w:eastAsia="Times New Roman"/>
          <w:b/>
          <w:szCs w:val="24"/>
          <w:lang w:val="es-MX"/>
        </w:rPr>
        <w:t xml:space="preserve"> I.</w:t>
      </w:r>
      <w:r w:rsidRPr="002B42C7">
        <w:rPr>
          <w:rFonts w:eastAsia="Times New Roman"/>
          <w:b/>
          <w:szCs w:val="24"/>
          <w:lang w:val="es-MX"/>
        </w:rPr>
        <w:t xml:space="preserve"> </w:t>
      </w:r>
      <w:r w:rsidRPr="002B42C7">
        <w:rPr>
          <w:b/>
          <w:i/>
          <w:szCs w:val="24"/>
          <w:lang w:val="es-MX" w:eastAsia="es-ES"/>
        </w:rPr>
        <w:t>Calidad de vida</w:t>
      </w:r>
      <w:r w:rsidRPr="002B42C7">
        <w:rPr>
          <w:b/>
          <w:i/>
          <w:szCs w:val="24"/>
          <w:lang w:eastAsia="es-ES"/>
        </w:rPr>
        <w:t xml:space="preserve"> con las oportunidades reales de vivir, la ampliación de la Educación y la cobertura de salud.</w:t>
      </w:r>
    </w:p>
    <w:p w:rsidR="007B0C54" w:rsidRPr="007B0C54" w:rsidRDefault="007B0C54" w:rsidP="0022369E">
      <w:pPr>
        <w:rPr>
          <w:rFonts w:ascii="Arial" w:eastAsia="Calibri" w:hAnsi="Arial" w:cs="Arial"/>
          <w:lang w:val="es-ES" w:eastAsia="es-ES"/>
        </w:rPr>
      </w:pPr>
    </w:p>
    <w:p w:rsidR="007B0C54" w:rsidRPr="007B0C54" w:rsidRDefault="007B0C54" w:rsidP="007B0C54">
      <w:pPr>
        <w:jc w:val="both"/>
        <w:rPr>
          <w:rFonts w:ascii="Arial" w:hAnsi="Arial" w:cs="Arial"/>
          <w:b/>
          <w:bCs/>
          <w:i/>
          <w:color w:val="1F497D" w:themeColor="text2"/>
          <w:lang w:val="es-ES"/>
        </w:rPr>
      </w:pPr>
      <w:r w:rsidRPr="007B0C54">
        <w:rPr>
          <w:rFonts w:ascii="Arial" w:hAnsi="Arial" w:cs="Arial"/>
          <w:b/>
          <w:bCs/>
          <w:iCs/>
          <w:lang w:val="es-ES"/>
        </w:rPr>
        <w:t>1.-Objetivo Estratégico</w:t>
      </w:r>
    </w:p>
    <w:p w:rsidR="007B0C54" w:rsidRPr="007B0C54" w:rsidRDefault="007B0C54" w:rsidP="007B0C54">
      <w:pPr>
        <w:jc w:val="both"/>
        <w:rPr>
          <w:rFonts w:ascii="Arial" w:hAnsi="Arial" w:cs="Arial"/>
          <w:b/>
          <w:bCs/>
          <w:lang w:val="es-ES"/>
        </w:rPr>
      </w:pPr>
      <w:r w:rsidRPr="007B0C54">
        <w:rPr>
          <w:rFonts w:ascii="Arial" w:hAnsi="Arial" w:cs="Arial"/>
          <w:b/>
          <w:bCs/>
        </w:rPr>
        <w:t xml:space="preserve">Ampliar </w:t>
      </w:r>
      <w:r w:rsidRPr="007B0C54">
        <w:rPr>
          <w:rFonts w:ascii="Arial" w:hAnsi="Arial" w:cs="Arial"/>
          <w:b/>
          <w:bCs/>
          <w:lang w:val="es-ES"/>
        </w:rPr>
        <w:t xml:space="preserve">la cobertura de los servicios de salud, mejorar el acceso y la calidad de la educación,   apoyar la vivienda digna actual y futura, y atender las necesidades de alimentación, sana, suficiente y nutritiva con los grupos más vulnerables, así como facilitar su acceso a la cultura, el deporte y la recreación con el fin de promover el Buen Vivir a </w:t>
      </w:r>
      <w:r w:rsidRPr="007B0C54">
        <w:rPr>
          <w:rFonts w:ascii="Arial" w:hAnsi="Arial" w:cs="Arial"/>
          <w:b/>
        </w:rPr>
        <w:t>los habitantes del Municipio de San Pedro Tlaquepaque.</w:t>
      </w:r>
      <w:r w:rsidRPr="007B0C54">
        <w:rPr>
          <w:rFonts w:ascii="Arial" w:hAnsi="Arial" w:cs="Arial"/>
          <w:b/>
          <w:bCs/>
          <w:lang w:val="es-ES"/>
        </w:rPr>
        <w:t xml:space="preserve">  </w:t>
      </w:r>
    </w:p>
    <w:p w:rsidR="007B0C54" w:rsidRPr="007B0C54" w:rsidRDefault="007B0C54" w:rsidP="007B0C54">
      <w:pPr>
        <w:jc w:val="center"/>
        <w:rPr>
          <w:rFonts w:ascii="Arial" w:hAnsi="Arial" w:cs="Arial"/>
          <w:b/>
        </w:rPr>
      </w:pPr>
      <w:r w:rsidRPr="007B0C54">
        <w:rPr>
          <w:rFonts w:ascii="Arial" w:hAnsi="Arial" w:cs="Arial"/>
          <w:b/>
        </w:rPr>
        <w:t>Estrategias:</w:t>
      </w:r>
    </w:p>
    <w:p w:rsidR="007B0C54" w:rsidRPr="007B0C54" w:rsidRDefault="007B0C54" w:rsidP="007B0C54">
      <w:pPr>
        <w:rPr>
          <w:rFonts w:ascii="Arial" w:hAnsi="Arial" w:cs="Arial"/>
          <w:b/>
        </w:rPr>
      </w:pPr>
      <w:r w:rsidRPr="007B0C54">
        <w:rPr>
          <w:rFonts w:ascii="Arial" w:hAnsi="Arial" w:cs="Arial"/>
          <w:b/>
        </w:rPr>
        <w:t>1.1. Vivienda digna</w:t>
      </w:r>
    </w:p>
    <w:p w:rsidR="007B0C54" w:rsidRPr="007B0C54" w:rsidRDefault="007B0C54" w:rsidP="007B0C54">
      <w:pPr>
        <w:rPr>
          <w:rFonts w:ascii="Arial" w:hAnsi="Arial" w:cs="Arial"/>
          <w:b/>
        </w:rPr>
      </w:pPr>
      <w:r w:rsidRPr="007B0C54">
        <w:rPr>
          <w:rFonts w:ascii="Arial" w:hAnsi="Arial" w:cs="Arial"/>
          <w:b/>
        </w:rPr>
        <w:t>1.2. Servicios Públicos para el buen vivir</w:t>
      </w:r>
    </w:p>
    <w:p w:rsidR="007B0C54" w:rsidRPr="007B0C54" w:rsidRDefault="007B0C54" w:rsidP="007B0C54">
      <w:pPr>
        <w:rPr>
          <w:rFonts w:ascii="Arial" w:hAnsi="Arial" w:cs="Arial"/>
          <w:b/>
        </w:rPr>
      </w:pPr>
      <w:r w:rsidRPr="007B0C54">
        <w:rPr>
          <w:rFonts w:ascii="Arial" w:hAnsi="Arial" w:cs="Arial"/>
          <w:b/>
        </w:rPr>
        <w:t>1.3. Infraestructura básica para la pobreza</w:t>
      </w:r>
    </w:p>
    <w:p w:rsidR="007B0C54" w:rsidRPr="007B0C54" w:rsidRDefault="007B0C54" w:rsidP="007B0C54">
      <w:pPr>
        <w:rPr>
          <w:rFonts w:ascii="Arial" w:hAnsi="Arial" w:cs="Arial"/>
          <w:b/>
        </w:rPr>
      </w:pPr>
      <w:r w:rsidRPr="007B0C54">
        <w:rPr>
          <w:rFonts w:ascii="Arial" w:hAnsi="Arial" w:cs="Arial"/>
          <w:b/>
        </w:rPr>
        <w:t>1.4. Alimentación suficiente, sana y  nutritiva</w:t>
      </w:r>
    </w:p>
    <w:p w:rsidR="007B0C54" w:rsidRPr="007B0C54" w:rsidRDefault="007B0C54" w:rsidP="007B0C54">
      <w:pPr>
        <w:rPr>
          <w:rFonts w:ascii="Arial" w:hAnsi="Arial" w:cs="Arial"/>
          <w:b/>
        </w:rPr>
      </w:pPr>
      <w:r w:rsidRPr="007B0C54">
        <w:rPr>
          <w:rFonts w:ascii="Arial" w:hAnsi="Arial" w:cs="Arial"/>
          <w:b/>
        </w:rPr>
        <w:t>1.5. Acceso a la seguridad social</w:t>
      </w:r>
    </w:p>
    <w:p w:rsidR="007B0C54" w:rsidRPr="007B0C54" w:rsidRDefault="007B0C54" w:rsidP="007B0C54">
      <w:pPr>
        <w:rPr>
          <w:rFonts w:ascii="Arial" w:hAnsi="Arial" w:cs="Arial"/>
          <w:b/>
        </w:rPr>
      </w:pPr>
      <w:r w:rsidRPr="007B0C54">
        <w:rPr>
          <w:rFonts w:ascii="Arial" w:hAnsi="Arial" w:cs="Arial"/>
          <w:b/>
        </w:rPr>
        <w:t>1.6. Acceso a los servicios de salud</w:t>
      </w:r>
    </w:p>
    <w:p w:rsidR="007B0C54" w:rsidRPr="007B0C54" w:rsidRDefault="007B0C54" w:rsidP="007B0C54">
      <w:pPr>
        <w:rPr>
          <w:rFonts w:ascii="Arial" w:hAnsi="Arial" w:cs="Arial"/>
          <w:b/>
        </w:rPr>
      </w:pPr>
      <w:r w:rsidRPr="007B0C54">
        <w:rPr>
          <w:rFonts w:ascii="Arial" w:hAnsi="Arial" w:cs="Arial"/>
          <w:b/>
        </w:rPr>
        <w:t>1.7. Educación sin rezago</w:t>
      </w:r>
    </w:p>
    <w:p w:rsidR="007B0C54" w:rsidRPr="007B0C54" w:rsidRDefault="007B0C54" w:rsidP="007B0C54">
      <w:pPr>
        <w:rPr>
          <w:rFonts w:ascii="Arial" w:hAnsi="Arial" w:cs="Arial"/>
          <w:b/>
        </w:rPr>
      </w:pPr>
      <w:r w:rsidRPr="007B0C54">
        <w:rPr>
          <w:rFonts w:ascii="Arial" w:hAnsi="Arial" w:cs="Arial"/>
          <w:b/>
        </w:rPr>
        <w:t>1.8. Jóvenes y madres adolescentes sin violencia y discriminación</w:t>
      </w:r>
    </w:p>
    <w:p w:rsidR="007B0C54" w:rsidRPr="007B0C54" w:rsidRDefault="007B0C54" w:rsidP="007B0C54">
      <w:pPr>
        <w:rPr>
          <w:rFonts w:ascii="Arial" w:hAnsi="Arial" w:cs="Arial"/>
          <w:b/>
        </w:rPr>
      </w:pPr>
      <w:r w:rsidRPr="007B0C54">
        <w:rPr>
          <w:rFonts w:ascii="Arial" w:hAnsi="Arial" w:cs="Arial"/>
          <w:b/>
        </w:rPr>
        <w:t>1.9. Mujeres y adultos mayores sin violencia y discriminación</w:t>
      </w:r>
    </w:p>
    <w:p w:rsidR="007B0C54" w:rsidRPr="007B0C54" w:rsidRDefault="007B0C54" w:rsidP="007B0C54">
      <w:pPr>
        <w:jc w:val="center"/>
        <w:rPr>
          <w:rFonts w:ascii="Arial" w:hAnsi="Arial" w:cs="Arial"/>
          <w:b/>
        </w:rPr>
      </w:pPr>
      <w:r w:rsidRPr="007B0C54">
        <w:rPr>
          <w:rFonts w:ascii="Arial" w:hAnsi="Arial" w:cs="Arial"/>
          <w:b/>
        </w:rPr>
        <w:t>Líneas de acción</w:t>
      </w:r>
    </w:p>
    <w:p w:rsidR="007B0C54" w:rsidRPr="007B0C54" w:rsidRDefault="007B0C54" w:rsidP="007B0C54">
      <w:pPr>
        <w:rPr>
          <w:rFonts w:ascii="Arial" w:hAnsi="Arial" w:cs="Arial"/>
          <w:b/>
        </w:rPr>
      </w:pPr>
      <w:r w:rsidRPr="007B0C54">
        <w:rPr>
          <w:rFonts w:ascii="Arial" w:hAnsi="Arial" w:cs="Arial"/>
          <w:b/>
        </w:rPr>
        <w:t>1.1. Vivienda digna</w:t>
      </w:r>
    </w:p>
    <w:p w:rsidR="007B0C54" w:rsidRPr="007B0C54" w:rsidRDefault="007B0C54" w:rsidP="007B0C54">
      <w:pPr>
        <w:rPr>
          <w:rFonts w:ascii="Arial" w:hAnsi="Arial" w:cs="Arial"/>
        </w:rPr>
      </w:pPr>
      <w:r w:rsidRPr="007B0C54">
        <w:rPr>
          <w:rFonts w:ascii="Arial" w:hAnsi="Arial" w:cs="Arial"/>
        </w:rPr>
        <w:t>1.1.1. Seguridad jurídica de la vivienda</w:t>
      </w:r>
    </w:p>
    <w:p w:rsidR="007B0C54" w:rsidRPr="007B0C54" w:rsidRDefault="007B0C54" w:rsidP="007B0C54">
      <w:pPr>
        <w:rPr>
          <w:rFonts w:ascii="Arial" w:hAnsi="Arial" w:cs="Arial"/>
          <w:b/>
        </w:rPr>
      </w:pPr>
      <w:r w:rsidRPr="007B0C54">
        <w:rPr>
          <w:rFonts w:ascii="Arial" w:hAnsi="Arial" w:cs="Arial"/>
          <w:b/>
        </w:rPr>
        <w:t>1.2. Servicios Públicos para el buen vivir</w:t>
      </w:r>
    </w:p>
    <w:p w:rsidR="007B0C54" w:rsidRPr="007B0C54" w:rsidRDefault="007B0C54" w:rsidP="007B0C54">
      <w:pPr>
        <w:rPr>
          <w:rFonts w:ascii="Arial" w:hAnsi="Arial" w:cs="Arial"/>
        </w:rPr>
      </w:pPr>
      <w:r w:rsidRPr="007B0C54">
        <w:rPr>
          <w:rFonts w:ascii="Arial" w:hAnsi="Arial" w:cs="Arial"/>
        </w:rPr>
        <w:t>1.2.1. Proporcionar agua potable, drenaje y  electricidad</w:t>
      </w:r>
    </w:p>
    <w:p w:rsidR="007B0C54" w:rsidRPr="007B0C54" w:rsidRDefault="007B0C54" w:rsidP="007B0C54">
      <w:pPr>
        <w:rPr>
          <w:rFonts w:ascii="Arial" w:hAnsi="Arial" w:cs="Arial"/>
          <w:b/>
        </w:rPr>
      </w:pPr>
      <w:r w:rsidRPr="007B0C54">
        <w:rPr>
          <w:rFonts w:ascii="Arial" w:hAnsi="Arial" w:cs="Arial"/>
          <w:b/>
        </w:rPr>
        <w:t>1.3. Infraestructura básica para la pobreza</w:t>
      </w:r>
    </w:p>
    <w:p w:rsidR="007B0C54" w:rsidRPr="007B0C54" w:rsidRDefault="007B0C54" w:rsidP="007B0C54">
      <w:pPr>
        <w:rPr>
          <w:rFonts w:ascii="Arial" w:hAnsi="Arial" w:cs="Arial"/>
        </w:rPr>
      </w:pPr>
      <w:r w:rsidRPr="007B0C54">
        <w:rPr>
          <w:rFonts w:ascii="Arial" w:hAnsi="Arial" w:cs="Arial"/>
        </w:rPr>
        <w:t>1.3.1. Proporcionar obras de empedrado y/o pavimento en las colonias que tienen calles de tierra.</w:t>
      </w:r>
    </w:p>
    <w:p w:rsidR="007B0C54" w:rsidRPr="007B0C54" w:rsidRDefault="007B0C54" w:rsidP="007B0C54">
      <w:pPr>
        <w:rPr>
          <w:rFonts w:ascii="Arial" w:hAnsi="Arial" w:cs="Arial"/>
          <w:b/>
        </w:rPr>
      </w:pPr>
      <w:r w:rsidRPr="007B0C54">
        <w:rPr>
          <w:rFonts w:ascii="Arial" w:hAnsi="Arial" w:cs="Arial"/>
          <w:b/>
        </w:rPr>
        <w:lastRenderedPageBreak/>
        <w:t>1.4. Alimentación suficiente, sana y  nutritiva</w:t>
      </w:r>
    </w:p>
    <w:p w:rsidR="007B0C54" w:rsidRPr="007B0C54" w:rsidRDefault="007B0C54" w:rsidP="007B0C54">
      <w:pPr>
        <w:rPr>
          <w:rFonts w:ascii="Arial" w:hAnsi="Arial" w:cs="Arial"/>
        </w:rPr>
      </w:pPr>
      <w:r w:rsidRPr="007B0C54">
        <w:rPr>
          <w:rFonts w:ascii="Arial" w:hAnsi="Arial" w:cs="Arial"/>
        </w:rPr>
        <w:t>1.4.1. Generar mecanismos de acceso a la alimentación</w:t>
      </w:r>
    </w:p>
    <w:p w:rsidR="007B0C54" w:rsidRPr="007B0C54" w:rsidRDefault="007B0C54" w:rsidP="007B0C54">
      <w:pPr>
        <w:rPr>
          <w:rFonts w:ascii="Arial" w:hAnsi="Arial" w:cs="Arial"/>
          <w:b/>
        </w:rPr>
      </w:pPr>
      <w:r w:rsidRPr="007B0C54">
        <w:rPr>
          <w:rFonts w:ascii="Arial" w:hAnsi="Arial" w:cs="Arial"/>
          <w:b/>
        </w:rPr>
        <w:t>1.5. Acceso a la seguridad social</w:t>
      </w:r>
    </w:p>
    <w:p w:rsidR="007B0C54" w:rsidRPr="007B0C54" w:rsidRDefault="007B0C54" w:rsidP="007B0C54">
      <w:pPr>
        <w:rPr>
          <w:rFonts w:ascii="Arial" w:hAnsi="Arial" w:cs="Arial"/>
        </w:rPr>
      </w:pPr>
      <w:r w:rsidRPr="007B0C54">
        <w:rPr>
          <w:rFonts w:ascii="Arial" w:hAnsi="Arial" w:cs="Arial"/>
        </w:rPr>
        <w:t>1.5.1. Generar los mecanismos para el acceso a la seguridad social</w:t>
      </w:r>
    </w:p>
    <w:p w:rsidR="007B0C54" w:rsidRPr="007B0C54" w:rsidRDefault="007B0C54" w:rsidP="007B0C54">
      <w:pPr>
        <w:rPr>
          <w:rFonts w:ascii="Arial" w:hAnsi="Arial" w:cs="Arial"/>
          <w:b/>
        </w:rPr>
      </w:pPr>
      <w:r w:rsidRPr="007B0C54">
        <w:rPr>
          <w:rFonts w:ascii="Arial" w:hAnsi="Arial" w:cs="Arial"/>
          <w:b/>
        </w:rPr>
        <w:t>1.6. Acceso a los servicios de salud</w:t>
      </w:r>
    </w:p>
    <w:p w:rsidR="007B0C54" w:rsidRPr="007B0C54" w:rsidRDefault="007B0C54" w:rsidP="007B0C54">
      <w:pPr>
        <w:rPr>
          <w:rFonts w:ascii="Arial" w:hAnsi="Arial" w:cs="Arial"/>
        </w:rPr>
      </w:pPr>
      <w:r w:rsidRPr="007B0C54">
        <w:rPr>
          <w:rFonts w:ascii="Arial" w:hAnsi="Arial" w:cs="Arial"/>
        </w:rPr>
        <w:t>1.6.1. Generar los mecanismos para el acceso a los servicios de salud</w:t>
      </w:r>
    </w:p>
    <w:p w:rsidR="007B0C54" w:rsidRPr="007B0C54" w:rsidRDefault="007B0C54" w:rsidP="007B0C54">
      <w:pPr>
        <w:rPr>
          <w:rFonts w:ascii="Arial" w:hAnsi="Arial" w:cs="Arial"/>
          <w:b/>
        </w:rPr>
      </w:pPr>
      <w:r w:rsidRPr="007B0C54">
        <w:rPr>
          <w:rFonts w:ascii="Arial" w:hAnsi="Arial" w:cs="Arial"/>
          <w:b/>
        </w:rPr>
        <w:t>1.7. Educación sin rezago</w:t>
      </w:r>
    </w:p>
    <w:p w:rsidR="007B0C54" w:rsidRPr="007B0C54" w:rsidRDefault="007B0C54" w:rsidP="007B0C54">
      <w:pPr>
        <w:rPr>
          <w:rFonts w:ascii="Arial" w:hAnsi="Arial" w:cs="Arial"/>
        </w:rPr>
      </w:pPr>
      <w:r w:rsidRPr="007B0C54">
        <w:rPr>
          <w:rFonts w:ascii="Arial" w:hAnsi="Arial" w:cs="Arial"/>
        </w:rPr>
        <w:t>1.7.1. Generar las condiciones para que los niños, niñas y jóvenes terminen sus estudios de educación prescolar, primaria y secundaria.</w:t>
      </w:r>
    </w:p>
    <w:p w:rsidR="007B0C54" w:rsidRPr="007B0C54" w:rsidRDefault="007B0C54" w:rsidP="007B0C54">
      <w:pPr>
        <w:rPr>
          <w:rFonts w:ascii="Arial" w:hAnsi="Arial" w:cs="Arial"/>
          <w:b/>
        </w:rPr>
      </w:pPr>
      <w:r w:rsidRPr="007B0C54">
        <w:rPr>
          <w:rFonts w:ascii="Arial" w:hAnsi="Arial" w:cs="Arial"/>
          <w:b/>
        </w:rPr>
        <w:t>1.8. Jóvenes y madres adolescentes sin violencia y discriminación</w:t>
      </w:r>
    </w:p>
    <w:p w:rsidR="007B0C54" w:rsidRPr="007B0C54" w:rsidRDefault="007B0C54" w:rsidP="007B0C54">
      <w:pPr>
        <w:rPr>
          <w:rFonts w:ascii="Arial" w:hAnsi="Arial" w:cs="Arial"/>
        </w:rPr>
      </w:pPr>
      <w:r w:rsidRPr="007B0C54">
        <w:rPr>
          <w:rFonts w:ascii="Arial" w:hAnsi="Arial" w:cs="Arial"/>
        </w:rPr>
        <w:t>1.8.1. Ocupación del tiempo libre de los jóvenes.</w:t>
      </w:r>
    </w:p>
    <w:p w:rsidR="007B0C54" w:rsidRPr="007B0C54" w:rsidRDefault="007B0C54" w:rsidP="007B0C54">
      <w:pPr>
        <w:rPr>
          <w:rFonts w:ascii="Arial" w:hAnsi="Arial" w:cs="Arial"/>
        </w:rPr>
      </w:pPr>
      <w:r w:rsidRPr="007B0C54">
        <w:rPr>
          <w:rFonts w:ascii="Arial" w:hAnsi="Arial" w:cs="Arial"/>
        </w:rPr>
        <w:t>1.8.2. Generación de acciones para apoyar a madres adolescentes</w:t>
      </w:r>
    </w:p>
    <w:p w:rsidR="007B0C54" w:rsidRPr="007B0C54" w:rsidRDefault="007B0C54" w:rsidP="007B0C54">
      <w:pPr>
        <w:rPr>
          <w:rFonts w:ascii="Arial" w:hAnsi="Arial" w:cs="Arial"/>
          <w:b/>
        </w:rPr>
      </w:pPr>
      <w:r w:rsidRPr="007B0C54">
        <w:rPr>
          <w:rFonts w:ascii="Arial" w:hAnsi="Arial" w:cs="Arial"/>
          <w:b/>
        </w:rPr>
        <w:t>1.9. Mujeres y adultos mayores sin violencia y discriminación</w:t>
      </w:r>
    </w:p>
    <w:p w:rsidR="007B0C54" w:rsidRPr="007B0C54" w:rsidRDefault="007B0C54" w:rsidP="007B0C54">
      <w:pPr>
        <w:rPr>
          <w:rFonts w:ascii="Arial" w:hAnsi="Arial" w:cs="Arial"/>
        </w:rPr>
      </w:pPr>
      <w:r w:rsidRPr="007B0C54">
        <w:rPr>
          <w:rFonts w:ascii="Arial" w:hAnsi="Arial" w:cs="Arial"/>
          <w:b/>
        </w:rPr>
        <w:t xml:space="preserve">1.9.1. </w:t>
      </w:r>
      <w:r w:rsidRPr="007B0C54">
        <w:rPr>
          <w:rFonts w:ascii="Arial" w:hAnsi="Arial" w:cs="Arial"/>
        </w:rPr>
        <w:t>Generación de acciones encaminadas a combatir la violencia y discriminación de las mujeres.</w:t>
      </w:r>
    </w:p>
    <w:p w:rsidR="007B0C54" w:rsidRPr="007B0C54" w:rsidRDefault="007B0C54" w:rsidP="007B0C54">
      <w:pPr>
        <w:rPr>
          <w:rFonts w:ascii="Arial" w:hAnsi="Arial" w:cs="Arial"/>
          <w:b/>
        </w:rPr>
      </w:pPr>
      <w:r w:rsidRPr="007B0C54">
        <w:rPr>
          <w:rFonts w:ascii="Arial" w:hAnsi="Arial" w:cs="Arial"/>
        </w:rPr>
        <w:t>1.9.2. Atención  a  adultos mayores.</w:t>
      </w:r>
    </w:p>
    <w:p w:rsidR="0022369E" w:rsidRPr="00724A47" w:rsidRDefault="0022369E" w:rsidP="0022369E">
      <w:pPr>
        <w:rPr>
          <w:bCs/>
          <w:lang w:val="es-ES"/>
        </w:rPr>
      </w:pPr>
      <w:r w:rsidRPr="00724A47">
        <w:rPr>
          <w:bCs/>
          <w:lang w:val="es-ES"/>
        </w:rPr>
        <w:br w:type="page"/>
      </w:r>
    </w:p>
    <w:p w:rsidR="002B42C7" w:rsidRPr="002B42C7" w:rsidRDefault="002B42C7" w:rsidP="00164576">
      <w:pPr>
        <w:pStyle w:val="Sinespaciado"/>
        <w:rPr>
          <w:b/>
          <w:szCs w:val="24"/>
          <w:lang w:eastAsia="es-ES"/>
        </w:rPr>
      </w:pPr>
      <w:r w:rsidRPr="002B42C7">
        <w:rPr>
          <w:rFonts w:eastAsia="Times New Roman"/>
          <w:b/>
          <w:szCs w:val="24"/>
          <w:lang w:val="es-MX"/>
        </w:rPr>
        <w:lastRenderedPageBreak/>
        <w:t xml:space="preserve">Eje Estratégico II. </w:t>
      </w:r>
      <w:r w:rsidRPr="002B42C7">
        <w:rPr>
          <w:b/>
          <w:i/>
          <w:szCs w:val="24"/>
          <w:lang w:eastAsia="es-ES"/>
        </w:rPr>
        <w:t>Prestación eficiente y eficaz de los Servicios Públicos.</w:t>
      </w:r>
    </w:p>
    <w:p w:rsidR="0022369E" w:rsidRPr="00164576" w:rsidRDefault="0022369E" w:rsidP="0022369E">
      <w:pPr>
        <w:jc w:val="both"/>
        <w:rPr>
          <w:rFonts w:ascii="Arial" w:hAnsi="Arial" w:cs="Arial"/>
          <w:b/>
          <w:bCs/>
          <w:lang w:val="es-ES"/>
        </w:rPr>
      </w:pPr>
    </w:p>
    <w:p w:rsidR="003B6C34" w:rsidRPr="000A78C3" w:rsidRDefault="003B6C34" w:rsidP="003B6C34">
      <w:pPr>
        <w:jc w:val="both"/>
        <w:rPr>
          <w:rFonts w:ascii="Arial" w:hAnsi="Arial" w:cs="Arial"/>
        </w:rPr>
      </w:pPr>
      <w:r w:rsidRPr="000A78C3">
        <w:rPr>
          <w:rFonts w:ascii="Arial" w:hAnsi="Arial" w:cs="Arial"/>
          <w:b/>
          <w:bCs/>
          <w:iCs/>
          <w:lang w:val="es-ES"/>
        </w:rPr>
        <w:t>Objetivo Estratégico</w:t>
      </w:r>
    </w:p>
    <w:p w:rsidR="003B6C34" w:rsidRDefault="003B6C34" w:rsidP="003B6C34">
      <w:pPr>
        <w:jc w:val="both"/>
        <w:rPr>
          <w:rFonts w:ascii="Arial" w:hAnsi="Arial" w:cs="Arial"/>
          <w:b/>
          <w:bCs/>
          <w:lang w:val="es-ES"/>
        </w:rPr>
      </w:pPr>
      <w:r w:rsidRPr="000A78C3">
        <w:rPr>
          <w:rFonts w:ascii="Arial" w:hAnsi="Arial" w:cs="Arial"/>
          <w:b/>
          <w:bCs/>
          <w:lang w:val="es-ES"/>
        </w:rPr>
        <w:t>Asegurar servicios públicos municipales con suficiencia en su cobertura, eficiencia y eficacia en su prestación, de conformidad con las obligaciones constitucionales con el fin de dignificar el espacio público y contribuir a mejorar la calidad de vida de los habitantes del Municipio de San Pedro Tlaquepaque.</w:t>
      </w:r>
    </w:p>
    <w:p w:rsidR="003B6C34" w:rsidRPr="000A78C3" w:rsidRDefault="003B6C34" w:rsidP="003B6C34">
      <w:pPr>
        <w:jc w:val="center"/>
        <w:rPr>
          <w:rFonts w:ascii="Arial" w:hAnsi="Arial" w:cs="Arial"/>
          <w:b/>
          <w:bCs/>
          <w:lang w:val="es-ES"/>
        </w:rPr>
      </w:pPr>
      <w:r w:rsidRPr="000A78C3">
        <w:rPr>
          <w:rFonts w:ascii="Arial" w:hAnsi="Arial" w:cs="Arial"/>
          <w:b/>
          <w:bCs/>
          <w:lang w:val="es-ES"/>
        </w:rPr>
        <w:t>Estrategias:</w:t>
      </w:r>
    </w:p>
    <w:p w:rsidR="003B6C34" w:rsidRPr="000A78C3" w:rsidRDefault="003B6C34" w:rsidP="003B6C34">
      <w:pPr>
        <w:jc w:val="both"/>
        <w:rPr>
          <w:rFonts w:ascii="Arial" w:hAnsi="Arial" w:cs="Arial"/>
          <w:lang w:val="es-ES"/>
        </w:rPr>
      </w:pPr>
      <w:r w:rsidRPr="000A78C3">
        <w:rPr>
          <w:rFonts w:ascii="Arial" w:hAnsi="Arial" w:cs="Arial"/>
          <w:lang w:val="es-ES"/>
        </w:rPr>
        <w:t>2.1.1. Cobertura con eficiencia y eficacia de los servicios públicos municipales preferentemente en las colonias que no cuentan con los mismos o en donde su prestación es deficiente.</w:t>
      </w:r>
    </w:p>
    <w:p w:rsidR="003B6C34" w:rsidRPr="000A78C3" w:rsidRDefault="003B6C34" w:rsidP="003B6C34">
      <w:pPr>
        <w:jc w:val="both"/>
        <w:rPr>
          <w:rFonts w:ascii="Arial" w:hAnsi="Arial" w:cs="Arial"/>
          <w:lang w:val="es-ES"/>
        </w:rPr>
      </w:pPr>
      <w:r>
        <w:rPr>
          <w:rFonts w:ascii="Arial" w:hAnsi="Arial" w:cs="Arial"/>
          <w:lang w:val="es-ES"/>
        </w:rPr>
        <w:t>2.1.2</w:t>
      </w:r>
      <w:r w:rsidRPr="000A78C3">
        <w:rPr>
          <w:rFonts w:ascii="Arial" w:hAnsi="Arial" w:cs="Arial"/>
          <w:lang w:val="es-ES"/>
        </w:rPr>
        <w:t>. Fortalecimiento institucional para la provisión de los servicios públicos municipales bajo criterios de calidad, eficiencia y oportunidad, tanto financiera como operativa.</w:t>
      </w:r>
    </w:p>
    <w:p w:rsidR="003B6C34" w:rsidRPr="000A78C3" w:rsidRDefault="003B6C34" w:rsidP="003B6C34">
      <w:pPr>
        <w:jc w:val="both"/>
        <w:rPr>
          <w:rFonts w:ascii="Arial" w:hAnsi="Arial" w:cs="Arial"/>
          <w:lang w:val="es-ES"/>
        </w:rPr>
      </w:pPr>
      <w:r w:rsidRPr="000A78C3">
        <w:rPr>
          <w:rFonts w:ascii="Arial" w:hAnsi="Arial" w:cs="Arial"/>
          <w:lang w:val="es-ES"/>
        </w:rPr>
        <w:t>2.1.3 Mejora de la recaudación para la provisión de servicios públicos</w:t>
      </w:r>
    </w:p>
    <w:p w:rsidR="003B6C34" w:rsidRPr="000A78C3" w:rsidRDefault="003B6C34" w:rsidP="003B6C34">
      <w:pPr>
        <w:jc w:val="both"/>
        <w:rPr>
          <w:rFonts w:ascii="Arial" w:hAnsi="Arial" w:cs="Arial"/>
          <w:lang w:val="es-ES"/>
        </w:rPr>
      </w:pPr>
      <w:r w:rsidRPr="000A78C3">
        <w:rPr>
          <w:rFonts w:ascii="Arial" w:hAnsi="Arial" w:cs="Arial"/>
          <w:lang w:val="es-ES"/>
        </w:rPr>
        <w:t xml:space="preserve">2.1.4 Vinculación y coordinación </w:t>
      </w:r>
      <w:proofErr w:type="spellStart"/>
      <w:r w:rsidRPr="000A78C3">
        <w:rPr>
          <w:rFonts w:ascii="Arial" w:hAnsi="Arial" w:cs="Arial"/>
          <w:lang w:val="es-ES"/>
        </w:rPr>
        <w:t>intra</w:t>
      </w:r>
      <w:proofErr w:type="spellEnd"/>
      <w:r w:rsidRPr="000A78C3">
        <w:rPr>
          <w:rFonts w:ascii="Arial" w:hAnsi="Arial" w:cs="Arial"/>
          <w:lang w:val="es-ES"/>
        </w:rPr>
        <w:t xml:space="preserve">-institucional para la previsión de futuros problemas en la provisión de servicios públicos municipales </w:t>
      </w:r>
    </w:p>
    <w:p w:rsidR="003B6C34" w:rsidRPr="000A78C3" w:rsidRDefault="003B6C34" w:rsidP="003B6C34">
      <w:pPr>
        <w:jc w:val="center"/>
        <w:rPr>
          <w:rFonts w:ascii="Arial" w:hAnsi="Arial" w:cs="Arial"/>
          <w:b/>
          <w:bCs/>
          <w:lang w:val="es-ES"/>
        </w:rPr>
      </w:pPr>
      <w:r w:rsidRPr="000A78C3">
        <w:rPr>
          <w:rFonts w:ascii="Arial" w:hAnsi="Arial" w:cs="Arial"/>
          <w:b/>
          <w:bCs/>
          <w:lang w:val="es-ES"/>
        </w:rPr>
        <w:t>Líneas de Acción:</w:t>
      </w:r>
    </w:p>
    <w:p w:rsidR="003B6C34" w:rsidRPr="000A78C3" w:rsidRDefault="003B6C34" w:rsidP="003B6C34">
      <w:pPr>
        <w:jc w:val="both"/>
        <w:rPr>
          <w:rFonts w:ascii="Arial" w:hAnsi="Arial" w:cs="Arial"/>
          <w:lang w:val="es-ES"/>
        </w:rPr>
      </w:pPr>
      <w:r w:rsidRPr="000A78C3">
        <w:rPr>
          <w:rFonts w:ascii="Arial" w:hAnsi="Arial" w:cs="Arial"/>
          <w:lang w:val="es-ES"/>
        </w:rPr>
        <w:t>2.1.1. Cobertura con eficiencia y eficacia de los servicios públicos municipales preferentemente en las colonias que no cuentan con los mismos o en donde su prestación es deficiente.</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2.1.1.1. Cubrir las necesidades de agua potable, drenaje y alcantarillado en  las colonias del Municipio, preferentemente a las que no cuentan con el servicio.</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2.1.1.2. Completar la cobertura de alumbrado público y asegurar la prestación del servicio de forma eficiente y continua  en  las colonias del Municipio, preferentemente a las que cuentan con mayores índices de rezago social o niveles de violencia e inseguridad.</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2.1.1.3. Asegurar el servicio de recolección de los desechos sólidos en todas las colonias del Municipio.</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2.1.1.4.  Atender  el cuidado y protección de los animales en el Municipio, mediante  acciones de  prevención, recolección, captura, adopción</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2.1.1.5. Proveer un servicio digno de inhumaciones y exhumaciones a todas las personas que lo requieran, así como el mantenimiento integral de los espacios que conforman los cementerios municipales.</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lastRenderedPageBreak/>
        <w:t>2.1.1.6. Atender eficiente y oportunamente los requerimientos de balizamiento, grafiti, guarniciones, pinta de topes y nomenclatura en el Municipio.</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2.1.1.7. Dar mantenimiento eficiente y oportunamente  a  las vialidades del Municipio.</w:t>
      </w:r>
    </w:p>
    <w:p w:rsidR="003B6C34" w:rsidRPr="000A78C3" w:rsidRDefault="003B6C34" w:rsidP="003B6C34">
      <w:pPr>
        <w:ind w:left="708"/>
        <w:jc w:val="both"/>
        <w:rPr>
          <w:rFonts w:ascii="Arial" w:hAnsi="Arial" w:cs="Arial"/>
          <w:bCs/>
          <w:lang w:val="es-ES"/>
        </w:rPr>
      </w:pPr>
      <w:r w:rsidRPr="000A78C3">
        <w:rPr>
          <w:rFonts w:ascii="Arial" w:hAnsi="Arial" w:cs="Arial"/>
          <w:bCs/>
          <w:lang w:val="es-ES"/>
        </w:rPr>
        <w:t xml:space="preserve">2.1.1.8. Rescate y construcción de mercados municipales para acercar productos de la canasta básica a precios accesibles, preferentemente en las colonias pobres del Municipio. </w:t>
      </w:r>
    </w:p>
    <w:p w:rsidR="003B6C34" w:rsidRPr="000A78C3" w:rsidRDefault="003B6C34" w:rsidP="003B6C34">
      <w:pPr>
        <w:jc w:val="both"/>
        <w:rPr>
          <w:rFonts w:ascii="Arial" w:hAnsi="Arial" w:cs="Arial"/>
          <w:lang w:val="es-ES"/>
        </w:rPr>
      </w:pPr>
      <w:r w:rsidRPr="000A78C3">
        <w:rPr>
          <w:rFonts w:ascii="Arial" w:hAnsi="Arial" w:cs="Arial"/>
          <w:lang w:val="es-ES"/>
        </w:rPr>
        <w:t>2.1.2. Fortalecimiento institucional para la provisión de los servicios públicos municipales bajo criterios de calidad, eficiencia y oportunidad, tanto financiera como operativa.</w:t>
      </w:r>
    </w:p>
    <w:p w:rsidR="003B6C34" w:rsidRPr="000A78C3" w:rsidRDefault="003B6C34" w:rsidP="003B6C34">
      <w:pPr>
        <w:ind w:left="708"/>
        <w:jc w:val="both"/>
        <w:rPr>
          <w:rFonts w:ascii="Arial" w:hAnsi="Arial" w:cs="Arial"/>
        </w:rPr>
      </w:pPr>
      <w:r w:rsidRPr="000A78C3">
        <w:rPr>
          <w:rFonts w:ascii="Arial" w:hAnsi="Arial" w:cs="Arial"/>
        </w:rPr>
        <w:t>2.1.2.1. Elaboración de los Marcos jurídico-administrativos (reglamentos, normas técnicas oficiales, manuales de organización, procesos, de servicios y protocolos de actuación) necesarios para asegurar la  provisión, mantenimiento y conservación de los servicios públicos  en el Municipio.</w:t>
      </w:r>
    </w:p>
    <w:p w:rsidR="003B6C34" w:rsidRPr="000A78C3" w:rsidRDefault="003B6C34" w:rsidP="003B6C34">
      <w:pPr>
        <w:ind w:left="708"/>
        <w:jc w:val="both"/>
        <w:rPr>
          <w:rFonts w:ascii="Arial" w:hAnsi="Arial" w:cs="Arial"/>
        </w:rPr>
      </w:pPr>
      <w:r w:rsidRPr="000A78C3">
        <w:rPr>
          <w:rFonts w:ascii="Arial" w:hAnsi="Arial" w:cs="Arial"/>
        </w:rPr>
        <w:t>2.1.2.2. Aplicación e incorporación de  recursos tecnológicos e informáticos   para la provisión, mantenimiento y conservación de los servicios públicos  en el Municipio en el Municipio.</w:t>
      </w:r>
    </w:p>
    <w:p w:rsidR="003B6C34" w:rsidRPr="000A78C3" w:rsidRDefault="003B6C34" w:rsidP="003B6C34">
      <w:pPr>
        <w:ind w:left="708"/>
        <w:jc w:val="both"/>
        <w:rPr>
          <w:rFonts w:ascii="Arial" w:hAnsi="Arial" w:cs="Arial"/>
        </w:rPr>
      </w:pPr>
      <w:r w:rsidRPr="000A78C3">
        <w:rPr>
          <w:rFonts w:ascii="Arial" w:hAnsi="Arial" w:cs="Arial"/>
        </w:rPr>
        <w:t>2.1.2.3. Certificación de servicios públicos municipales.</w:t>
      </w:r>
    </w:p>
    <w:p w:rsidR="003B6C34" w:rsidRPr="000A78C3" w:rsidRDefault="003B6C34" w:rsidP="003B6C34">
      <w:pPr>
        <w:jc w:val="both"/>
        <w:rPr>
          <w:rFonts w:ascii="Arial" w:hAnsi="Arial" w:cs="Arial"/>
          <w:lang w:val="es-ES"/>
        </w:rPr>
      </w:pPr>
      <w:r w:rsidRPr="000A78C3">
        <w:rPr>
          <w:rFonts w:ascii="Arial" w:hAnsi="Arial" w:cs="Arial"/>
          <w:lang w:val="es-ES"/>
        </w:rPr>
        <w:t>2.1.3 Mejora de la recaudación para la provisión de servicios públicos</w:t>
      </w:r>
    </w:p>
    <w:p w:rsidR="003B6C34" w:rsidRPr="000A78C3" w:rsidRDefault="003B6C34" w:rsidP="003B6C34">
      <w:pPr>
        <w:ind w:left="708"/>
        <w:jc w:val="both"/>
        <w:rPr>
          <w:rFonts w:ascii="Arial" w:hAnsi="Arial" w:cs="Arial"/>
          <w:lang w:val="es-ES"/>
        </w:rPr>
      </w:pPr>
      <w:r w:rsidRPr="000A78C3">
        <w:rPr>
          <w:rFonts w:ascii="Arial" w:hAnsi="Arial" w:cs="Arial"/>
          <w:lang w:val="es-ES"/>
        </w:rPr>
        <w:t xml:space="preserve">2.1.3.1 Fortalecimiento de los instrumentos y mecanismos de recaudación municipal </w:t>
      </w:r>
    </w:p>
    <w:p w:rsidR="003B6C34" w:rsidRPr="000A78C3" w:rsidRDefault="003B6C34" w:rsidP="003B6C34">
      <w:pPr>
        <w:ind w:left="708"/>
        <w:jc w:val="both"/>
        <w:rPr>
          <w:rFonts w:ascii="Arial" w:hAnsi="Arial" w:cs="Arial"/>
          <w:lang w:val="es-ES"/>
        </w:rPr>
      </w:pPr>
      <w:r w:rsidRPr="000A78C3">
        <w:rPr>
          <w:rFonts w:ascii="Arial" w:hAnsi="Arial" w:cs="Arial"/>
          <w:lang w:val="es-ES"/>
        </w:rPr>
        <w:t>2.1.3.2 Cobertura oportuna de gastos de operación, mantenimiento y reparación vinculados  a la prestación de los servicios públicos.</w:t>
      </w:r>
    </w:p>
    <w:p w:rsidR="003B6C34" w:rsidRPr="000A78C3" w:rsidRDefault="003B6C34" w:rsidP="003B6C34">
      <w:pPr>
        <w:ind w:left="708"/>
        <w:jc w:val="both"/>
        <w:rPr>
          <w:rFonts w:ascii="Arial" w:hAnsi="Arial" w:cs="Arial"/>
          <w:lang w:val="es-ES"/>
        </w:rPr>
      </w:pPr>
      <w:r w:rsidRPr="000A78C3">
        <w:rPr>
          <w:rFonts w:ascii="Arial" w:hAnsi="Arial" w:cs="Arial"/>
          <w:lang w:val="es-ES"/>
        </w:rPr>
        <w:t>2.1.3.3 Promoción de la cultura de pago, cuidado y colaboración de la ciudadanía para el mantenimiento de los servicios públicos</w:t>
      </w:r>
    </w:p>
    <w:p w:rsidR="003B6C34" w:rsidRPr="000A78C3" w:rsidRDefault="003B6C34" w:rsidP="003B6C34">
      <w:pPr>
        <w:jc w:val="both"/>
        <w:rPr>
          <w:rFonts w:ascii="Arial" w:hAnsi="Arial" w:cs="Arial"/>
          <w:lang w:val="es-ES"/>
        </w:rPr>
      </w:pPr>
      <w:r w:rsidRPr="000A78C3">
        <w:rPr>
          <w:rFonts w:ascii="Arial" w:hAnsi="Arial" w:cs="Arial"/>
          <w:lang w:val="es-ES"/>
        </w:rPr>
        <w:t xml:space="preserve">2.1.4 Vinculación y coordinación </w:t>
      </w:r>
      <w:proofErr w:type="spellStart"/>
      <w:r w:rsidRPr="000A78C3">
        <w:rPr>
          <w:rFonts w:ascii="Arial" w:hAnsi="Arial" w:cs="Arial"/>
          <w:lang w:val="es-ES"/>
        </w:rPr>
        <w:t>intra</w:t>
      </w:r>
      <w:proofErr w:type="spellEnd"/>
      <w:r w:rsidRPr="000A78C3">
        <w:rPr>
          <w:rFonts w:ascii="Arial" w:hAnsi="Arial" w:cs="Arial"/>
          <w:lang w:val="es-ES"/>
        </w:rPr>
        <w:t xml:space="preserve">-institucional para la previsión de futuros problemas en la provisión de servicios públicos municipales </w:t>
      </w:r>
    </w:p>
    <w:p w:rsidR="003B6C34" w:rsidRPr="000A78C3" w:rsidRDefault="003B6C34" w:rsidP="003B6C34">
      <w:pPr>
        <w:ind w:left="708"/>
        <w:jc w:val="both"/>
        <w:rPr>
          <w:rFonts w:ascii="Arial" w:hAnsi="Arial" w:cs="Arial"/>
          <w:lang w:val="es-ES"/>
        </w:rPr>
      </w:pPr>
      <w:r w:rsidRPr="000A78C3">
        <w:rPr>
          <w:rFonts w:ascii="Arial" w:hAnsi="Arial" w:cs="Arial"/>
          <w:lang w:val="es-ES"/>
        </w:rPr>
        <w:t xml:space="preserve">2.1.4.1 Estrategia de coordinación para la prevención de asentamientos irregulares </w:t>
      </w:r>
    </w:p>
    <w:p w:rsidR="003B6C34" w:rsidRPr="000A78C3" w:rsidRDefault="003B6C34" w:rsidP="003B6C34">
      <w:pPr>
        <w:ind w:left="708"/>
        <w:jc w:val="both"/>
        <w:rPr>
          <w:rFonts w:ascii="Arial" w:hAnsi="Arial" w:cs="Arial"/>
          <w:lang w:val="es-ES"/>
        </w:rPr>
      </w:pPr>
      <w:r w:rsidRPr="000A78C3">
        <w:rPr>
          <w:rFonts w:ascii="Arial" w:hAnsi="Arial" w:cs="Arial"/>
          <w:lang w:val="es-ES"/>
        </w:rPr>
        <w:t xml:space="preserve">2.1.4.2 Estrategia de coordinación para la recepción de desarrollos inmobiliarios dentro de norma y en cumplimiento con exigencias municipales </w:t>
      </w:r>
    </w:p>
    <w:p w:rsidR="0022369E" w:rsidRDefault="0022369E" w:rsidP="0022369E">
      <w:pPr>
        <w:rPr>
          <w:b/>
          <w:bCs/>
          <w:lang w:val="es-ES"/>
        </w:rPr>
      </w:pPr>
      <w:r>
        <w:rPr>
          <w:b/>
          <w:bCs/>
          <w:lang w:val="es-ES"/>
        </w:rPr>
        <w:br w:type="page"/>
      </w:r>
    </w:p>
    <w:p w:rsidR="002B42C7" w:rsidRPr="002B42C7" w:rsidRDefault="002B42C7" w:rsidP="00164576">
      <w:pPr>
        <w:pStyle w:val="Sinespaciado"/>
        <w:rPr>
          <w:b/>
          <w:szCs w:val="24"/>
          <w:lang w:eastAsia="es-ES"/>
        </w:rPr>
      </w:pPr>
      <w:r w:rsidRPr="002B42C7">
        <w:rPr>
          <w:rFonts w:eastAsia="Times New Roman"/>
          <w:b/>
          <w:szCs w:val="24"/>
          <w:lang w:val="es-MX"/>
        </w:rPr>
        <w:lastRenderedPageBreak/>
        <w:t xml:space="preserve">Eje Estratégico III. </w:t>
      </w:r>
      <w:r w:rsidRPr="002B42C7">
        <w:rPr>
          <w:b/>
          <w:i/>
          <w:szCs w:val="24"/>
          <w:lang w:eastAsia="es-ES"/>
        </w:rPr>
        <w:t>Desarrollo de Capacidades, Fomento Económico y Empleo de Calidad para impulsar tus capacidades con oportunidades reales para mejorar tu calidad de vida y la de tu familia.</w:t>
      </w:r>
    </w:p>
    <w:p w:rsidR="00164576" w:rsidRPr="006F234A" w:rsidRDefault="00164576" w:rsidP="006F234A">
      <w:pPr>
        <w:jc w:val="both"/>
        <w:rPr>
          <w:rFonts w:ascii="Arial" w:hAnsi="Arial" w:cs="Arial"/>
          <w:b/>
        </w:rPr>
      </w:pPr>
    </w:p>
    <w:p w:rsidR="006F234A" w:rsidRPr="006F234A" w:rsidRDefault="006F234A" w:rsidP="006F234A">
      <w:pPr>
        <w:jc w:val="both"/>
        <w:rPr>
          <w:rFonts w:ascii="Arial" w:hAnsi="Arial" w:cs="Arial"/>
          <w:b/>
        </w:rPr>
      </w:pPr>
      <w:r w:rsidRPr="006F234A">
        <w:rPr>
          <w:rFonts w:ascii="Arial" w:hAnsi="Arial" w:cs="Arial"/>
          <w:b/>
        </w:rPr>
        <w:t>3.1 Objetivo Estratégico.</w:t>
      </w:r>
    </w:p>
    <w:p w:rsidR="006F234A" w:rsidRPr="006F234A" w:rsidRDefault="006F234A" w:rsidP="006F234A">
      <w:pPr>
        <w:jc w:val="both"/>
        <w:rPr>
          <w:rFonts w:ascii="Arial" w:hAnsi="Arial" w:cs="Arial"/>
        </w:rPr>
      </w:pPr>
      <w:r w:rsidRPr="006F234A">
        <w:rPr>
          <w:rFonts w:ascii="Arial" w:hAnsi="Arial" w:cs="Arial"/>
        </w:rPr>
        <w:t xml:space="preserve">Promover, fomentar e impulsar el empleo digno, al sector artesanal, el desarrollo agropecuario agro-ecológico y sustentable, las actividades del sector turístico, y los intercambios de bienes y servicios locales, brindando apoyo, financiamiento, asesorías y acompañamiento para estimular el auto empleo y el emprendimiento de nuevas </w:t>
      </w:r>
      <w:proofErr w:type="spellStart"/>
      <w:r w:rsidRPr="006F234A">
        <w:rPr>
          <w:rFonts w:ascii="Arial" w:hAnsi="Arial" w:cs="Arial"/>
        </w:rPr>
        <w:t>MiPYMES</w:t>
      </w:r>
      <w:proofErr w:type="spellEnd"/>
      <w:r w:rsidRPr="006F234A">
        <w:rPr>
          <w:rFonts w:ascii="Arial" w:hAnsi="Arial" w:cs="Arial"/>
        </w:rPr>
        <w:t>, fortaleciendo, protegiendo y acompañando a las ya existentes que conforman las principales fuentes de ingresos y de empleos a nivel municipal, con el fin de recuperar la base del tejido socio-económico barrial en San Pedro Tlaquepaque.</w:t>
      </w:r>
    </w:p>
    <w:p w:rsidR="006F234A" w:rsidRPr="006F234A" w:rsidRDefault="006F234A" w:rsidP="006F234A">
      <w:pPr>
        <w:jc w:val="both"/>
        <w:rPr>
          <w:rFonts w:ascii="Arial" w:hAnsi="Arial" w:cs="Arial"/>
        </w:rPr>
      </w:pPr>
    </w:p>
    <w:p w:rsidR="006F234A" w:rsidRPr="006F234A" w:rsidRDefault="006F234A" w:rsidP="006F234A">
      <w:pPr>
        <w:jc w:val="center"/>
        <w:rPr>
          <w:rFonts w:ascii="Arial" w:hAnsi="Arial" w:cs="Arial"/>
          <w:b/>
        </w:rPr>
      </w:pPr>
      <w:r w:rsidRPr="006F234A">
        <w:rPr>
          <w:rFonts w:ascii="Arial" w:hAnsi="Arial" w:cs="Arial"/>
          <w:b/>
        </w:rPr>
        <w:t>Estrategias</w:t>
      </w:r>
    </w:p>
    <w:p w:rsidR="006F234A" w:rsidRPr="006F234A" w:rsidRDefault="006F234A" w:rsidP="006F234A">
      <w:pPr>
        <w:jc w:val="both"/>
        <w:rPr>
          <w:rFonts w:ascii="Arial" w:hAnsi="Arial" w:cs="Arial"/>
          <w:b/>
          <w:noProof/>
          <w:lang w:eastAsia="es-MX"/>
        </w:rPr>
      </w:pPr>
      <w:r w:rsidRPr="006F234A">
        <w:rPr>
          <w:rFonts w:ascii="Arial" w:hAnsi="Arial" w:cs="Arial"/>
          <w:b/>
        </w:rPr>
        <w:t xml:space="preserve">3.1.1 </w:t>
      </w:r>
      <w:r w:rsidRPr="006F234A">
        <w:rPr>
          <w:rFonts w:ascii="Arial" w:hAnsi="Arial" w:cs="Arial"/>
          <w:b/>
          <w:noProof/>
          <w:lang w:eastAsia="es-MX"/>
        </w:rPr>
        <w:t>Programa de Alianza por la educación para adultos</w:t>
      </w:r>
    </w:p>
    <w:p w:rsidR="006F234A" w:rsidRPr="006F234A" w:rsidRDefault="006F234A" w:rsidP="006F234A">
      <w:pPr>
        <w:jc w:val="both"/>
        <w:rPr>
          <w:rFonts w:ascii="Arial" w:hAnsi="Arial" w:cs="Arial"/>
          <w:b/>
        </w:rPr>
      </w:pPr>
      <w:r w:rsidRPr="006F234A">
        <w:rPr>
          <w:rFonts w:ascii="Arial" w:hAnsi="Arial" w:cs="Arial"/>
          <w:b/>
          <w:noProof/>
          <w:lang w:eastAsia="es-MX"/>
        </w:rPr>
        <w:t xml:space="preserve">3.1.2 </w:t>
      </w:r>
      <w:r w:rsidRPr="006F234A">
        <w:rPr>
          <w:rFonts w:ascii="Arial" w:hAnsi="Arial" w:cs="Arial"/>
          <w:b/>
        </w:rPr>
        <w:t xml:space="preserve"> Crear una política pública que apoye la integralidad del tejido económico-social y mejorar el nivel de vida </w:t>
      </w:r>
    </w:p>
    <w:p w:rsidR="006F234A" w:rsidRPr="006F234A" w:rsidRDefault="006F234A" w:rsidP="006F234A">
      <w:pPr>
        <w:jc w:val="both"/>
        <w:rPr>
          <w:rFonts w:ascii="Arial" w:hAnsi="Arial" w:cs="Arial"/>
          <w:b/>
        </w:rPr>
      </w:pPr>
      <w:r w:rsidRPr="006F234A">
        <w:rPr>
          <w:rFonts w:ascii="Arial" w:hAnsi="Arial" w:cs="Arial"/>
          <w:b/>
        </w:rPr>
        <w:t>3.1.3 Desarrollar la metodología para una Mejora Regulatoria que simplifique trámites administrativos para la apertura de negocios con apoyo de tecnología web.</w:t>
      </w:r>
    </w:p>
    <w:p w:rsidR="006F234A" w:rsidRPr="006F234A" w:rsidRDefault="006F234A" w:rsidP="006F234A">
      <w:pPr>
        <w:jc w:val="both"/>
        <w:rPr>
          <w:rFonts w:ascii="Arial" w:hAnsi="Arial" w:cs="Arial"/>
          <w:b/>
        </w:rPr>
      </w:pPr>
      <w:r w:rsidRPr="006F234A">
        <w:rPr>
          <w:rFonts w:ascii="Arial" w:hAnsi="Arial" w:cs="Arial"/>
          <w:b/>
        </w:rPr>
        <w:t>3.1.4 Crear una política pública que ayude el fomento y promoción del empleo bien remunerado, Emprendimiento y autoempleo en los sectores estratégicos para el municipio</w:t>
      </w:r>
    </w:p>
    <w:p w:rsidR="006F234A" w:rsidRPr="006F234A" w:rsidRDefault="006F234A" w:rsidP="006F234A">
      <w:pPr>
        <w:ind w:left="567" w:hanging="567"/>
        <w:jc w:val="both"/>
        <w:rPr>
          <w:rFonts w:ascii="Arial" w:hAnsi="Arial" w:cs="Arial"/>
          <w:b/>
        </w:rPr>
      </w:pPr>
      <w:r w:rsidRPr="006F234A">
        <w:rPr>
          <w:rFonts w:ascii="Arial" w:hAnsi="Arial" w:cs="Arial"/>
          <w:b/>
        </w:rPr>
        <w:t>3.1.5 Establecer un programa que ofrezca apoyo integral en el desarrollo de habilidades y capacidades técnicas-administrativas creando mejores oportunidades de empleos bien remunerados y de calidad</w:t>
      </w:r>
    </w:p>
    <w:p w:rsidR="006F234A" w:rsidRPr="006F234A" w:rsidRDefault="006F234A" w:rsidP="006F234A">
      <w:pPr>
        <w:jc w:val="both"/>
        <w:rPr>
          <w:rFonts w:ascii="Arial" w:hAnsi="Arial" w:cs="Arial"/>
          <w:b/>
        </w:rPr>
      </w:pPr>
      <w:r w:rsidRPr="006F234A">
        <w:rPr>
          <w:rFonts w:ascii="Arial" w:hAnsi="Arial" w:cs="Arial"/>
          <w:b/>
        </w:rPr>
        <w:t>3.1.6 Crear una política pública que de seguridad en los barrios y difundir la seguridad y estabilidad de invertir en el municipio</w:t>
      </w:r>
    </w:p>
    <w:p w:rsidR="006F234A" w:rsidRPr="006F234A" w:rsidRDefault="006F234A" w:rsidP="006F234A">
      <w:pPr>
        <w:jc w:val="both"/>
        <w:rPr>
          <w:rFonts w:ascii="Arial" w:hAnsi="Arial" w:cs="Arial"/>
        </w:rPr>
      </w:pPr>
    </w:p>
    <w:p w:rsidR="006F234A" w:rsidRPr="006F234A" w:rsidRDefault="006F234A" w:rsidP="006F234A">
      <w:pPr>
        <w:jc w:val="center"/>
        <w:rPr>
          <w:rFonts w:ascii="Arial" w:hAnsi="Arial" w:cs="Arial"/>
          <w:b/>
        </w:rPr>
      </w:pPr>
      <w:r w:rsidRPr="006F234A">
        <w:rPr>
          <w:rFonts w:ascii="Arial" w:hAnsi="Arial" w:cs="Arial"/>
          <w:b/>
        </w:rPr>
        <w:t>Líneas de Acción</w:t>
      </w:r>
    </w:p>
    <w:p w:rsidR="006F234A" w:rsidRPr="006F234A" w:rsidRDefault="006F234A" w:rsidP="006F234A">
      <w:pPr>
        <w:jc w:val="both"/>
        <w:rPr>
          <w:rFonts w:ascii="Arial" w:hAnsi="Arial" w:cs="Arial"/>
          <w:b/>
          <w:noProof/>
          <w:lang w:eastAsia="es-MX"/>
        </w:rPr>
      </w:pPr>
      <w:r w:rsidRPr="006F234A">
        <w:rPr>
          <w:rFonts w:ascii="Arial" w:hAnsi="Arial" w:cs="Arial"/>
          <w:b/>
        </w:rPr>
        <w:t xml:space="preserve">3.1.1 </w:t>
      </w:r>
      <w:r w:rsidRPr="006F234A">
        <w:rPr>
          <w:rFonts w:ascii="Arial" w:hAnsi="Arial" w:cs="Arial"/>
          <w:b/>
          <w:noProof/>
          <w:lang w:eastAsia="es-MX"/>
        </w:rPr>
        <w:t xml:space="preserve">Programa de Alianza por la educación para adultos y jóvenes </w:t>
      </w:r>
    </w:p>
    <w:p w:rsidR="006F234A" w:rsidRPr="006F234A" w:rsidRDefault="006F234A" w:rsidP="006F234A">
      <w:pPr>
        <w:jc w:val="both"/>
        <w:rPr>
          <w:rFonts w:ascii="Arial" w:hAnsi="Arial" w:cs="Arial"/>
          <w:noProof/>
          <w:lang w:eastAsia="es-MX"/>
        </w:rPr>
      </w:pPr>
      <w:r w:rsidRPr="006F234A">
        <w:rPr>
          <w:rFonts w:ascii="Arial" w:hAnsi="Arial" w:cs="Arial"/>
          <w:noProof/>
          <w:lang w:eastAsia="es-MX"/>
        </w:rPr>
        <w:t>3.1.1.1 Formar alianza con el INEA para la formación educativa mínima requerida para mejorar el nivel de empleo.</w:t>
      </w:r>
    </w:p>
    <w:p w:rsidR="006F234A" w:rsidRPr="006F234A" w:rsidRDefault="006F234A" w:rsidP="006F234A">
      <w:pPr>
        <w:jc w:val="both"/>
        <w:rPr>
          <w:rFonts w:ascii="Arial" w:hAnsi="Arial" w:cs="Arial"/>
        </w:rPr>
      </w:pPr>
      <w:r w:rsidRPr="006F234A">
        <w:rPr>
          <w:rFonts w:ascii="Arial" w:hAnsi="Arial" w:cs="Arial"/>
        </w:rPr>
        <w:t>3.1.1.2 Impulsar becas escolares para preparatoria</w:t>
      </w:r>
    </w:p>
    <w:p w:rsidR="006F234A" w:rsidRPr="006F234A" w:rsidRDefault="006F234A" w:rsidP="006F234A">
      <w:pPr>
        <w:jc w:val="both"/>
        <w:rPr>
          <w:rFonts w:ascii="Arial" w:hAnsi="Arial" w:cs="Arial"/>
          <w:noProof/>
          <w:lang w:eastAsia="es-MX"/>
        </w:rPr>
      </w:pPr>
    </w:p>
    <w:p w:rsidR="006F234A" w:rsidRPr="006F234A" w:rsidRDefault="006F234A" w:rsidP="006F234A">
      <w:pPr>
        <w:jc w:val="both"/>
        <w:rPr>
          <w:rFonts w:ascii="Arial" w:hAnsi="Arial" w:cs="Arial"/>
          <w:b/>
        </w:rPr>
      </w:pPr>
      <w:r w:rsidRPr="006F234A">
        <w:rPr>
          <w:rFonts w:ascii="Arial" w:hAnsi="Arial" w:cs="Arial"/>
          <w:b/>
          <w:noProof/>
          <w:lang w:eastAsia="es-MX"/>
        </w:rPr>
        <w:t xml:space="preserve">3.1.2 </w:t>
      </w:r>
      <w:r w:rsidRPr="006F234A">
        <w:rPr>
          <w:rFonts w:ascii="Arial" w:hAnsi="Arial" w:cs="Arial"/>
          <w:b/>
        </w:rPr>
        <w:t xml:space="preserve"> Crear una política pública que apoye la integralidad del tejido económico-social y mejorar el nivel de vida </w:t>
      </w:r>
    </w:p>
    <w:p w:rsidR="006F234A" w:rsidRPr="006F234A" w:rsidRDefault="006F234A" w:rsidP="006F234A">
      <w:pPr>
        <w:jc w:val="both"/>
        <w:rPr>
          <w:rFonts w:ascii="Arial" w:hAnsi="Arial" w:cs="Arial"/>
        </w:rPr>
      </w:pPr>
      <w:r w:rsidRPr="006F234A">
        <w:rPr>
          <w:rFonts w:ascii="Arial" w:hAnsi="Arial" w:cs="Arial"/>
        </w:rPr>
        <w:t>3.1.2.1 Difundir y Promover los programas desarrollo económico-social e impulsar la mejora y calidad de vida</w:t>
      </w:r>
    </w:p>
    <w:p w:rsidR="006F234A" w:rsidRPr="006F234A" w:rsidRDefault="006F234A" w:rsidP="006F234A">
      <w:pPr>
        <w:jc w:val="both"/>
        <w:rPr>
          <w:rFonts w:ascii="Arial" w:hAnsi="Arial" w:cs="Arial"/>
          <w:noProof/>
          <w:lang w:eastAsia="es-MX"/>
        </w:rPr>
      </w:pPr>
      <w:r w:rsidRPr="006F234A">
        <w:rPr>
          <w:rFonts w:ascii="Arial" w:hAnsi="Arial" w:cs="Arial"/>
          <w:noProof/>
          <w:lang w:eastAsia="es-MX"/>
        </w:rPr>
        <w:t>3.1.2.2 Programa Hecho a Mano por Mujeres</w:t>
      </w:r>
    </w:p>
    <w:p w:rsidR="006F234A" w:rsidRPr="006F234A" w:rsidRDefault="006F234A" w:rsidP="006F234A">
      <w:pPr>
        <w:jc w:val="both"/>
        <w:rPr>
          <w:rFonts w:ascii="Arial" w:hAnsi="Arial" w:cs="Arial"/>
          <w:noProof/>
          <w:lang w:eastAsia="es-MX"/>
        </w:rPr>
      </w:pPr>
      <w:r w:rsidRPr="006F234A">
        <w:rPr>
          <w:rFonts w:ascii="Arial" w:hAnsi="Arial" w:cs="Arial"/>
          <w:noProof/>
          <w:lang w:eastAsia="es-MX"/>
        </w:rPr>
        <w:t>3.1.2.3 Realizar talleres de capacitación y desarrollo de habilidades para el trabajo y para emprendedores/doras</w:t>
      </w:r>
    </w:p>
    <w:p w:rsidR="006F234A" w:rsidRPr="006F234A" w:rsidRDefault="006F234A" w:rsidP="006F234A">
      <w:pPr>
        <w:jc w:val="both"/>
        <w:rPr>
          <w:rFonts w:ascii="Arial" w:hAnsi="Arial" w:cs="Arial"/>
        </w:rPr>
      </w:pPr>
      <w:r w:rsidRPr="006F234A">
        <w:rPr>
          <w:rFonts w:ascii="Arial" w:hAnsi="Arial" w:cs="Arial"/>
        </w:rPr>
        <w:t>3.1.2.4 Implementar el Programa al adulto mayor para la creación de negocios o generación de empleos</w:t>
      </w:r>
    </w:p>
    <w:p w:rsidR="006F234A" w:rsidRPr="006F234A" w:rsidRDefault="006F234A" w:rsidP="006F234A">
      <w:pPr>
        <w:jc w:val="both"/>
        <w:rPr>
          <w:rFonts w:ascii="Arial" w:hAnsi="Arial" w:cs="Arial"/>
        </w:rPr>
      </w:pPr>
      <w:r w:rsidRPr="006F234A">
        <w:rPr>
          <w:rFonts w:ascii="Arial" w:hAnsi="Arial" w:cs="Arial"/>
        </w:rPr>
        <w:t>3.1.2.5 Implementar el Programa para Madres Jefas de Familia –incentivo económico para el cuidado de sus hijos en Estancias infantiles-</w:t>
      </w:r>
    </w:p>
    <w:p w:rsidR="006F234A" w:rsidRPr="006F234A" w:rsidRDefault="006F234A" w:rsidP="006F234A">
      <w:pPr>
        <w:jc w:val="both"/>
        <w:rPr>
          <w:rFonts w:ascii="Arial" w:hAnsi="Arial" w:cs="Arial"/>
        </w:rPr>
      </w:pPr>
    </w:p>
    <w:p w:rsidR="006F234A" w:rsidRPr="006F234A" w:rsidRDefault="006F234A" w:rsidP="006F234A">
      <w:pPr>
        <w:jc w:val="both"/>
        <w:rPr>
          <w:rFonts w:ascii="Arial" w:hAnsi="Arial" w:cs="Arial"/>
          <w:b/>
        </w:rPr>
      </w:pPr>
      <w:r w:rsidRPr="006F234A">
        <w:rPr>
          <w:rFonts w:ascii="Arial" w:hAnsi="Arial" w:cs="Arial"/>
          <w:b/>
        </w:rPr>
        <w:t>3.1.3 Desarrollar la metodología para una Mejora Regulatoria que simplifique trámites administrativos para la apertura de negocios con apoyo de tecnología web.</w:t>
      </w:r>
    </w:p>
    <w:p w:rsidR="006F234A" w:rsidRPr="006F234A" w:rsidRDefault="006F234A" w:rsidP="006F234A">
      <w:pPr>
        <w:jc w:val="both"/>
        <w:rPr>
          <w:rFonts w:ascii="Arial" w:hAnsi="Arial" w:cs="Arial"/>
        </w:rPr>
      </w:pPr>
      <w:r w:rsidRPr="006F234A">
        <w:rPr>
          <w:rFonts w:ascii="Arial" w:hAnsi="Arial" w:cs="Arial"/>
          <w:noProof/>
          <w:lang w:eastAsia="es-MX"/>
        </w:rPr>
        <w:t>3.1.3.1 Implementar un nuevo sistema metodológico y simplificado de trámites adminsitrativos para la apertura de negocios</w:t>
      </w:r>
    </w:p>
    <w:p w:rsidR="006F234A" w:rsidRPr="006F234A" w:rsidRDefault="006F234A" w:rsidP="006F234A">
      <w:pPr>
        <w:jc w:val="both"/>
        <w:rPr>
          <w:rFonts w:ascii="Arial" w:hAnsi="Arial" w:cs="Arial"/>
          <w:b/>
        </w:rPr>
      </w:pPr>
    </w:p>
    <w:p w:rsidR="006F234A" w:rsidRPr="006F234A" w:rsidRDefault="006F234A" w:rsidP="006F234A">
      <w:pPr>
        <w:jc w:val="both"/>
        <w:rPr>
          <w:rFonts w:ascii="Arial" w:hAnsi="Arial" w:cs="Arial"/>
          <w:b/>
        </w:rPr>
      </w:pPr>
      <w:r w:rsidRPr="006F234A">
        <w:rPr>
          <w:rFonts w:ascii="Arial" w:hAnsi="Arial" w:cs="Arial"/>
          <w:b/>
        </w:rPr>
        <w:t>3.1.4 Crear una política pública que ayude el fomento y promoción del empleo bien remunerado, Emprendimiento y autoempleo en los sectores estratégicos para el municipio</w:t>
      </w:r>
    </w:p>
    <w:p w:rsidR="006F234A" w:rsidRPr="006F234A" w:rsidRDefault="006F234A" w:rsidP="006F234A">
      <w:pPr>
        <w:jc w:val="both"/>
        <w:rPr>
          <w:rFonts w:ascii="Arial" w:hAnsi="Arial" w:cs="Arial"/>
        </w:rPr>
      </w:pPr>
      <w:r w:rsidRPr="006F234A">
        <w:rPr>
          <w:rFonts w:ascii="Arial" w:hAnsi="Arial" w:cs="Arial"/>
        </w:rPr>
        <w:t>3.1.4.1 Establecer un marco normativo e incentivos a las empresas para la generación y conservación del empleo, así como la creación y formalidad de los negocios</w:t>
      </w:r>
    </w:p>
    <w:p w:rsidR="006F234A" w:rsidRPr="006F234A" w:rsidRDefault="006F234A" w:rsidP="006F234A">
      <w:pPr>
        <w:jc w:val="both"/>
        <w:rPr>
          <w:rFonts w:ascii="Arial" w:hAnsi="Arial" w:cs="Arial"/>
        </w:rPr>
      </w:pPr>
      <w:r w:rsidRPr="006F234A">
        <w:rPr>
          <w:rFonts w:ascii="Arial" w:hAnsi="Arial" w:cs="Arial"/>
        </w:rPr>
        <w:t>3.1.4.2 Implementar Programa de Apoyo Integral para la Articulación de Cadenas Productivas y/o Agrupamientos a los sectores estratégicos con una visión de proyección nacional e internacional a corto, mediano y largo plazo.</w:t>
      </w:r>
    </w:p>
    <w:p w:rsidR="006F234A" w:rsidRPr="006F234A" w:rsidRDefault="006F234A" w:rsidP="006F234A">
      <w:pPr>
        <w:ind w:left="567" w:hanging="567"/>
        <w:jc w:val="both"/>
        <w:rPr>
          <w:rFonts w:ascii="Arial" w:hAnsi="Arial" w:cs="Arial"/>
        </w:rPr>
      </w:pPr>
    </w:p>
    <w:p w:rsidR="006F234A" w:rsidRPr="006F234A" w:rsidRDefault="006F234A" w:rsidP="006F234A">
      <w:pPr>
        <w:ind w:left="567" w:hanging="567"/>
        <w:jc w:val="both"/>
        <w:rPr>
          <w:rFonts w:ascii="Arial" w:hAnsi="Arial" w:cs="Arial"/>
          <w:b/>
        </w:rPr>
      </w:pPr>
      <w:r w:rsidRPr="006F234A">
        <w:rPr>
          <w:rFonts w:ascii="Arial" w:hAnsi="Arial" w:cs="Arial"/>
          <w:b/>
        </w:rPr>
        <w:t>3.1.5 Establecer un programa que ofrezca apoyo integral en el desarrollo de habilidades y capacidades técnicas-administrativas creando mejores oportunidades de empleos bien remunerados y de calidad</w:t>
      </w:r>
    </w:p>
    <w:p w:rsidR="006F234A" w:rsidRPr="006F234A" w:rsidRDefault="006F234A" w:rsidP="006F234A">
      <w:pPr>
        <w:jc w:val="both"/>
        <w:rPr>
          <w:rFonts w:ascii="Arial" w:hAnsi="Arial" w:cs="Arial"/>
        </w:rPr>
      </w:pPr>
      <w:r w:rsidRPr="006F234A">
        <w:rPr>
          <w:rFonts w:ascii="Arial" w:hAnsi="Arial" w:cs="Arial"/>
        </w:rPr>
        <w:t>3.1.5.1 Fomentar y promover la generación de empleo de calidad mediante alianzas por el empleo entre organismos empresariales y gobierno local</w:t>
      </w:r>
    </w:p>
    <w:p w:rsidR="006F234A" w:rsidRPr="006F234A" w:rsidRDefault="006F234A" w:rsidP="006F234A">
      <w:pPr>
        <w:ind w:left="709" w:hanging="709"/>
        <w:jc w:val="both"/>
        <w:rPr>
          <w:rFonts w:ascii="Arial" w:hAnsi="Arial" w:cs="Arial"/>
        </w:rPr>
      </w:pPr>
      <w:r w:rsidRPr="006F234A">
        <w:rPr>
          <w:rFonts w:ascii="Arial" w:hAnsi="Arial" w:cs="Arial"/>
        </w:rPr>
        <w:lastRenderedPageBreak/>
        <w:t>3.1.5.2 Implementar el programa de apoyo al desarrollo de habilidades y capacidades para empleos de calidad y bien remunerados, para emprendedores que impulse a los jóvenes hacia una libertad financiera</w:t>
      </w:r>
    </w:p>
    <w:p w:rsidR="006F234A" w:rsidRPr="006F234A" w:rsidRDefault="006F234A" w:rsidP="006F234A">
      <w:pPr>
        <w:ind w:left="567" w:hanging="567"/>
        <w:jc w:val="both"/>
        <w:rPr>
          <w:rFonts w:ascii="Arial" w:hAnsi="Arial" w:cs="Arial"/>
        </w:rPr>
      </w:pPr>
      <w:r w:rsidRPr="006F234A">
        <w:rPr>
          <w:rFonts w:ascii="Arial" w:hAnsi="Arial" w:cs="Arial"/>
          <w:noProof/>
          <w:lang w:eastAsia="es-MX"/>
        </w:rPr>
        <w:t>3.1.5.3 Implementar sistema de acceso mejorado y simplificado de oportunidades de empleo para todas y todos</w:t>
      </w:r>
    </w:p>
    <w:p w:rsidR="006F234A" w:rsidRPr="006F234A" w:rsidRDefault="006F234A" w:rsidP="006F234A">
      <w:pPr>
        <w:jc w:val="both"/>
        <w:rPr>
          <w:rFonts w:ascii="Arial" w:hAnsi="Arial" w:cs="Arial"/>
        </w:rPr>
      </w:pPr>
      <w:r w:rsidRPr="006F234A">
        <w:rPr>
          <w:rFonts w:ascii="Arial" w:hAnsi="Arial" w:cs="Arial"/>
        </w:rPr>
        <w:t>3.1.5.4 Promover nuevos esquemas de contratación en las empresas instaladas en el municipio que apoyen la mejora de sueldos y prestaciones dignas</w:t>
      </w:r>
    </w:p>
    <w:p w:rsidR="006F234A" w:rsidRPr="006F234A" w:rsidRDefault="006F234A" w:rsidP="006F234A">
      <w:pPr>
        <w:jc w:val="both"/>
        <w:rPr>
          <w:rFonts w:ascii="Arial" w:hAnsi="Arial" w:cs="Arial"/>
          <w:b/>
        </w:rPr>
      </w:pPr>
    </w:p>
    <w:p w:rsidR="006F234A" w:rsidRPr="006F234A" w:rsidRDefault="006F234A" w:rsidP="006F234A">
      <w:pPr>
        <w:jc w:val="both"/>
        <w:rPr>
          <w:rFonts w:ascii="Arial" w:hAnsi="Arial" w:cs="Arial"/>
          <w:b/>
        </w:rPr>
      </w:pPr>
      <w:r w:rsidRPr="006F234A">
        <w:rPr>
          <w:rFonts w:ascii="Arial" w:hAnsi="Arial" w:cs="Arial"/>
          <w:b/>
        </w:rPr>
        <w:t>3.1.6 Crear una política pública que de seguridad en los barrios y difundir la seguridad y estabilidad de invertir en el municipio</w:t>
      </w:r>
    </w:p>
    <w:p w:rsidR="006F234A" w:rsidRPr="006F234A" w:rsidRDefault="006F234A" w:rsidP="006F234A">
      <w:pPr>
        <w:jc w:val="both"/>
        <w:rPr>
          <w:rFonts w:ascii="Arial" w:hAnsi="Arial" w:cs="Arial"/>
        </w:rPr>
      </w:pPr>
      <w:r w:rsidRPr="006F234A">
        <w:rPr>
          <w:rFonts w:ascii="Arial" w:hAnsi="Arial" w:cs="Arial"/>
        </w:rPr>
        <w:t>3.1.6.1 Programa de Prevención y seguridad</w:t>
      </w:r>
    </w:p>
    <w:p w:rsidR="006F234A" w:rsidRDefault="006F234A" w:rsidP="006F234A">
      <w:pPr>
        <w:jc w:val="both"/>
        <w:rPr>
          <w:rFonts w:ascii="Arial" w:hAnsi="Arial" w:cs="Arial"/>
        </w:rPr>
      </w:pPr>
      <w:r w:rsidRPr="006F234A">
        <w:rPr>
          <w:rFonts w:ascii="Arial" w:hAnsi="Arial" w:cs="Arial"/>
        </w:rPr>
        <w:t xml:space="preserve">3.1.6.2 Programa de Emprender tu negocio para jóvenes </w:t>
      </w:r>
      <w:proofErr w:type="spellStart"/>
      <w:r w:rsidRPr="006F234A">
        <w:rPr>
          <w:rFonts w:ascii="Arial" w:hAnsi="Arial" w:cs="Arial"/>
        </w:rPr>
        <w:t>nini’s</w:t>
      </w:r>
      <w:proofErr w:type="spellEnd"/>
      <w:r w:rsidRPr="006F234A">
        <w:rPr>
          <w:rFonts w:ascii="Arial" w:hAnsi="Arial" w:cs="Arial"/>
        </w:rPr>
        <w:t xml:space="preserve"> y jefas de familia</w:t>
      </w:r>
      <w:r w:rsidR="003F4623">
        <w:rPr>
          <w:rFonts w:ascii="Arial" w:hAnsi="Arial" w:cs="Arial"/>
        </w:rPr>
        <w:t>.</w:t>
      </w:r>
    </w:p>
    <w:p w:rsidR="003F4623" w:rsidRPr="006F234A" w:rsidRDefault="003F4623" w:rsidP="006F234A">
      <w:pPr>
        <w:jc w:val="both"/>
        <w:rPr>
          <w:rFonts w:ascii="Arial" w:hAnsi="Arial" w:cs="Arial"/>
        </w:rPr>
      </w:pPr>
    </w:p>
    <w:p w:rsidR="0022369E" w:rsidRDefault="0022369E" w:rsidP="0022369E">
      <w:r>
        <w:br w:type="page"/>
      </w:r>
    </w:p>
    <w:p w:rsidR="002B42C7" w:rsidRPr="002B42C7" w:rsidRDefault="002B42C7" w:rsidP="002B42C7">
      <w:pPr>
        <w:pStyle w:val="Sinespaciado"/>
        <w:ind w:left="720"/>
        <w:rPr>
          <w:b/>
          <w:szCs w:val="24"/>
          <w:lang w:eastAsia="es-ES"/>
        </w:rPr>
      </w:pPr>
      <w:r w:rsidRPr="002B42C7">
        <w:rPr>
          <w:rFonts w:eastAsia="Times New Roman"/>
          <w:b/>
          <w:szCs w:val="24"/>
          <w:lang w:val="es-MX"/>
        </w:rPr>
        <w:lastRenderedPageBreak/>
        <w:t xml:space="preserve">Eje Estratégico IV. </w:t>
      </w:r>
      <w:r w:rsidRPr="002B42C7">
        <w:rPr>
          <w:b/>
          <w:i/>
          <w:szCs w:val="24"/>
          <w:lang w:eastAsia="es-ES"/>
        </w:rPr>
        <w:t>Sustentabilidad Ambiental.</w:t>
      </w:r>
    </w:p>
    <w:p w:rsidR="00164576" w:rsidRDefault="00164576" w:rsidP="0022369E">
      <w:pPr>
        <w:jc w:val="both"/>
        <w:rPr>
          <w:b/>
          <w:bCs/>
          <w:lang w:val="es-ES"/>
        </w:rPr>
      </w:pPr>
    </w:p>
    <w:p w:rsidR="003F4623" w:rsidRPr="000A78C3" w:rsidRDefault="003F4623" w:rsidP="003F4623">
      <w:pPr>
        <w:jc w:val="both"/>
        <w:rPr>
          <w:rFonts w:ascii="Arial" w:hAnsi="Arial" w:cs="Arial"/>
          <w:b/>
          <w:bCs/>
          <w:lang w:val="es-ES"/>
        </w:rPr>
      </w:pPr>
      <w:r w:rsidRPr="000A78C3">
        <w:rPr>
          <w:rFonts w:ascii="Arial" w:hAnsi="Arial" w:cs="Arial"/>
          <w:b/>
          <w:bCs/>
          <w:lang w:val="es-ES"/>
        </w:rPr>
        <w:t>Objetivo Estratégico:</w:t>
      </w:r>
    </w:p>
    <w:p w:rsidR="003F4623" w:rsidRPr="000A78C3" w:rsidRDefault="003F4623" w:rsidP="003F4623">
      <w:pPr>
        <w:jc w:val="both"/>
        <w:rPr>
          <w:rFonts w:ascii="Arial" w:hAnsi="Arial" w:cs="Arial"/>
          <w:b/>
          <w:bCs/>
        </w:rPr>
      </w:pPr>
      <w:r w:rsidRPr="000A78C3">
        <w:rPr>
          <w:rFonts w:ascii="Arial" w:hAnsi="Arial" w:cs="Arial"/>
          <w:b/>
          <w:bCs/>
        </w:rPr>
        <w:t xml:space="preserve">Promover y ejecutar acciones encaminadas a la </w:t>
      </w:r>
      <w:r w:rsidRPr="000A78C3">
        <w:rPr>
          <w:rFonts w:ascii="Arial" w:hAnsi="Arial" w:cs="Arial"/>
          <w:b/>
        </w:rPr>
        <w:t>preservación y restauración del equilibrio ecológico y protección al ambiente, estableciendo los criterios de sustentabilidad ambiental que deben ser aplicados en la construcción de obra pública, en la prestación de servicios públicos municipales, en el mejoramiento urbano, en la recuperación de espacios públicos, en la movilidad urbana, la promoción económica,  así como la generación de planes y programas que conduzcan a la ordenación y reordenación territorial.</w:t>
      </w:r>
      <w:r w:rsidRPr="000A78C3">
        <w:rPr>
          <w:rFonts w:ascii="Arial" w:hAnsi="Arial" w:cs="Arial"/>
          <w:b/>
          <w:bCs/>
        </w:rPr>
        <w:t xml:space="preserve">    </w:t>
      </w:r>
    </w:p>
    <w:p w:rsidR="003F4623" w:rsidRPr="000A78C3" w:rsidRDefault="003F4623" w:rsidP="003F4623">
      <w:pPr>
        <w:jc w:val="center"/>
        <w:rPr>
          <w:rFonts w:ascii="Arial" w:hAnsi="Arial" w:cs="Arial"/>
          <w:b/>
        </w:rPr>
      </w:pPr>
      <w:r w:rsidRPr="000A78C3">
        <w:rPr>
          <w:rFonts w:ascii="Arial" w:hAnsi="Arial" w:cs="Arial"/>
          <w:b/>
        </w:rPr>
        <w:t>Estrategias:</w:t>
      </w:r>
    </w:p>
    <w:p w:rsidR="003F4623" w:rsidRPr="000A78C3" w:rsidRDefault="003F4623" w:rsidP="003F4623">
      <w:pPr>
        <w:jc w:val="both"/>
        <w:rPr>
          <w:rFonts w:ascii="Arial" w:hAnsi="Arial" w:cs="Arial"/>
        </w:rPr>
      </w:pPr>
      <w:r w:rsidRPr="000A78C3">
        <w:rPr>
          <w:rFonts w:ascii="Arial" w:hAnsi="Arial" w:cs="Arial"/>
        </w:rPr>
        <w:t>4.1.1. Regulación de fuentes fijas de emisiones a la atmósfera de competencia municipal  y aplicación de programas municipales de atención a episodios de mala calidad dl aire con el fin reducir la contaminación atmosférica al mismo tiempo de aumentar la calidad de vida.</w:t>
      </w:r>
    </w:p>
    <w:p w:rsidR="003F4623" w:rsidRPr="000A78C3" w:rsidRDefault="003F4623" w:rsidP="003F4623">
      <w:pPr>
        <w:jc w:val="both"/>
        <w:rPr>
          <w:rFonts w:ascii="Arial" w:hAnsi="Arial" w:cs="Arial"/>
        </w:rPr>
      </w:pPr>
      <w:r w:rsidRPr="000A78C3">
        <w:rPr>
          <w:rFonts w:ascii="Arial" w:hAnsi="Arial" w:cs="Arial"/>
        </w:rPr>
        <w:t xml:space="preserve">4.1.2 Planificación, ordenamiento y regulación de la gestión del territorio en base a principios ecológicos y de sustentabilidad ambiental.  </w:t>
      </w:r>
    </w:p>
    <w:p w:rsidR="003F4623" w:rsidRPr="000A78C3" w:rsidRDefault="003F4623" w:rsidP="003F4623">
      <w:pPr>
        <w:jc w:val="both"/>
        <w:rPr>
          <w:rFonts w:ascii="Arial" w:hAnsi="Arial" w:cs="Arial"/>
        </w:rPr>
      </w:pPr>
      <w:r w:rsidRPr="000A78C3">
        <w:rPr>
          <w:rFonts w:ascii="Arial" w:hAnsi="Arial" w:cs="Arial"/>
        </w:rPr>
        <w:t>4.1.3 Promoción y fortalecimiento de la gestión integral de los residuos, la valorización desde la fuente, la reducción de deshechos y el consumo responsable desde el ámbito institucional, barrial y colectivo.</w:t>
      </w:r>
    </w:p>
    <w:p w:rsidR="003F4623" w:rsidRPr="000A78C3" w:rsidRDefault="003F4623" w:rsidP="003F4623">
      <w:pPr>
        <w:jc w:val="both"/>
        <w:rPr>
          <w:rFonts w:ascii="Arial" w:hAnsi="Arial" w:cs="Arial"/>
        </w:rPr>
      </w:pPr>
      <w:r w:rsidRPr="000A78C3">
        <w:rPr>
          <w:rFonts w:ascii="Arial" w:hAnsi="Arial" w:cs="Arial"/>
        </w:rPr>
        <w:t>4.1.4 Gestión sustentable del agua (inversión en infraestructura hidráulica para la captación de agua de lluvia, protección de cauces de agua y tratamiento de aguas residuales)</w:t>
      </w:r>
    </w:p>
    <w:p w:rsidR="003F4623" w:rsidRPr="000A78C3" w:rsidRDefault="003F4623" w:rsidP="003F4623">
      <w:pPr>
        <w:jc w:val="both"/>
        <w:rPr>
          <w:rFonts w:ascii="Arial" w:hAnsi="Arial" w:cs="Arial"/>
        </w:rPr>
      </w:pPr>
      <w:r w:rsidRPr="000A78C3">
        <w:rPr>
          <w:rFonts w:ascii="Arial" w:hAnsi="Arial" w:cs="Arial"/>
        </w:rPr>
        <w:t xml:space="preserve">4.1.5   Promoción de la movilidad sustentable como estrategia para reducir las emisiones de Gases con Efecto de Invernadero y contaminación ambiental del aire. </w:t>
      </w:r>
    </w:p>
    <w:p w:rsidR="003F4623" w:rsidRPr="000A78C3" w:rsidRDefault="003F4623" w:rsidP="003F4623">
      <w:pPr>
        <w:jc w:val="both"/>
        <w:rPr>
          <w:rFonts w:ascii="Arial" w:hAnsi="Arial" w:cs="Arial"/>
        </w:rPr>
      </w:pPr>
      <w:r w:rsidRPr="000A78C3">
        <w:rPr>
          <w:rFonts w:ascii="Arial" w:hAnsi="Arial" w:cs="Arial"/>
        </w:rPr>
        <w:t xml:space="preserve">4.1.6 Regeneración del arbolado urbano y desarrollo de áreas verdes como espacios recreativos, espacios públicos y mejoradores del micro-clima del barrio. </w:t>
      </w:r>
    </w:p>
    <w:p w:rsidR="003F4623" w:rsidRPr="000A78C3" w:rsidRDefault="003F4623" w:rsidP="003F4623">
      <w:pPr>
        <w:jc w:val="center"/>
        <w:rPr>
          <w:rFonts w:ascii="Arial" w:hAnsi="Arial" w:cs="Arial"/>
          <w:b/>
        </w:rPr>
      </w:pPr>
      <w:r w:rsidRPr="000A78C3">
        <w:rPr>
          <w:rFonts w:ascii="Arial" w:hAnsi="Arial" w:cs="Arial"/>
          <w:b/>
        </w:rPr>
        <w:t>Líneas de Acción:</w:t>
      </w:r>
    </w:p>
    <w:p w:rsidR="003F4623" w:rsidRPr="000A78C3" w:rsidRDefault="003F4623" w:rsidP="003F4623">
      <w:pPr>
        <w:jc w:val="both"/>
        <w:rPr>
          <w:rFonts w:ascii="Arial" w:hAnsi="Arial" w:cs="Arial"/>
        </w:rPr>
      </w:pPr>
      <w:r w:rsidRPr="000A78C3">
        <w:rPr>
          <w:rFonts w:ascii="Arial" w:hAnsi="Arial" w:cs="Arial"/>
        </w:rPr>
        <w:t>4.1.1. Regulación de fuentes fijas de emisiones a la atmósfera de competencia municipal  y aplicación de programas municipales de atención a episodios de mala calidad dl aire con el fin reducir la contaminación atmosférica al mismo tiempo de aumentar la calidad de vida.</w:t>
      </w:r>
    </w:p>
    <w:p w:rsidR="003F4623" w:rsidRPr="000A78C3" w:rsidRDefault="003F4623" w:rsidP="003F4623">
      <w:pPr>
        <w:autoSpaceDE w:val="0"/>
        <w:autoSpaceDN w:val="0"/>
        <w:adjustRightInd w:val="0"/>
        <w:spacing w:after="0" w:line="240" w:lineRule="auto"/>
        <w:ind w:left="708"/>
        <w:jc w:val="both"/>
        <w:rPr>
          <w:rFonts w:ascii="Arial" w:hAnsi="Arial" w:cs="Arial"/>
          <w:bCs/>
        </w:rPr>
      </w:pPr>
      <w:r w:rsidRPr="000A78C3">
        <w:rPr>
          <w:rFonts w:ascii="Arial" w:hAnsi="Arial" w:cs="Arial"/>
        </w:rPr>
        <w:t>4.1.1.1 Inspección y en su caso sanción por incumplimiento de estándares ambientales de las emisiones de contaminantes a la atmósfera generada por fuentes fijas y móviles de jurisdicción local.</w:t>
      </w:r>
      <w:r w:rsidRPr="000A78C3">
        <w:rPr>
          <w:rFonts w:ascii="Arial" w:hAnsi="Arial" w:cs="Arial"/>
          <w:bCs/>
        </w:rPr>
        <w:t xml:space="preserve"> </w:t>
      </w:r>
    </w:p>
    <w:p w:rsidR="003F4623" w:rsidRPr="000A78C3" w:rsidRDefault="003F4623" w:rsidP="003F4623">
      <w:pPr>
        <w:jc w:val="both"/>
        <w:rPr>
          <w:rFonts w:ascii="Arial" w:hAnsi="Arial" w:cs="Arial"/>
        </w:rPr>
      </w:pPr>
      <w:r w:rsidRPr="000A78C3">
        <w:rPr>
          <w:rFonts w:ascii="Arial" w:hAnsi="Arial" w:cs="Arial"/>
        </w:rPr>
        <w:lastRenderedPageBreak/>
        <w:t xml:space="preserve">4.1.2 Planificación, ordenamiento y regulación de la gestión del territorio en base a principios ecológicos y de sustentabilidad ambiental.  </w:t>
      </w:r>
    </w:p>
    <w:p w:rsidR="003F4623" w:rsidRPr="000A78C3" w:rsidRDefault="003F4623" w:rsidP="003F4623">
      <w:pPr>
        <w:ind w:left="708"/>
        <w:jc w:val="both"/>
        <w:rPr>
          <w:rFonts w:ascii="Arial" w:hAnsi="Arial" w:cs="Arial"/>
          <w:bCs/>
        </w:rPr>
      </w:pPr>
      <w:r w:rsidRPr="000A78C3">
        <w:rPr>
          <w:rFonts w:ascii="Arial" w:hAnsi="Arial" w:cs="Arial"/>
          <w:bCs/>
        </w:rPr>
        <w:t>4.1.2.1. Evaluación del impacto ambiental tanto de las actividades económicas e industriales como de las vinculadas al desarrollo urbano dentro del municipio.</w:t>
      </w:r>
    </w:p>
    <w:p w:rsidR="003F4623" w:rsidRPr="000A78C3" w:rsidRDefault="003F4623" w:rsidP="003F4623">
      <w:pPr>
        <w:autoSpaceDE w:val="0"/>
        <w:autoSpaceDN w:val="0"/>
        <w:adjustRightInd w:val="0"/>
        <w:spacing w:after="0" w:line="240" w:lineRule="auto"/>
        <w:ind w:left="708"/>
        <w:jc w:val="both"/>
        <w:rPr>
          <w:rFonts w:ascii="Arial" w:hAnsi="Arial" w:cs="Arial"/>
          <w:bCs/>
        </w:rPr>
      </w:pPr>
      <w:r w:rsidRPr="000A78C3">
        <w:rPr>
          <w:rFonts w:ascii="Arial" w:hAnsi="Arial" w:cs="Arial"/>
          <w:bCs/>
        </w:rPr>
        <w:t>4.1.2.2 Estrategia para el establecimiento de reservas agropecuarias, de espacios verdes y recreativos, de protección de cuerpos y cauces de agua, así como de rehabilitación o restauración ambiental dentro del territorio del municipio.</w:t>
      </w:r>
    </w:p>
    <w:p w:rsidR="003F4623" w:rsidRDefault="003F4623" w:rsidP="003F4623">
      <w:pPr>
        <w:ind w:left="708"/>
        <w:jc w:val="both"/>
        <w:rPr>
          <w:rFonts w:ascii="Arial" w:hAnsi="Arial" w:cs="Arial"/>
        </w:rPr>
      </w:pPr>
    </w:p>
    <w:p w:rsidR="003F4623" w:rsidRPr="000A78C3" w:rsidRDefault="003F4623" w:rsidP="003F4623">
      <w:pPr>
        <w:ind w:left="708"/>
        <w:jc w:val="both"/>
        <w:rPr>
          <w:rFonts w:ascii="Arial" w:hAnsi="Arial" w:cs="Arial"/>
        </w:rPr>
      </w:pPr>
      <w:r w:rsidRPr="000A78C3">
        <w:rPr>
          <w:rFonts w:ascii="Arial" w:hAnsi="Arial" w:cs="Arial"/>
        </w:rPr>
        <w:t>4.1.2.3 Asentamientos urbanos regulados para evitar exposición a riesgos ambientales y desastres.</w:t>
      </w:r>
    </w:p>
    <w:p w:rsidR="003F4623" w:rsidRPr="000A78C3" w:rsidRDefault="003F4623" w:rsidP="003F4623">
      <w:pPr>
        <w:ind w:left="708"/>
        <w:jc w:val="both"/>
        <w:rPr>
          <w:rFonts w:ascii="Arial" w:hAnsi="Arial" w:cs="Arial"/>
        </w:rPr>
      </w:pPr>
      <w:r w:rsidRPr="000A78C3">
        <w:rPr>
          <w:rFonts w:ascii="Arial" w:hAnsi="Arial" w:cs="Arial"/>
        </w:rPr>
        <w:t>4.1.2.4 Desarrollo de los Marcos jurídico-administrativos relevantes (reglamentos, ordenamientos, normas técnicas oficiales, manuales de organización, procesos, de servicios y protocolos de actuación) para  promover y fortalecer la sostenibilidad  del medio ambiente en el Municipio.</w:t>
      </w:r>
    </w:p>
    <w:p w:rsidR="003F4623" w:rsidRPr="000A78C3" w:rsidRDefault="003F4623" w:rsidP="003F4623">
      <w:pPr>
        <w:ind w:left="708"/>
        <w:jc w:val="both"/>
        <w:rPr>
          <w:rFonts w:ascii="Arial" w:hAnsi="Arial" w:cs="Arial"/>
        </w:rPr>
      </w:pPr>
      <w:r w:rsidRPr="000A78C3">
        <w:rPr>
          <w:rFonts w:ascii="Arial" w:hAnsi="Arial" w:cs="Arial"/>
        </w:rPr>
        <w:t>4.1.2.5 Incorporación de Recursos, tecnologías de la información y servicios   para para la sostenibilidad  del medio ambiente en el Municipio.</w:t>
      </w:r>
    </w:p>
    <w:p w:rsidR="003F4623" w:rsidRPr="000A78C3" w:rsidRDefault="003F4623" w:rsidP="003F4623">
      <w:pPr>
        <w:jc w:val="both"/>
        <w:rPr>
          <w:rFonts w:ascii="Arial" w:hAnsi="Arial" w:cs="Arial"/>
        </w:rPr>
      </w:pPr>
      <w:r w:rsidRPr="000A78C3">
        <w:rPr>
          <w:rFonts w:ascii="Arial" w:hAnsi="Arial" w:cs="Arial"/>
        </w:rPr>
        <w:t xml:space="preserve">4.1.3 Promoción y fortalecimiento de la gestión integral de los residuos, la valorización desde la fuente, la reducción de deshechos y el consumo responsable desde el ámbito institucional, barrial y colectivo </w:t>
      </w:r>
    </w:p>
    <w:p w:rsidR="003F4623" w:rsidRPr="000A78C3" w:rsidRDefault="003F4623" w:rsidP="003F4623">
      <w:pPr>
        <w:autoSpaceDE w:val="0"/>
        <w:autoSpaceDN w:val="0"/>
        <w:adjustRightInd w:val="0"/>
        <w:spacing w:after="0" w:line="240" w:lineRule="auto"/>
        <w:ind w:left="708"/>
        <w:jc w:val="both"/>
        <w:rPr>
          <w:rFonts w:ascii="Arial" w:hAnsi="Arial" w:cs="Arial"/>
        </w:rPr>
      </w:pPr>
      <w:r w:rsidRPr="000A78C3">
        <w:rPr>
          <w:rFonts w:ascii="Arial" w:hAnsi="Arial" w:cs="Arial"/>
          <w:bCs/>
          <w:lang w:val="es-ES"/>
        </w:rPr>
        <w:t>4.1.3.1.</w:t>
      </w:r>
      <w:r w:rsidRPr="000A78C3">
        <w:rPr>
          <w:rFonts w:ascii="Arial" w:hAnsi="Arial" w:cs="Arial"/>
        </w:rPr>
        <w:t xml:space="preserve"> Disminución de residuos sólidos municipales mediante su separación, composteo y reciclado.</w:t>
      </w:r>
    </w:p>
    <w:p w:rsidR="003F4623" w:rsidRDefault="003F4623" w:rsidP="003F4623">
      <w:pPr>
        <w:autoSpaceDE w:val="0"/>
        <w:autoSpaceDN w:val="0"/>
        <w:adjustRightInd w:val="0"/>
        <w:spacing w:after="0" w:line="240" w:lineRule="auto"/>
        <w:ind w:left="708"/>
        <w:jc w:val="both"/>
        <w:rPr>
          <w:rFonts w:ascii="Arial" w:hAnsi="Arial" w:cs="Arial"/>
        </w:rPr>
      </w:pPr>
    </w:p>
    <w:p w:rsidR="003F4623" w:rsidRDefault="003F4623" w:rsidP="003F4623">
      <w:pPr>
        <w:autoSpaceDE w:val="0"/>
        <w:autoSpaceDN w:val="0"/>
        <w:adjustRightInd w:val="0"/>
        <w:spacing w:after="0" w:line="240" w:lineRule="auto"/>
        <w:ind w:left="708"/>
        <w:jc w:val="both"/>
        <w:rPr>
          <w:rFonts w:ascii="Arial" w:hAnsi="Arial" w:cs="Arial"/>
          <w:bCs/>
        </w:rPr>
      </w:pPr>
      <w:r w:rsidRPr="000A78C3">
        <w:rPr>
          <w:rFonts w:ascii="Arial" w:hAnsi="Arial" w:cs="Arial"/>
        </w:rPr>
        <w:t>4.1.3.2. Inspección y en su caso sanción por incumplimiento de estándares ambientales por el vertimiento de residuos sólidos generados por fuentes fijas y móviles de jurisdicción local.</w:t>
      </w:r>
      <w:r w:rsidRPr="000A78C3">
        <w:rPr>
          <w:rFonts w:ascii="Arial" w:hAnsi="Arial" w:cs="Arial"/>
          <w:bCs/>
        </w:rPr>
        <w:t xml:space="preserve"> </w:t>
      </w:r>
    </w:p>
    <w:p w:rsidR="003F4623" w:rsidRPr="000A78C3" w:rsidRDefault="003F4623" w:rsidP="003F4623">
      <w:pPr>
        <w:autoSpaceDE w:val="0"/>
        <w:autoSpaceDN w:val="0"/>
        <w:adjustRightInd w:val="0"/>
        <w:spacing w:after="0" w:line="240" w:lineRule="auto"/>
        <w:ind w:left="708"/>
        <w:jc w:val="both"/>
        <w:rPr>
          <w:rFonts w:ascii="Arial" w:hAnsi="Arial" w:cs="Arial"/>
          <w:bCs/>
        </w:rPr>
      </w:pPr>
    </w:p>
    <w:p w:rsidR="003F4623" w:rsidRPr="000A78C3" w:rsidRDefault="003F4623" w:rsidP="003F4623">
      <w:pPr>
        <w:ind w:left="708"/>
        <w:jc w:val="both"/>
        <w:rPr>
          <w:rFonts w:ascii="Arial" w:hAnsi="Arial" w:cs="Arial"/>
        </w:rPr>
      </w:pPr>
      <w:r w:rsidRPr="000A78C3">
        <w:rPr>
          <w:rFonts w:ascii="Arial" w:hAnsi="Arial" w:cs="Arial"/>
          <w:bCs/>
        </w:rPr>
        <w:t xml:space="preserve">4.1.3.3. Promoción, apoyo y colaboración y  para desarrollar esquemas de </w:t>
      </w:r>
      <w:r w:rsidRPr="000A78C3">
        <w:rPr>
          <w:rFonts w:ascii="Arial" w:hAnsi="Arial" w:cs="Arial"/>
        </w:rPr>
        <w:t xml:space="preserve">producción y consumo sustentable en el que intervienen </w:t>
      </w:r>
      <w:proofErr w:type="spellStart"/>
      <w:r w:rsidRPr="000A78C3">
        <w:rPr>
          <w:rFonts w:ascii="Arial" w:hAnsi="Arial" w:cs="Arial"/>
        </w:rPr>
        <w:t>PyMMEs</w:t>
      </w:r>
      <w:proofErr w:type="spellEnd"/>
      <w:r w:rsidRPr="000A78C3">
        <w:rPr>
          <w:rFonts w:ascii="Arial" w:hAnsi="Arial" w:cs="Arial"/>
        </w:rPr>
        <w:t xml:space="preserve"> locales, IP, Ayuntamiento, Universidades y la Sociedad Civil</w:t>
      </w:r>
    </w:p>
    <w:p w:rsidR="003F4623" w:rsidRPr="000A78C3" w:rsidRDefault="003F4623" w:rsidP="003F4623">
      <w:pPr>
        <w:ind w:left="708"/>
        <w:jc w:val="both"/>
        <w:rPr>
          <w:rFonts w:ascii="Arial" w:hAnsi="Arial" w:cs="Arial"/>
        </w:rPr>
      </w:pPr>
      <w:r w:rsidRPr="000A78C3">
        <w:rPr>
          <w:rFonts w:ascii="Arial" w:hAnsi="Arial" w:cs="Arial"/>
        </w:rPr>
        <w:t xml:space="preserve">4.1.3.4 Inversión en equipamiento y mantenimiento del servicio público de aseo, incorporando la mejora de las condiciones laborales del personal de aseo, transparencia para la prestación del servicio público  y actividades de capacitación para el desarrollo organizativo de manuales y procedimientos en la prestación del servicio. </w:t>
      </w:r>
    </w:p>
    <w:p w:rsidR="003F4623" w:rsidRPr="000A78C3" w:rsidRDefault="003F4623" w:rsidP="003F4623">
      <w:pPr>
        <w:jc w:val="both"/>
        <w:rPr>
          <w:rFonts w:ascii="Arial" w:hAnsi="Arial" w:cs="Arial"/>
        </w:rPr>
      </w:pPr>
      <w:r w:rsidRPr="000A78C3">
        <w:rPr>
          <w:rFonts w:ascii="Arial" w:hAnsi="Arial" w:cs="Arial"/>
        </w:rPr>
        <w:t>4.1.4 Gestión sustentable del agua (inversión en infraestructura hidráulica para la captación de agua de lluvia, protección de cauces de agua y tratamiento de aguas residuales)</w:t>
      </w:r>
    </w:p>
    <w:p w:rsidR="003F4623" w:rsidRPr="000A78C3" w:rsidRDefault="003F4623" w:rsidP="003F4623">
      <w:pPr>
        <w:autoSpaceDE w:val="0"/>
        <w:autoSpaceDN w:val="0"/>
        <w:adjustRightInd w:val="0"/>
        <w:spacing w:after="0" w:line="240" w:lineRule="auto"/>
        <w:ind w:left="708"/>
        <w:jc w:val="both"/>
        <w:rPr>
          <w:rFonts w:ascii="Arial" w:hAnsi="Arial" w:cs="Arial"/>
        </w:rPr>
      </w:pPr>
      <w:r w:rsidRPr="000A78C3">
        <w:rPr>
          <w:rFonts w:ascii="Arial" w:hAnsi="Arial" w:cs="Arial"/>
        </w:rPr>
        <w:lastRenderedPageBreak/>
        <w:t>4.1.4.1. Promover la gestión integral del agua en base a un enfoque de cuencas hidrológicas a escala metropolitana, así como una administración eficiente del bien bajo un enfoque de la disponibilidad y oferta y no desde la demanda de agua de la población y los sectores económicos.</w:t>
      </w:r>
    </w:p>
    <w:p w:rsidR="003F4623" w:rsidRPr="000A78C3" w:rsidRDefault="003F4623" w:rsidP="003F4623">
      <w:pPr>
        <w:autoSpaceDE w:val="0"/>
        <w:autoSpaceDN w:val="0"/>
        <w:adjustRightInd w:val="0"/>
        <w:spacing w:after="0" w:line="240" w:lineRule="auto"/>
        <w:ind w:left="708"/>
        <w:jc w:val="both"/>
        <w:rPr>
          <w:rFonts w:ascii="Arial" w:hAnsi="Arial" w:cs="Arial"/>
          <w:bCs/>
        </w:rPr>
      </w:pPr>
    </w:p>
    <w:p w:rsidR="003F4623" w:rsidRPr="000A78C3" w:rsidRDefault="003F4623" w:rsidP="003F4623">
      <w:pPr>
        <w:autoSpaceDE w:val="0"/>
        <w:autoSpaceDN w:val="0"/>
        <w:adjustRightInd w:val="0"/>
        <w:spacing w:after="0" w:line="240" w:lineRule="auto"/>
        <w:ind w:left="708"/>
        <w:jc w:val="both"/>
        <w:rPr>
          <w:rFonts w:ascii="Arial" w:hAnsi="Arial" w:cs="Arial"/>
        </w:rPr>
      </w:pPr>
      <w:r w:rsidRPr="000A78C3">
        <w:rPr>
          <w:rFonts w:ascii="Arial" w:hAnsi="Arial" w:cs="Arial"/>
          <w:bCs/>
        </w:rPr>
        <w:t xml:space="preserve">4.1.4.2. </w:t>
      </w:r>
      <w:proofErr w:type="spellStart"/>
      <w:r w:rsidRPr="000A78C3">
        <w:rPr>
          <w:rFonts w:ascii="Arial" w:hAnsi="Arial" w:cs="Arial"/>
          <w:bCs/>
        </w:rPr>
        <w:t>Dictaminación</w:t>
      </w:r>
      <w:proofErr w:type="spellEnd"/>
      <w:r w:rsidRPr="000A78C3">
        <w:rPr>
          <w:rFonts w:ascii="Arial" w:hAnsi="Arial" w:cs="Arial"/>
          <w:bCs/>
        </w:rPr>
        <w:t xml:space="preserve"> y aplicación de criterios ambientales para las descargas y tratamiento de </w:t>
      </w:r>
      <w:r w:rsidRPr="000A78C3">
        <w:rPr>
          <w:rFonts w:ascii="Arial" w:hAnsi="Arial" w:cs="Arial"/>
        </w:rPr>
        <w:t>aguas residuales en los cauces y cuerpos de agua, así como en los sistemas de drenaje y alcantarillado del Municipio.</w:t>
      </w:r>
    </w:p>
    <w:p w:rsidR="003F4623" w:rsidRPr="000A78C3" w:rsidRDefault="003F4623" w:rsidP="003F4623">
      <w:pPr>
        <w:autoSpaceDE w:val="0"/>
        <w:autoSpaceDN w:val="0"/>
        <w:adjustRightInd w:val="0"/>
        <w:spacing w:after="0" w:line="240" w:lineRule="auto"/>
        <w:ind w:left="708"/>
        <w:jc w:val="both"/>
        <w:rPr>
          <w:rFonts w:ascii="Arial" w:hAnsi="Arial" w:cs="Arial"/>
        </w:rPr>
      </w:pPr>
    </w:p>
    <w:p w:rsidR="003F4623" w:rsidRPr="000A78C3" w:rsidRDefault="003F4623" w:rsidP="003F4623">
      <w:pPr>
        <w:autoSpaceDE w:val="0"/>
        <w:autoSpaceDN w:val="0"/>
        <w:adjustRightInd w:val="0"/>
        <w:spacing w:after="0" w:line="240" w:lineRule="auto"/>
        <w:ind w:left="708"/>
        <w:jc w:val="both"/>
        <w:rPr>
          <w:rFonts w:ascii="Arial" w:hAnsi="Arial" w:cs="Arial"/>
          <w:bCs/>
        </w:rPr>
      </w:pPr>
      <w:r w:rsidRPr="000A78C3">
        <w:rPr>
          <w:rFonts w:ascii="Arial" w:hAnsi="Arial" w:cs="Arial"/>
        </w:rPr>
        <w:t>4.1.4.3. Inspección y en su caso sanción por incumplimiento de estándares ambientales de las descargas de origen municipal generada por fuentes fijas y móviles de jurisdicción local.</w:t>
      </w:r>
      <w:r w:rsidRPr="000A78C3">
        <w:rPr>
          <w:rFonts w:ascii="Arial" w:hAnsi="Arial" w:cs="Arial"/>
          <w:bCs/>
        </w:rPr>
        <w:t xml:space="preserve"> </w:t>
      </w:r>
    </w:p>
    <w:p w:rsidR="003F4623" w:rsidRPr="000A78C3" w:rsidRDefault="003F4623" w:rsidP="003F4623">
      <w:pPr>
        <w:autoSpaceDE w:val="0"/>
        <w:autoSpaceDN w:val="0"/>
        <w:adjustRightInd w:val="0"/>
        <w:spacing w:after="0" w:line="240" w:lineRule="auto"/>
        <w:ind w:left="708"/>
        <w:jc w:val="both"/>
        <w:rPr>
          <w:rFonts w:ascii="Arial" w:hAnsi="Arial" w:cs="Arial"/>
          <w:bCs/>
        </w:rPr>
      </w:pPr>
    </w:p>
    <w:p w:rsidR="003F4623" w:rsidRPr="000A78C3" w:rsidRDefault="003F4623" w:rsidP="003F4623">
      <w:pPr>
        <w:autoSpaceDE w:val="0"/>
        <w:autoSpaceDN w:val="0"/>
        <w:adjustRightInd w:val="0"/>
        <w:spacing w:after="0" w:line="240" w:lineRule="auto"/>
        <w:ind w:left="708"/>
        <w:jc w:val="both"/>
        <w:rPr>
          <w:rFonts w:ascii="Arial" w:hAnsi="Arial" w:cs="Arial"/>
          <w:bCs/>
        </w:rPr>
      </w:pPr>
      <w:r w:rsidRPr="000A78C3">
        <w:rPr>
          <w:rFonts w:ascii="Arial" w:hAnsi="Arial" w:cs="Arial"/>
          <w:bCs/>
        </w:rPr>
        <w:t>4.1.4.4 Inversión en infraestructura hidráulica pluvial, sanitaria y de potabilización, además de la protección y rehabilitación de los cauces de agua, así como de los pozos que gestiona el municipio para el abasto de agua a la población.</w:t>
      </w:r>
    </w:p>
    <w:p w:rsidR="003F4623" w:rsidRPr="000A78C3" w:rsidRDefault="003F4623" w:rsidP="003F4623">
      <w:pPr>
        <w:jc w:val="both"/>
        <w:rPr>
          <w:rFonts w:ascii="Arial" w:hAnsi="Arial" w:cs="Arial"/>
        </w:rPr>
      </w:pPr>
    </w:p>
    <w:p w:rsidR="003F4623" w:rsidRPr="000A78C3" w:rsidRDefault="003F4623" w:rsidP="003F4623">
      <w:pPr>
        <w:jc w:val="both"/>
        <w:rPr>
          <w:rFonts w:ascii="Arial" w:hAnsi="Arial" w:cs="Arial"/>
        </w:rPr>
      </w:pPr>
      <w:r w:rsidRPr="000A78C3">
        <w:rPr>
          <w:rFonts w:ascii="Arial" w:hAnsi="Arial" w:cs="Arial"/>
        </w:rPr>
        <w:t>4.1.5</w:t>
      </w:r>
      <w:r>
        <w:rPr>
          <w:rFonts w:ascii="Arial" w:hAnsi="Arial" w:cs="Arial"/>
        </w:rPr>
        <w:t xml:space="preserve">. </w:t>
      </w:r>
      <w:r w:rsidRPr="000A78C3">
        <w:rPr>
          <w:rFonts w:ascii="Arial" w:hAnsi="Arial" w:cs="Arial"/>
        </w:rPr>
        <w:t xml:space="preserve">Promoción de la movilidad sustentable como estrategia para reducir las emisiones de Gases con Efecto de Invernadero y la contaminación ambiental del aire. </w:t>
      </w:r>
    </w:p>
    <w:p w:rsidR="003F4623" w:rsidRPr="000A78C3" w:rsidRDefault="003F4623" w:rsidP="003F4623">
      <w:pPr>
        <w:ind w:left="708"/>
        <w:jc w:val="both"/>
        <w:rPr>
          <w:rFonts w:ascii="Arial" w:hAnsi="Arial" w:cs="Arial"/>
        </w:rPr>
      </w:pPr>
      <w:r w:rsidRPr="000A78C3">
        <w:rPr>
          <w:rFonts w:ascii="Arial" w:hAnsi="Arial" w:cs="Arial"/>
        </w:rPr>
        <w:t>4.1.5.1 Iniciativas de mejora y colaboración a nivel metropolitano para promover la mejora del servicio de transporte público</w:t>
      </w:r>
    </w:p>
    <w:p w:rsidR="003F4623" w:rsidRPr="000A78C3" w:rsidRDefault="003F4623" w:rsidP="003F4623">
      <w:pPr>
        <w:ind w:left="708"/>
        <w:jc w:val="both"/>
        <w:rPr>
          <w:rFonts w:ascii="Arial" w:hAnsi="Arial" w:cs="Arial"/>
        </w:rPr>
      </w:pPr>
      <w:r w:rsidRPr="000A78C3">
        <w:rPr>
          <w:rFonts w:ascii="Arial" w:hAnsi="Arial" w:cs="Arial"/>
        </w:rPr>
        <w:t>4.1.5.2 Mejorar y expandir la infraestructura peatonal y para favorecer la movilidad no motorizada</w:t>
      </w:r>
    </w:p>
    <w:p w:rsidR="003F4623" w:rsidRPr="000A78C3" w:rsidRDefault="003F4623" w:rsidP="003F4623">
      <w:pPr>
        <w:ind w:left="708"/>
        <w:jc w:val="both"/>
        <w:rPr>
          <w:rFonts w:ascii="Arial" w:hAnsi="Arial" w:cs="Arial"/>
        </w:rPr>
      </w:pPr>
      <w:r w:rsidRPr="000A78C3">
        <w:rPr>
          <w:rFonts w:ascii="Arial" w:hAnsi="Arial" w:cs="Arial"/>
        </w:rPr>
        <w:t>4.1.5.3 Re-ordenamiento urbano y re-densificación de la vivienda para reducir las distancias de traslado.</w:t>
      </w:r>
    </w:p>
    <w:p w:rsidR="003F4623" w:rsidRPr="000A78C3" w:rsidRDefault="003F4623" w:rsidP="003F4623">
      <w:pPr>
        <w:ind w:left="708"/>
        <w:jc w:val="both"/>
        <w:rPr>
          <w:rFonts w:ascii="Arial" w:hAnsi="Arial" w:cs="Arial"/>
        </w:rPr>
      </w:pPr>
      <w:r w:rsidRPr="000A78C3">
        <w:rPr>
          <w:rFonts w:ascii="Arial" w:hAnsi="Arial" w:cs="Arial"/>
        </w:rPr>
        <w:t>4.1.5.4 Desarrollar esquemas de planeación vial inteligente para reducir congestionamientos viales.</w:t>
      </w:r>
    </w:p>
    <w:p w:rsidR="003F4623" w:rsidRPr="000A78C3" w:rsidRDefault="003F4623" w:rsidP="003F4623">
      <w:pPr>
        <w:jc w:val="both"/>
        <w:rPr>
          <w:rFonts w:ascii="Arial" w:hAnsi="Arial" w:cs="Arial"/>
        </w:rPr>
      </w:pPr>
      <w:r w:rsidRPr="000A78C3">
        <w:rPr>
          <w:rFonts w:ascii="Arial" w:hAnsi="Arial" w:cs="Arial"/>
        </w:rPr>
        <w:t xml:space="preserve">4.1.6 Regeneración del arbolado urbano y desarrollo de áreas verdes como espacios recreativos, espacios públicos y mejoradores del micro-clima del barrio. </w:t>
      </w:r>
    </w:p>
    <w:p w:rsidR="003F4623" w:rsidRPr="000A78C3" w:rsidRDefault="003F4623" w:rsidP="003F4623">
      <w:pPr>
        <w:ind w:left="708"/>
        <w:jc w:val="both"/>
        <w:rPr>
          <w:rFonts w:ascii="Arial" w:hAnsi="Arial" w:cs="Arial"/>
          <w:bCs/>
          <w:lang w:val="es-ES"/>
        </w:rPr>
      </w:pPr>
      <w:r w:rsidRPr="000A78C3">
        <w:rPr>
          <w:rFonts w:ascii="Arial" w:hAnsi="Arial" w:cs="Arial"/>
          <w:bCs/>
          <w:lang w:val="es-ES"/>
        </w:rPr>
        <w:t>4.1.6.1. Creación, mantenimiento y conservación de áreas verdes en el Municipio mediante campañas de educación ambiental, participación ciudadana, modificaciones urbanísticas a espacios abiertos o peatonales y recuperación de espacios y terrenos baldíos.</w:t>
      </w:r>
    </w:p>
    <w:p w:rsidR="003F4623" w:rsidRPr="000A78C3" w:rsidRDefault="003F4623" w:rsidP="003F4623">
      <w:pPr>
        <w:autoSpaceDE w:val="0"/>
        <w:autoSpaceDN w:val="0"/>
        <w:adjustRightInd w:val="0"/>
        <w:spacing w:after="0" w:line="240" w:lineRule="auto"/>
        <w:ind w:left="708"/>
        <w:jc w:val="both"/>
        <w:rPr>
          <w:rFonts w:ascii="Arial" w:hAnsi="Arial" w:cs="Arial"/>
        </w:rPr>
      </w:pPr>
      <w:r w:rsidRPr="000A78C3">
        <w:rPr>
          <w:rFonts w:ascii="Arial" w:hAnsi="Arial" w:cs="Arial"/>
        </w:rPr>
        <w:t>4.1.2.3. Promover el cambio cultural y conciencia ambiental en escuelas, empresas y colonias del Municipio.</w:t>
      </w:r>
    </w:p>
    <w:p w:rsidR="003F4623" w:rsidRDefault="003F4623" w:rsidP="003F4623">
      <w:pPr>
        <w:jc w:val="both"/>
        <w:rPr>
          <w:rFonts w:ascii="Arial" w:hAnsi="Arial" w:cs="Arial"/>
        </w:rPr>
      </w:pPr>
    </w:p>
    <w:p w:rsidR="003F4623" w:rsidRPr="006F234A" w:rsidRDefault="003F4623" w:rsidP="003F4623">
      <w:pPr>
        <w:jc w:val="both"/>
        <w:rPr>
          <w:rFonts w:ascii="Arial" w:hAnsi="Arial" w:cs="Arial"/>
        </w:rPr>
      </w:pPr>
    </w:p>
    <w:p w:rsidR="003F4623" w:rsidRDefault="003F4623" w:rsidP="003F4623">
      <w:r>
        <w:br w:type="page"/>
      </w:r>
    </w:p>
    <w:p w:rsidR="002B42C7" w:rsidRPr="002B42C7" w:rsidRDefault="002B42C7" w:rsidP="00164576">
      <w:pPr>
        <w:pStyle w:val="Sinespaciado"/>
        <w:rPr>
          <w:b/>
          <w:szCs w:val="24"/>
          <w:lang w:eastAsia="es-ES"/>
        </w:rPr>
      </w:pPr>
      <w:r w:rsidRPr="002B42C7">
        <w:rPr>
          <w:rFonts w:eastAsia="Times New Roman"/>
          <w:b/>
          <w:szCs w:val="24"/>
          <w:lang w:val="es-MX"/>
        </w:rPr>
        <w:lastRenderedPageBreak/>
        <w:t xml:space="preserve">Eje Estratégico V. </w:t>
      </w:r>
      <w:r w:rsidRPr="002B42C7">
        <w:rPr>
          <w:b/>
          <w:i/>
          <w:szCs w:val="24"/>
          <w:lang w:eastAsia="es-ES"/>
        </w:rPr>
        <w:t>Cultura de la Legalidad, el respeto a los derechos humanos y la Seguridad Ciudadana.</w:t>
      </w:r>
    </w:p>
    <w:p w:rsidR="002B42C7" w:rsidRDefault="002B42C7" w:rsidP="002B42C7">
      <w:pPr>
        <w:pStyle w:val="Sinespaciado"/>
        <w:ind w:left="720"/>
        <w:rPr>
          <w:rFonts w:eastAsia="Times New Roman"/>
          <w:b/>
          <w:szCs w:val="24"/>
          <w:lang w:val="es-MX"/>
        </w:rPr>
      </w:pPr>
    </w:p>
    <w:p w:rsidR="002B42C7" w:rsidRPr="00164576" w:rsidRDefault="002B42C7" w:rsidP="002B42C7">
      <w:pPr>
        <w:jc w:val="both"/>
        <w:rPr>
          <w:rFonts w:ascii="Arial" w:hAnsi="Arial" w:cs="Arial"/>
          <w:b/>
        </w:rPr>
      </w:pPr>
      <w:r w:rsidRPr="00164576">
        <w:rPr>
          <w:rFonts w:ascii="Arial" w:hAnsi="Arial" w:cs="Arial"/>
          <w:b/>
        </w:rPr>
        <w:t>5.1. Objetivo Estratégico.</w:t>
      </w:r>
    </w:p>
    <w:p w:rsidR="002B42C7" w:rsidRPr="00164576" w:rsidRDefault="002B42C7" w:rsidP="002B42C7">
      <w:pPr>
        <w:jc w:val="both"/>
        <w:rPr>
          <w:rFonts w:ascii="Arial" w:hAnsi="Arial" w:cs="Arial"/>
          <w:b/>
        </w:rPr>
      </w:pPr>
      <w:r w:rsidRPr="00164576">
        <w:rPr>
          <w:rFonts w:ascii="Arial" w:hAnsi="Arial" w:cs="Arial"/>
          <w:b/>
        </w:rPr>
        <w:t xml:space="preserve">Disminuir la inseguridad pública que se presenta en el Municipio de San Pedro Tlaquepaque mediante acciones preferentemente dirigidas  a la prevención,  atendiendo de manera integral e interinstitucional los índices de  adicciones y  alcoholismo, la violencia intrafamiliar, violencia a las mujeres y a la niñez, asaltos, robos, que actualmente se presentan, dando vida  al pandillerismo, y a la delincuencia organizada, repercutiendo de manera directa en la inseguridad pública; con el fin de </w:t>
      </w:r>
      <w:r w:rsidRPr="00164576">
        <w:rPr>
          <w:rFonts w:ascii="Arial" w:hAnsi="Arial" w:cs="Arial"/>
          <w:b/>
          <w:bCs/>
        </w:rPr>
        <w:t>S</w:t>
      </w:r>
      <w:r w:rsidRPr="00164576">
        <w:rPr>
          <w:rFonts w:ascii="Arial" w:hAnsi="Arial" w:cs="Arial"/>
          <w:b/>
        </w:rPr>
        <w:t>alvaguardar la integridad y derechos de los habitantes, así como  preservar sus libertades, el orden y la paz públicos y  la seguridad de sus bienes.</w:t>
      </w:r>
    </w:p>
    <w:p w:rsidR="002B42C7" w:rsidRPr="00164576" w:rsidRDefault="007B0C54" w:rsidP="007B0C54">
      <w:pPr>
        <w:jc w:val="center"/>
        <w:rPr>
          <w:rFonts w:ascii="Arial" w:hAnsi="Arial" w:cs="Arial"/>
          <w:b/>
        </w:rPr>
      </w:pPr>
      <w:r>
        <w:rPr>
          <w:rFonts w:ascii="Arial" w:hAnsi="Arial" w:cs="Arial"/>
          <w:b/>
        </w:rPr>
        <w:t>Estrategias:</w:t>
      </w:r>
    </w:p>
    <w:p w:rsidR="002B42C7" w:rsidRPr="00164576" w:rsidRDefault="002B42C7" w:rsidP="002B42C7">
      <w:pPr>
        <w:jc w:val="both"/>
        <w:rPr>
          <w:rFonts w:ascii="Arial" w:hAnsi="Arial" w:cs="Arial"/>
          <w:b/>
        </w:rPr>
      </w:pPr>
      <w:r w:rsidRPr="00164576">
        <w:rPr>
          <w:rFonts w:ascii="Arial" w:hAnsi="Arial" w:cs="Arial"/>
          <w:b/>
        </w:rPr>
        <w:t>5.1.1. Atención a los niños de la calle.</w:t>
      </w:r>
    </w:p>
    <w:p w:rsidR="002B42C7" w:rsidRPr="00164576" w:rsidRDefault="002B42C7" w:rsidP="002B42C7">
      <w:pPr>
        <w:jc w:val="both"/>
        <w:rPr>
          <w:rFonts w:ascii="Arial" w:hAnsi="Arial" w:cs="Arial"/>
          <w:b/>
        </w:rPr>
      </w:pPr>
      <w:r w:rsidRPr="00164576">
        <w:rPr>
          <w:rFonts w:ascii="Arial" w:hAnsi="Arial" w:cs="Arial"/>
          <w:b/>
        </w:rPr>
        <w:t>5.1.2. Viviendas abandonadas sin  delincuentes.</w:t>
      </w:r>
    </w:p>
    <w:p w:rsidR="002B42C7" w:rsidRPr="00164576" w:rsidRDefault="002B42C7" w:rsidP="002B42C7">
      <w:pPr>
        <w:jc w:val="both"/>
        <w:rPr>
          <w:rFonts w:ascii="Arial" w:hAnsi="Arial" w:cs="Arial"/>
          <w:b/>
        </w:rPr>
      </w:pPr>
      <w:r w:rsidRPr="00164576">
        <w:rPr>
          <w:rFonts w:ascii="Arial" w:hAnsi="Arial" w:cs="Arial"/>
          <w:b/>
        </w:rPr>
        <w:t xml:space="preserve">5.1.3. Prevención y tratamiento del </w:t>
      </w:r>
      <w:proofErr w:type="spellStart"/>
      <w:r w:rsidRPr="00164576">
        <w:rPr>
          <w:rFonts w:ascii="Arial" w:hAnsi="Arial" w:cs="Arial"/>
          <w:b/>
        </w:rPr>
        <w:t>bull</w:t>
      </w:r>
      <w:r w:rsidR="00B170B7">
        <w:rPr>
          <w:rFonts w:ascii="Arial" w:hAnsi="Arial" w:cs="Arial"/>
          <w:b/>
        </w:rPr>
        <w:t>y</w:t>
      </w:r>
      <w:r w:rsidRPr="00164576">
        <w:rPr>
          <w:rFonts w:ascii="Arial" w:hAnsi="Arial" w:cs="Arial"/>
          <w:b/>
        </w:rPr>
        <w:t>ing</w:t>
      </w:r>
      <w:proofErr w:type="spellEnd"/>
      <w:r w:rsidRPr="00164576">
        <w:rPr>
          <w:rFonts w:ascii="Arial" w:hAnsi="Arial" w:cs="Arial"/>
          <w:b/>
        </w:rPr>
        <w:t>, violencia y consumo de drogas en las escuelas.</w:t>
      </w:r>
    </w:p>
    <w:p w:rsidR="002B42C7" w:rsidRPr="00164576" w:rsidRDefault="002B42C7" w:rsidP="002B42C7">
      <w:pPr>
        <w:jc w:val="both"/>
        <w:rPr>
          <w:rFonts w:ascii="Arial" w:hAnsi="Arial" w:cs="Arial"/>
          <w:b/>
        </w:rPr>
      </w:pPr>
      <w:r w:rsidRPr="00164576">
        <w:rPr>
          <w:rFonts w:ascii="Arial" w:hAnsi="Arial" w:cs="Arial"/>
          <w:b/>
        </w:rPr>
        <w:t>5.1.4. Identificación, diagnóstico, canalización y seguimiento de la drogadicción en jóvenes.</w:t>
      </w:r>
    </w:p>
    <w:p w:rsidR="002B42C7" w:rsidRPr="00164576" w:rsidRDefault="002B42C7" w:rsidP="002B42C7">
      <w:pPr>
        <w:jc w:val="both"/>
        <w:rPr>
          <w:rFonts w:ascii="Arial" w:hAnsi="Arial" w:cs="Arial"/>
          <w:b/>
        </w:rPr>
      </w:pPr>
      <w:r w:rsidRPr="00164576">
        <w:rPr>
          <w:rFonts w:ascii="Arial" w:hAnsi="Arial" w:cs="Arial"/>
          <w:b/>
        </w:rPr>
        <w:t>5.1.5. Identificación, diagnóstico, canalización y seguimiento de la violencia intrafamiliar.</w:t>
      </w:r>
    </w:p>
    <w:p w:rsidR="002B42C7" w:rsidRPr="00164576" w:rsidRDefault="002B42C7" w:rsidP="002B42C7">
      <w:pPr>
        <w:jc w:val="both"/>
        <w:rPr>
          <w:rFonts w:ascii="Arial" w:hAnsi="Arial" w:cs="Arial"/>
          <w:b/>
        </w:rPr>
      </w:pPr>
      <w:r w:rsidRPr="00164576">
        <w:rPr>
          <w:rFonts w:ascii="Arial" w:hAnsi="Arial" w:cs="Arial"/>
          <w:b/>
        </w:rPr>
        <w:t>5.1.6. Identificación, diagnóstico, canalización y seguimiento de la violencia en las mujeres.</w:t>
      </w:r>
    </w:p>
    <w:p w:rsidR="002B42C7" w:rsidRPr="00164576" w:rsidRDefault="002B42C7" w:rsidP="002B42C7">
      <w:pPr>
        <w:jc w:val="both"/>
        <w:rPr>
          <w:rFonts w:ascii="Arial" w:hAnsi="Arial" w:cs="Arial"/>
          <w:b/>
        </w:rPr>
      </w:pPr>
      <w:r w:rsidRPr="00164576">
        <w:rPr>
          <w:rFonts w:ascii="Arial" w:hAnsi="Arial" w:cs="Arial"/>
          <w:b/>
        </w:rPr>
        <w:t>5.1.7. Mejora en la prestación del  servicio de seguridad pública.</w:t>
      </w:r>
    </w:p>
    <w:p w:rsidR="002B42C7" w:rsidRPr="00164576" w:rsidRDefault="002B42C7" w:rsidP="002B42C7">
      <w:pPr>
        <w:jc w:val="both"/>
        <w:rPr>
          <w:rFonts w:ascii="Arial" w:hAnsi="Arial" w:cs="Arial"/>
          <w:b/>
        </w:rPr>
      </w:pPr>
      <w:r w:rsidRPr="00164576">
        <w:rPr>
          <w:rFonts w:ascii="Arial" w:hAnsi="Arial" w:cs="Arial"/>
          <w:b/>
        </w:rPr>
        <w:t>5.1.8. Profesionalizar el servicio de seguridad pública.</w:t>
      </w:r>
    </w:p>
    <w:p w:rsidR="002B42C7" w:rsidRPr="00164576" w:rsidRDefault="002B42C7" w:rsidP="002B42C7">
      <w:pPr>
        <w:jc w:val="both"/>
        <w:rPr>
          <w:rFonts w:ascii="Arial" w:hAnsi="Arial" w:cs="Arial"/>
          <w:b/>
        </w:rPr>
      </w:pPr>
      <w:r w:rsidRPr="00164576">
        <w:rPr>
          <w:rFonts w:ascii="Arial" w:hAnsi="Arial" w:cs="Arial"/>
          <w:b/>
        </w:rPr>
        <w:t xml:space="preserve">5.1.9. </w:t>
      </w:r>
      <w:proofErr w:type="spellStart"/>
      <w:r w:rsidRPr="00164576">
        <w:rPr>
          <w:rFonts w:ascii="Arial" w:hAnsi="Arial" w:cs="Arial"/>
          <w:b/>
        </w:rPr>
        <w:t>Cooparticipación</w:t>
      </w:r>
      <w:proofErr w:type="spellEnd"/>
      <w:r w:rsidRPr="00164576">
        <w:rPr>
          <w:rFonts w:ascii="Arial" w:hAnsi="Arial" w:cs="Arial"/>
          <w:b/>
        </w:rPr>
        <w:t xml:space="preserve"> en la prestación del servicio de seguridad pública.</w:t>
      </w:r>
    </w:p>
    <w:p w:rsidR="002B42C7" w:rsidRPr="00164576" w:rsidRDefault="002B42C7" w:rsidP="007B0C54">
      <w:pPr>
        <w:jc w:val="center"/>
        <w:rPr>
          <w:rFonts w:ascii="Arial" w:hAnsi="Arial" w:cs="Arial"/>
          <w:b/>
        </w:rPr>
      </w:pPr>
      <w:r w:rsidRPr="00164576">
        <w:rPr>
          <w:rFonts w:ascii="Arial" w:hAnsi="Arial" w:cs="Arial"/>
          <w:b/>
        </w:rPr>
        <w:t>Líneas de acción</w:t>
      </w:r>
      <w:r w:rsidR="007B0C54">
        <w:rPr>
          <w:rFonts w:ascii="Arial" w:hAnsi="Arial" w:cs="Arial"/>
          <w:b/>
        </w:rPr>
        <w:t>:</w:t>
      </w:r>
    </w:p>
    <w:p w:rsidR="002B42C7" w:rsidRPr="00164576" w:rsidRDefault="002B42C7" w:rsidP="002B42C7">
      <w:pPr>
        <w:jc w:val="both"/>
        <w:rPr>
          <w:rFonts w:ascii="Arial" w:hAnsi="Arial" w:cs="Arial"/>
          <w:b/>
        </w:rPr>
      </w:pPr>
      <w:r w:rsidRPr="00164576">
        <w:rPr>
          <w:rFonts w:ascii="Arial" w:hAnsi="Arial" w:cs="Arial"/>
          <w:b/>
        </w:rPr>
        <w:t>5.1.1. Atención a los niños de la calle.</w:t>
      </w:r>
    </w:p>
    <w:p w:rsidR="002B42C7" w:rsidRPr="00164576" w:rsidRDefault="002B42C7" w:rsidP="002B42C7">
      <w:pPr>
        <w:jc w:val="both"/>
        <w:rPr>
          <w:rFonts w:ascii="Arial" w:hAnsi="Arial" w:cs="Arial"/>
          <w:b/>
        </w:rPr>
      </w:pPr>
      <w:r w:rsidRPr="00164576">
        <w:rPr>
          <w:rFonts w:ascii="Arial" w:hAnsi="Arial" w:cs="Arial"/>
        </w:rPr>
        <w:t>5.1.1.1. Combatir la trata y comercio de niños, niñas adolescentes y jóvenes.</w:t>
      </w:r>
    </w:p>
    <w:p w:rsidR="002B42C7" w:rsidRPr="00164576" w:rsidRDefault="002B42C7" w:rsidP="002B42C7">
      <w:pPr>
        <w:jc w:val="both"/>
        <w:rPr>
          <w:rFonts w:ascii="Arial" w:hAnsi="Arial" w:cs="Arial"/>
          <w:b/>
        </w:rPr>
      </w:pPr>
      <w:r w:rsidRPr="00164576">
        <w:rPr>
          <w:rFonts w:ascii="Arial" w:hAnsi="Arial" w:cs="Arial"/>
          <w:b/>
        </w:rPr>
        <w:t>5.1.2. Viviendas abandonadas sin  delincuentes.</w:t>
      </w:r>
    </w:p>
    <w:p w:rsidR="002B42C7" w:rsidRPr="00164576" w:rsidRDefault="002B42C7" w:rsidP="002B42C7">
      <w:pPr>
        <w:jc w:val="both"/>
        <w:rPr>
          <w:rFonts w:ascii="Arial" w:hAnsi="Arial" w:cs="Arial"/>
        </w:rPr>
      </w:pPr>
      <w:r w:rsidRPr="00164576">
        <w:rPr>
          <w:rFonts w:ascii="Arial" w:hAnsi="Arial" w:cs="Arial"/>
        </w:rPr>
        <w:t>5.1.2.1. Combatir la venta y consumo de drogas en barrios y escuelas.</w:t>
      </w:r>
    </w:p>
    <w:p w:rsidR="002B42C7" w:rsidRPr="00164576" w:rsidRDefault="002B42C7" w:rsidP="002B42C7">
      <w:pPr>
        <w:jc w:val="both"/>
        <w:rPr>
          <w:rFonts w:ascii="Arial" w:hAnsi="Arial" w:cs="Arial"/>
        </w:rPr>
      </w:pPr>
      <w:r w:rsidRPr="00164576">
        <w:rPr>
          <w:rFonts w:ascii="Arial" w:hAnsi="Arial" w:cs="Arial"/>
        </w:rPr>
        <w:lastRenderedPageBreak/>
        <w:t>5.1.2.2. Combatir los robos y  asaltos con o sin violencia</w:t>
      </w:r>
    </w:p>
    <w:p w:rsidR="002B42C7" w:rsidRPr="00164576" w:rsidRDefault="002B42C7" w:rsidP="002B42C7">
      <w:pPr>
        <w:jc w:val="both"/>
        <w:rPr>
          <w:rFonts w:ascii="Arial" w:hAnsi="Arial" w:cs="Arial"/>
        </w:rPr>
      </w:pPr>
      <w:r w:rsidRPr="00164576">
        <w:rPr>
          <w:rFonts w:ascii="Arial" w:hAnsi="Arial" w:cs="Arial"/>
        </w:rPr>
        <w:t>5.1.2.3. Proporcionar  seguridad en los comercios y  empresas  instaladas en  las  colonias.</w:t>
      </w:r>
    </w:p>
    <w:p w:rsidR="002B42C7" w:rsidRPr="00164576" w:rsidRDefault="002B42C7" w:rsidP="002B42C7">
      <w:pPr>
        <w:jc w:val="both"/>
        <w:rPr>
          <w:rFonts w:ascii="Arial" w:hAnsi="Arial" w:cs="Arial"/>
          <w:b/>
        </w:rPr>
      </w:pPr>
      <w:r w:rsidRPr="00164576">
        <w:rPr>
          <w:rFonts w:ascii="Arial" w:hAnsi="Arial" w:cs="Arial"/>
          <w:b/>
        </w:rPr>
        <w:t xml:space="preserve">5.1.3. Prevención y tratamiento del </w:t>
      </w:r>
      <w:proofErr w:type="spellStart"/>
      <w:r w:rsidRPr="00164576">
        <w:rPr>
          <w:rFonts w:ascii="Arial" w:hAnsi="Arial" w:cs="Arial"/>
          <w:b/>
        </w:rPr>
        <w:t>bull</w:t>
      </w:r>
      <w:r w:rsidR="00B170B7">
        <w:rPr>
          <w:rFonts w:ascii="Arial" w:hAnsi="Arial" w:cs="Arial"/>
          <w:b/>
        </w:rPr>
        <w:t>y</w:t>
      </w:r>
      <w:r w:rsidRPr="00164576">
        <w:rPr>
          <w:rFonts w:ascii="Arial" w:hAnsi="Arial" w:cs="Arial"/>
          <w:b/>
        </w:rPr>
        <w:t>ing</w:t>
      </w:r>
      <w:proofErr w:type="spellEnd"/>
      <w:r w:rsidRPr="00164576">
        <w:rPr>
          <w:rFonts w:ascii="Arial" w:hAnsi="Arial" w:cs="Arial"/>
          <w:b/>
        </w:rPr>
        <w:t>, violencia y consumo de drogas en las escuelas.</w:t>
      </w:r>
    </w:p>
    <w:p w:rsidR="002B42C7" w:rsidRPr="00164576" w:rsidRDefault="002B42C7" w:rsidP="002B42C7">
      <w:pPr>
        <w:jc w:val="both"/>
        <w:rPr>
          <w:rFonts w:ascii="Arial" w:hAnsi="Arial" w:cs="Arial"/>
          <w:b/>
        </w:rPr>
      </w:pPr>
      <w:r w:rsidRPr="00164576">
        <w:rPr>
          <w:rFonts w:ascii="Arial" w:hAnsi="Arial" w:cs="Arial"/>
        </w:rPr>
        <w:t xml:space="preserve">5.1.3.1. Atención del  </w:t>
      </w:r>
      <w:proofErr w:type="spellStart"/>
      <w:r w:rsidRPr="00164576">
        <w:rPr>
          <w:rFonts w:ascii="Arial" w:hAnsi="Arial" w:cs="Arial"/>
        </w:rPr>
        <w:t>bull</w:t>
      </w:r>
      <w:r w:rsidR="00B170B7">
        <w:rPr>
          <w:rFonts w:ascii="Arial" w:hAnsi="Arial" w:cs="Arial"/>
        </w:rPr>
        <w:t>y</w:t>
      </w:r>
      <w:r w:rsidRPr="00164576">
        <w:rPr>
          <w:rFonts w:ascii="Arial" w:hAnsi="Arial" w:cs="Arial"/>
        </w:rPr>
        <w:t>ing</w:t>
      </w:r>
      <w:proofErr w:type="spellEnd"/>
      <w:r w:rsidRPr="00164576">
        <w:rPr>
          <w:rFonts w:ascii="Arial" w:hAnsi="Arial" w:cs="Arial"/>
        </w:rPr>
        <w:t xml:space="preserve">  y venta y consumo de drogas en barrios y escuelas.</w:t>
      </w:r>
    </w:p>
    <w:p w:rsidR="002B42C7" w:rsidRPr="00164576" w:rsidRDefault="002B42C7" w:rsidP="002B42C7">
      <w:pPr>
        <w:jc w:val="both"/>
        <w:rPr>
          <w:rFonts w:ascii="Arial" w:hAnsi="Arial" w:cs="Arial"/>
          <w:b/>
        </w:rPr>
      </w:pPr>
      <w:r w:rsidRPr="00164576">
        <w:rPr>
          <w:rFonts w:ascii="Arial" w:hAnsi="Arial" w:cs="Arial"/>
          <w:b/>
        </w:rPr>
        <w:t>5.1.4. Identificación, diagnóstico, canalización y seguimiento de la drogadicción en jóvenes.</w:t>
      </w:r>
    </w:p>
    <w:p w:rsidR="002B42C7" w:rsidRPr="00164576" w:rsidRDefault="002B42C7" w:rsidP="002B42C7">
      <w:pPr>
        <w:jc w:val="both"/>
        <w:rPr>
          <w:rFonts w:ascii="Arial" w:hAnsi="Arial" w:cs="Arial"/>
          <w:b/>
        </w:rPr>
      </w:pPr>
      <w:r w:rsidRPr="00164576">
        <w:rPr>
          <w:rFonts w:ascii="Arial" w:hAnsi="Arial" w:cs="Arial"/>
        </w:rPr>
        <w:t>5.1.4.1. Atención de la drogadicción en jóvenes</w:t>
      </w:r>
    </w:p>
    <w:p w:rsidR="002B42C7" w:rsidRPr="00164576" w:rsidRDefault="002B42C7" w:rsidP="002B42C7">
      <w:pPr>
        <w:jc w:val="both"/>
        <w:rPr>
          <w:rFonts w:ascii="Arial" w:hAnsi="Arial" w:cs="Arial"/>
          <w:b/>
        </w:rPr>
      </w:pPr>
      <w:r w:rsidRPr="00164576">
        <w:rPr>
          <w:rFonts w:ascii="Arial" w:hAnsi="Arial" w:cs="Arial"/>
          <w:b/>
        </w:rPr>
        <w:t>5.1.5. Identificación, diagnóstico, canalización y seguimiento de la violencia intrafamiliar.</w:t>
      </w:r>
    </w:p>
    <w:p w:rsidR="002B42C7" w:rsidRPr="00164576" w:rsidRDefault="002B42C7" w:rsidP="002B42C7">
      <w:pPr>
        <w:jc w:val="both"/>
        <w:rPr>
          <w:rFonts w:ascii="Arial" w:hAnsi="Arial" w:cs="Arial"/>
        </w:rPr>
      </w:pPr>
      <w:r w:rsidRPr="00164576">
        <w:rPr>
          <w:rFonts w:ascii="Arial" w:hAnsi="Arial" w:cs="Arial"/>
        </w:rPr>
        <w:t>5.1.5.1. Atención de  la violencia intrafamiliar</w:t>
      </w:r>
    </w:p>
    <w:p w:rsidR="002B42C7" w:rsidRPr="00164576" w:rsidRDefault="002B42C7" w:rsidP="002B42C7">
      <w:pPr>
        <w:jc w:val="both"/>
        <w:rPr>
          <w:rFonts w:ascii="Arial" w:hAnsi="Arial" w:cs="Arial"/>
          <w:b/>
        </w:rPr>
      </w:pPr>
      <w:r w:rsidRPr="00164576">
        <w:rPr>
          <w:rFonts w:ascii="Arial" w:hAnsi="Arial" w:cs="Arial"/>
          <w:b/>
        </w:rPr>
        <w:t>5.1.6. Identificación, diagnóstico, canalización y seguimiento de la violencia en las mujeres.</w:t>
      </w:r>
    </w:p>
    <w:p w:rsidR="002B42C7" w:rsidRPr="00164576" w:rsidRDefault="002B42C7" w:rsidP="002B42C7">
      <w:pPr>
        <w:jc w:val="both"/>
        <w:rPr>
          <w:rFonts w:ascii="Arial" w:hAnsi="Arial" w:cs="Arial"/>
        </w:rPr>
      </w:pPr>
      <w:r w:rsidRPr="00164576">
        <w:rPr>
          <w:rFonts w:ascii="Arial" w:hAnsi="Arial" w:cs="Arial"/>
        </w:rPr>
        <w:t>5.1.6.1. Atención de  la violencia  en las mujeres.</w:t>
      </w:r>
    </w:p>
    <w:p w:rsidR="002B42C7" w:rsidRPr="00164576" w:rsidRDefault="002B42C7" w:rsidP="002B42C7">
      <w:pPr>
        <w:jc w:val="both"/>
        <w:rPr>
          <w:rFonts w:ascii="Arial" w:hAnsi="Arial" w:cs="Arial"/>
          <w:b/>
        </w:rPr>
      </w:pPr>
      <w:r w:rsidRPr="00164576">
        <w:rPr>
          <w:rFonts w:ascii="Arial" w:hAnsi="Arial" w:cs="Arial"/>
          <w:b/>
        </w:rPr>
        <w:t>5.1.7. Mejora en la prestación del  servicios de seguridad pública.</w:t>
      </w:r>
    </w:p>
    <w:p w:rsidR="002B42C7" w:rsidRPr="00164576" w:rsidRDefault="002B42C7" w:rsidP="002B42C7">
      <w:pPr>
        <w:jc w:val="both"/>
        <w:rPr>
          <w:rFonts w:ascii="Arial" w:hAnsi="Arial" w:cs="Arial"/>
        </w:rPr>
      </w:pPr>
      <w:r w:rsidRPr="00164576">
        <w:rPr>
          <w:rFonts w:ascii="Arial" w:hAnsi="Arial" w:cs="Arial"/>
        </w:rPr>
        <w:t>5.1.7.1. Planeación, ejecución y evaluación de operativos de seguridad en las colonias a partir del modelo de proximidad social en los barrios.</w:t>
      </w:r>
    </w:p>
    <w:p w:rsidR="002B42C7" w:rsidRPr="00164576" w:rsidRDefault="002B42C7" w:rsidP="002B42C7">
      <w:pPr>
        <w:jc w:val="both"/>
        <w:rPr>
          <w:rFonts w:ascii="Arial" w:hAnsi="Arial" w:cs="Arial"/>
          <w:b/>
        </w:rPr>
      </w:pPr>
      <w:r w:rsidRPr="00164576">
        <w:rPr>
          <w:rFonts w:ascii="Arial" w:hAnsi="Arial" w:cs="Arial"/>
          <w:b/>
        </w:rPr>
        <w:t>5.1.8. Profesionalizar el servicio de seguridad pública.</w:t>
      </w:r>
    </w:p>
    <w:p w:rsidR="002B42C7" w:rsidRPr="00164576" w:rsidRDefault="002B42C7" w:rsidP="002B42C7">
      <w:pPr>
        <w:jc w:val="both"/>
        <w:rPr>
          <w:rFonts w:ascii="Arial" w:hAnsi="Arial" w:cs="Arial"/>
        </w:rPr>
      </w:pPr>
      <w:r w:rsidRPr="00164576">
        <w:rPr>
          <w:rFonts w:ascii="Arial" w:hAnsi="Arial" w:cs="Arial"/>
        </w:rPr>
        <w:t>5.1.8.1. Aplicación del servicio profesional de carrera policial.</w:t>
      </w:r>
    </w:p>
    <w:p w:rsidR="002B42C7" w:rsidRPr="00164576" w:rsidRDefault="002B42C7" w:rsidP="002B42C7">
      <w:pPr>
        <w:jc w:val="both"/>
        <w:rPr>
          <w:rFonts w:ascii="Arial" w:hAnsi="Arial" w:cs="Arial"/>
        </w:rPr>
      </w:pPr>
      <w:r w:rsidRPr="00164576">
        <w:rPr>
          <w:rFonts w:ascii="Arial" w:hAnsi="Arial" w:cs="Arial"/>
        </w:rPr>
        <w:t>5.1.8.2.Funcionamiento de las comisiones municipales de honor y justicia y de carrera policial</w:t>
      </w:r>
    </w:p>
    <w:p w:rsidR="002B42C7" w:rsidRPr="00164576" w:rsidRDefault="002B42C7" w:rsidP="002B42C7">
      <w:pPr>
        <w:jc w:val="both"/>
        <w:rPr>
          <w:rFonts w:ascii="Arial" w:hAnsi="Arial" w:cs="Arial"/>
        </w:rPr>
      </w:pPr>
      <w:r w:rsidRPr="00164576">
        <w:rPr>
          <w:rFonts w:ascii="Arial" w:hAnsi="Arial" w:cs="Arial"/>
        </w:rPr>
        <w:t xml:space="preserve">5.1.8.3. Formación permanente, Evaluación del desempeño, promociones y reconocimiento a los elementos de seguridad pública.  </w:t>
      </w:r>
    </w:p>
    <w:p w:rsidR="002B42C7" w:rsidRPr="00164576" w:rsidRDefault="002B42C7" w:rsidP="002B42C7">
      <w:pPr>
        <w:jc w:val="both"/>
        <w:rPr>
          <w:rFonts w:ascii="Arial" w:hAnsi="Arial" w:cs="Arial"/>
        </w:rPr>
      </w:pPr>
      <w:r w:rsidRPr="00164576">
        <w:rPr>
          <w:rFonts w:ascii="Arial" w:hAnsi="Arial" w:cs="Arial"/>
        </w:rPr>
        <w:t>5.1.8.4.Equipamiento de los elementos de seguridad pública.</w:t>
      </w:r>
    </w:p>
    <w:p w:rsidR="002B42C7" w:rsidRPr="00164576" w:rsidRDefault="002B42C7" w:rsidP="002B42C7">
      <w:pPr>
        <w:jc w:val="both"/>
        <w:rPr>
          <w:rFonts w:ascii="Arial" w:hAnsi="Arial" w:cs="Arial"/>
          <w:b/>
        </w:rPr>
      </w:pPr>
      <w:r w:rsidRPr="00164576">
        <w:rPr>
          <w:rFonts w:ascii="Arial" w:hAnsi="Arial" w:cs="Arial"/>
          <w:b/>
        </w:rPr>
        <w:t xml:space="preserve">5.1.9. </w:t>
      </w:r>
      <w:proofErr w:type="spellStart"/>
      <w:r w:rsidRPr="00164576">
        <w:rPr>
          <w:rFonts w:ascii="Arial" w:hAnsi="Arial" w:cs="Arial"/>
          <w:b/>
        </w:rPr>
        <w:t>Cooparticipación</w:t>
      </w:r>
      <w:proofErr w:type="spellEnd"/>
      <w:r w:rsidRPr="00164576">
        <w:rPr>
          <w:rFonts w:ascii="Arial" w:hAnsi="Arial" w:cs="Arial"/>
          <w:b/>
        </w:rPr>
        <w:t xml:space="preserve"> en la prestación del servicio de seguridad pública.</w:t>
      </w:r>
    </w:p>
    <w:p w:rsidR="002B42C7" w:rsidRPr="00164576" w:rsidRDefault="002B42C7" w:rsidP="002B42C7">
      <w:pPr>
        <w:jc w:val="both"/>
        <w:rPr>
          <w:rFonts w:ascii="Arial" w:hAnsi="Arial" w:cs="Arial"/>
        </w:rPr>
      </w:pPr>
      <w:r w:rsidRPr="00164576">
        <w:rPr>
          <w:rFonts w:ascii="Arial" w:hAnsi="Arial" w:cs="Arial"/>
        </w:rPr>
        <w:t>5.1.9.1. Implementación del modelo de proximidad social en los barrios.</w:t>
      </w:r>
    </w:p>
    <w:p w:rsidR="002B42C7" w:rsidRPr="00164576" w:rsidRDefault="002B42C7" w:rsidP="002B42C7">
      <w:pPr>
        <w:jc w:val="both"/>
        <w:rPr>
          <w:rFonts w:ascii="Arial" w:hAnsi="Arial" w:cs="Arial"/>
        </w:rPr>
      </w:pPr>
      <w:r w:rsidRPr="00164576">
        <w:rPr>
          <w:rFonts w:ascii="Arial" w:hAnsi="Arial" w:cs="Arial"/>
        </w:rPr>
        <w:t>5.1.9.2. Conformación del Consejo Municipal Ciudadano de Seguridad Pública.</w:t>
      </w:r>
    </w:p>
    <w:p w:rsidR="002B42C7" w:rsidRPr="00164576" w:rsidRDefault="002B42C7" w:rsidP="002B42C7">
      <w:pPr>
        <w:jc w:val="both"/>
        <w:rPr>
          <w:rFonts w:ascii="Arial" w:hAnsi="Arial" w:cs="Arial"/>
        </w:rPr>
      </w:pPr>
      <w:r w:rsidRPr="00164576">
        <w:rPr>
          <w:rFonts w:ascii="Arial" w:hAnsi="Arial" w:cs="Arial"/>
        </w:rPr>
        <w:t>5.1.9.3. Medición de la percepción de la prestación del servicio de seguridad pública.</w:t>
      </w:r>
    </w:p>
    <w:p w:rsidR="002B42C7" w:rsidRPr="002B42C7" w:rsidRDefault="002B42C7" w:rsidP="00164576">
      <w:pPr>
        <w:pStyle w:val="Sinespaciado"/>
        <w:rPr>
          <w:b/>
          <w:szCs w:val="24"/>
          <w:lang w:eastAsia="es-ES"/>
        </w:rPr>
      </w:pPr>
      <w:r w:rsidRPr="002B42C7">
        <w:rPr>
          <w:rFonts w:eastAsia="Times New Roman"/>
          <w:b/>
          <w:szCs w:val="24"/>
          <w:lang w:val="es-MX"/>
        </w:rPr>
        <w:lastRenderedPageBreak/>
        <w:t xml:space="preserve">Eje Estratégico VI.  </w:t>
      </w:r>
      <w:r w:rsidRPr="002B42C7">
        <w:rPr>
          <w:b/>
          <w:i/>
          <w:szCs w:val="24"/>
          <w:lang w:eastAsia="es-ES"/>
        </w:rPr>
        <w:t xml:space="preserve">Buen Gobierno, participación ciudadana, transparencia y rendición de cuentas. </w:t>
      </w:r>
    </w:p>
    <w:p w:rsidR="002B42C7" w:rsidRPr="00164576" w:rsidRDefault="002B42C7" w:rsidP="002B42C7">
      <w:pPr>
        <w:rPr>
          <w:rFonts w:ascii="Arial" w:hAnsi="Arial" w:cs="Arial"/>
          <w:bCs/>
          <w:color w:val="1F497D" w:themeColor="text2"/>
          <w:lang w:val="es-ES"/>
        </w:rPr>
      </w:pPr>
    </w:p>
    <w:p w:rsidR="00164576" w:rsidRPr="00164576" w:rsidRDefault="00164576" w:rsidP="00164576">
      <w:pPr>
        <w:jc w:val="both"/>
        <w:rPr>
          <w:rFonts w:ascii="Arial" w:hAnsi="Arial" w:cs="Arial"/>
          <w:b/>
        </w:rPr>
      </w:pPr>
      <w:r w:rsidRPr="00164576">
        <w:rPr>
          <w:rFonts w:ascii="Arial" w:hAnsi="Arial" w:cs="Arial"/>
          <w:b/>
        </w:rPr>
        <w:t>6.1. Objetivo  estratégico</w:t>
      </w:r>
    </w:p>
    <w:p w:rsidR="00164576" w:rsidRPr="00164576" w:rsidRDefault="00164576" w:rsidP="00164576">
      <w:pPr>
        <w:jc w:val="both"/>
        <w:rPr>
          <w:rFonts w:ascii="Arial" w:hAnsi="Arial" w:cs="Arial"/>
          <w:b/>
        </w:rPr>
      </w:pPr>
      <w:r w:rsidRPr="00164576">
        <w:rPr>
          <w:rFonts w:ascii="Arial" w:hAnsi="Arial" w:cs="Arial"/>
          <w:b/>
        </w:rPr>
        <w:t>Impulsar un desarrollo institucional sano y sin corrupción del Gobierno Municipal de San Pedro Tlaquepaque,  mediante estrategias dirigidas al  cumplimiento de los compromisos  de la misión, visión y valores institucionales, al fortalecimiento institucional de la organización,   a la asignación y ejercicio  eficiente de los recursos humanos, financieros, técnicos y materiales; con el fin de ser un gobierno  confiable,   transparente y que rinda cuentas,  con mecanismos de participación ciudadana,  respeto a los derechos humanos, con calidad en los servicios públicos y que satisface las expectativas y necesidades de la población.</w:t>
      </w:r>
    </w:p>
    <w:p w:rsidR="00164576" w:rsidRPr="00164576" w:rsidRDefault="00164576" w:rsidP="00164576">
      <w:pPr>
        <w:jc w:val="both"/>
        <w:rPr>
          <w:rFonts w:ascii="Arial" w:hAnsi="Arial" w:cs="Arial"/>
          <w:b/>
        </w:rPr>
      </w:pPr>
    </w:p>
    <w:p w:rsidR="00164576" w:rsidRPr="00164576" w:rsidRDefault="00164576" w:rsidP="007B0C54">
      <w:pPr>
        <w:jc w:val="center"/>
        <w:rPr>
          <w:rFonts w:ascii="Arial" w:hAnsi="Arial" w:cs="Arial"/>
          <w:b/>
        </w:rPr>
      </w:pPr>
      <w:r w:rsidRPr="00164576">
        <w:rPr>
          <w:rFonts w:ascii="Arial" w:hAnsi="Arial" w:cs="Arial"/>
          <w:b/>
        </w:rPr>
        <w:t>Estrategias:</w:t>
      </w:r>
    </w:p>
    <w:p w:rsidR="00164576" w:rsidRPr="00164576" w:rsidRDefault="00164576" w:rsidP="00164576">
      <w:pPr>
        <w:jc w:val="both"/>
        <w:rPr>
          <w:rFonts w:ascii="Arial" w:hAnsi="Arial" w:cs="Arial"/>
          <w:b/>
        </w:rPr>
      </w:pPr>
      <w:r w:rsidRPr="00164576">
        <w:rPr>
          <w:rFonts w:ascii="Arial" w:hAnsi="Arial" w:cs="Arial"/>
          <w:b/>
        </w:rPr>
        <w:t xml:space="preserve">6.1.1. Tecnologías de la información para </w:t>
      </w:r>
      <w:proofErr w:type="spellStart"/>
      <w:r w:rsidRPr="00164576">
        <w:rPr>
          <w:rFonts w:ascii="Arial" w:hAnsi="Arial" w:cs="Arial"/>
          <w:b/>
        </w:rPr>
        <w:t>eficientar</w:t>
      </w:r>
      <w:proofErr w:type="spellEnd"/>
      <w:r w:rsidRPr="00164576">
        <w:rPr>
          <w:rFonts w:ascii="Arial" w:hAnsi="Arial" w:cs="Arial"/>
          <w:b/>
        </w:rPr>
        <w:t xml:space="preserve"> la gestión pública.</w:t>
      </w:r>
    </w:p>
    <w:p w:rsidR="00164576" w:rsidRPr="00164576" w:rsidRDefault="00164576" w:rsidP="00164576">
      <w:pPr>
        <w:jc w:val="both"/>
        <w:rPr>
          <w:rFonts w:ascii="Arial" w:hAnsi="Arial" w:cs="Arial"/>
          <w:b/>
        </w:rPr>
      </w:pPr>
      <w:r w:rsidRPr="00164576">
        <w:rPr>
          <w:rFonts w:ascii="Arial" w:hAnsi="Arial" w:cs="Arial"/>
          <w:b/>
        </w:rPr>
        <w:t xml:space="preserve">6.1.2. Sistema de planeación, programación y </w:t>
      </w:r>
      <w:proofErr w:type="spellStart"/>
      <w:r w:rsidRPr="00164576">
        <w:rPr>
          <w:rFonts w:ascii="Arial" w:hAnsi="Arial" w:cs="Arial"/>
          <w:b/>
        </w:rPr>
        <w:t>presupuestación</w:t>
      </w:r>
      <w:proofErr w:type="spellEnd"/>
      <w:r w:rsidRPr="00164576">
        <w:rPr>
          <w:rFonts w:ascii="Arial" w:hAnsi="Arial" w:cs="Arial"/>
          <w:b/>
        </w:rPr>
        <w:t>.</w:t>
      </w:r>
    </w:p>
    <w:p w:rsidR="00164576" w:rsidRPr="00164576" w:rsidRDefault="00164576" w:rsidP="00164576">
      <w:pPr>
        <w:jc w:val="both"/>
        <w:rPr>
          <w:rFonts w:ascii="Arial" w:hAnsi="Arial" w:cs="Arial"/>
          <w:b/>
        </w:rPr>
      </w:pPr>
      <w:r w:rsidRPr="00164576">
        <w:rPr>
          <w:rFonts w:ascii="Arial" w:hAnsi="Arial" w:cs="Arial"/>
          <w:b/>
        </w:rPr>
        <w:t>6.1.3. Marco jurídico administrativo para la operación del sistema de control interno.</w:t>
      </w:r>
    </w:p>
    <w:p w:rsidR="00164576" w:rsidRPr="00164576" w:rsidRDefault="00164576" w:rsidP="00164576">
      <w:pPr>
        <w:jc w:val="both"/>
        <w:rPr>
          <w:rFonts w:ascii="Arial" w:hAnsi="Arial" w:cs="Arial"/>
          <w:b/>
        </w:rPr>
      </w:pPr>
      <w:r w:rsidRPr="00164576">
        <w:rPr>
          <w:rFonts w:ascii="Arial" w:hAnsi="Arial" w:cs="Arial"/>
          <w:b/>
        </w:rPr>
        <w:t>6.1.4. Control interno para la administración de los recursos materiales, financieros y humanos.</w:t>
      </w:r>
    </w:p>
    <w:p w:rsidR="00164576" w:rsidRPr="00164576" w:rsidRDefault="00164576" w:rsidP="00164576">
      <w:pPr>
        <w:jc w:val="both"/>
        <w:rPr>
          <w:rFonts w:ascii="Arial" w:hAnsi="Arial" w:cs="Arial"/>
          <w:b/>
        </w:rPr>
      </w:pPr>
      <w:r w:rsidRPr="00164576">
        <w:rPr>
          <w:rFonts w:ascii="Arial" w:hAnsi="Arial" w:cs="Arial"/>
          <w:b/>
        </w:rPr>
        <w:t>6.1.5. Seguimiento y control de la gestión pública.</w:t>
      </w:r>
    </w:p>
    <w:p w:rsidR="00164576" w:rsidRPr="00164576" w:rsidRDefault="00164576" w:rsidP="00164576">
      <w:pPr>
        <w:jc w:val="both"/>
        <w:rPr>
          <w:rFonts w:ascii="Arial" w:hAnsi="Arial" w:cs="Arial"/>
          <w:b/>
        </w:rPr>
      </w:pPr>
      <w:r w:rsidRPr="00164576">
        <w:rPr>
          <w:rFonts w:ascii="Arial" w:hAnsi="Arial" w:cs="Arial"/>
          <w:b/>
        </w:rPr>
        <w:t>6.1.6. Eficiencia en la recaudación de ingresos propios.</w:t>
      </w:r>
    </w:p>
    <w:p w:rsidR="00164576" w:rsidRPr="00164576" w:rsidRDefault="00164576" w:rsidP="00164576">
      <w:pPr>
        <w:jc w:val="both"/>
        <w:rPr>
          <w:rFonts w:ascii="Arial" w:hAnsi="Arial" w:cs="Arial"/>
          <w:b/>
        </w:rPr>
      </w:pPr>
      <w:r w:rsidRPr="00164576">
        <w:rPr>
          <w:rFonts w:ascii="Arial" w:hAnsi="Arial" w:cs="Arial"/>
          <w:b/>
        </w:rPr>
        <w:t>6.1.7. Patrimonio Municipal Actualizado</w:t>
      </w:r>
    </w:p>
    <w:p w:rsidR="00164576" w:rsidRPr="00164576" w:rsidRDefault="00164576" w:rsidP="00164576">
      <w:pPr>
        <w:jc w:val="both"/>
        <w:rPr>
          <w:rFonts w:ascii="Arial" w:hAnsi="Arial" w:cs="Arial"/>
          <w:b/>
        </w:rPr>
      </w:pPr>
      <w:r w:rsidRPr="00164576">
        <w:rPr>
          <w:rFonts w:ascii="Arial" w:hAnsi="Arial" w:cs="Arial"/>
          <w:b/>
        </w:rPr>
        <w:t>6.1.8. Compras eficientes del Gobierno</w:t>
      </w:r>
    </w:p>
    <w:p w:rsidR="00164576" w:rsidRPr="00164576" w:rsidRDefault="00164576" w:rsidP="00164576">
      <w:pPr>
        <w:jc w:val="both"/>
        <w:rPr>
          <w:rFonts w:ascii="Arial" w:hAnsi="Arial" w:cs="Arial"/>
          <w:b/>
        </w:rPr>
      </w:pPr>
      <w:r w:rsidRPr="00164576">
        <w:rPr>
          <w:rFonts w:ascii="Arial" w:hAnsi="Arial" w:cs="Arial"/>
          <w:b/>
        </w:rPr>
        <w:t>6.1.9. Parque vehicular para una  gestión eficiente.</w:t>
      </w:r>
    </w:p>
    <w:p w:rsidR="00164576" w:rsidRPr="00164576" w:rsidRDefault="00164576" w:rsidP="00164576">
      <w:pPr>
        <w:jc w:val="both"/>
        <w:rPr>
          <w:rFonts w:ascii="Arial" w:hAnsi="Arial" w:cs="Arial"/>
          <w:b/>
          <w:noProof/>
          <w:lang w:eastAsia="es-MX"/>
        </w:rPr>
      </w:pPr>
      <w:r w:rsidRPr="00164576">
        <w:rPr>
          <w:rFonts w:ascii="Arial" w:hAnsi="Arial" w:cs="Arial"/>
          <w:b/>
        </w:rPr>
        <w:t>6.1.10. C</w:t>
      </w:r>
      <w:r w:rsidRPr="00164576">
        <w:rPr>
          <w:rFonts w:ascii="Arial" w:hAnsi="Arial" w:cs="Arial"/>
          <w:b/>
          <w:noProof/>
          <w:lang w:eastAsia="es-MX"/>
        </w:rPr>
        <w:t>erteza jurídica de los bienes inmuebles propiedad del Municipio.</w:t>
      </w:r>
    </w:p>
    <w:p w:rsidR="00164576" w:rsidRPr="00164576" w:rsidRDefault="00164576" w:rsidP="00164576">
      <w:pPr>
        <w:jc w:val="both"/>
        <w:rPr>
          <w:rFonts w:ascii="Arial" w:hAnsi="Arial" w:cs="Arial"/>
          <w:b/>
          <w:lang w:val="es-ES"/>
        </w:rPr>
      </w:pPr>
      <w:r w:rsidRPr="00164576">
        <w:rPr>
          <w:rFonts w:ascii="Arial" w:hAnsi="Arial" w:cs="Arial"/>
          <w:b/>
          <w:noProof/>
          <w:lang w:eastAsia="es-MX"/>
        </w:rPr>
        <w:t xml:space="preserve">6.1.11. </w:t>
      </w:r>
      <w:r w:rsidRPr="00164576">
        <w:rPr>
          <w:rFonts w:ascii="Arial" w:hAnsi="Arial" w:cs="Arial"/>
          <w:b/>
          <w:lang w:val="es-ES"/>
        </w:rPr>
        <w:t>Mejora del marco jurídico administrativo del Gobierno municipal.</w:t>
      </w:r>
    </w:p>
    <w:p w:rsidR="00164576" w:rsidRPr="00164576" w:rsidRDefault="00164576" w:rsidP="00164576">
      <w:pPr>
        <w:jc w:val="both"/>
        <w:rPr>
          <w:rFonts w:ascii="Arial" w:hAnsi="Arial" w:cs="Arial"/>
          <w:b/>
        </w:rPr>
      </w:pPr>
      <w:r w:rsidRPr="00164576">
        <w:rPr>
          <w:rFonts w:ascii="Arial" w:hAnsi="Arial" w:cs="Arial"/>
          <w:b/>
          <w:lang w:val="es-ES"/>
        </w:rPr>
        <w:t xml:space="preserve">6.1.12. </w:t>
      </w:r>
      <w:r w:rsidRPr="00164576">
        <w:rPr>
          <w:rFonts w:ascii="Arial" w:hAnsi="Arial" w:cs="Arial"/>
          <w:b/>
        </w:rPr>
        <w:t>Cultura institucional municipal</w:t>
      </w:r>
    </w:p>
    <w:p w:rsidR="00164576" w:rsidRPr="00164576" w:rsidRDefault="00164576" w:rsidP="00164576">
      <w:pPr>
        <w:jc w:val="both"/>
        <w:rPr>
          <w:rFonts w:ascii="Arial" w:hAnsi="Arial" w:cs="Arial"/>
          <w:b/>
        </w:rPr>
      </w:pPr>
      <w:r w:rsidRPr="00164576">
        <w:rPr>
          <w:rFonts w:ascii="Arial" w:hAnsi="Arial" w:cs="Arial"/>
          <w:b/>
        </w:rPr>
        <w:t>6.1.13. Profesionalización del servicio público.</w:t>
      </w:r>
    </w:p>
    <w:p w:rsidR="00164576" w:rsidRPr="00164576" w:rsidRDefault="00164576" w:rsidP="00164576">
      <w:pPr>
        <w:jc w:val="both"/>
        <w:rPr>
          <w:rFonts w:ascii="Arial" w:hAnsi="Arial" w:cs="Arial"/>
          <w:b/>
        </w:rPr>
      </w:pPr>
      <w:r w:rsidRPr="00164576">
        <w:rPr>
          <w:rFonts w:ascii="Arial" w:hAnsi="Arial" w:cs="Arial"/>
          <w:b/>
        </w:rPr>
        <w:t>6.1.14. Marco regulatorio para la participación ciudadana.</w:t>
      </w:r>
    </w:p>
    <w:p w:rsidR="00164576" w:rsidRPr="00164576" w:rsidRDefault="00164576" w:rsidP="00164576">
      <w:pPr>
        <w:jc w:val="both"/>
        <w:rPr>
          <w:rFonts w:ascii="Arial" w:hAnsi="Arial" w:cs="Arial"/>
          <w:b/>
        </w:rPr>
      </w:pPr>
    </w:p>
    <w:p w:rsidR="00164576" w:rsidRPr="00164576" w:rsidRDefault="00164576" w:rsidP="00164576">
      <w:pPr>
        <w:jc w:val="both"/>
        <w:rPr>
          <w:rFonts w:ascii="Arial" w:hAnsi="Arial" w:cs="Arial"/>
          <w:b/>
        </w:rPr>
      </w:pPr>
    </w:p>
    <w:p w:rsidR="00164576" w:rsidRPr="00164576" w:rsidRDefault="00164576" w:rsidP="007B0C54">
      <w:pPr>
        <w:jc w:val="center"/>
        <w:rPr>
          <w:rFonts w:ascii="Arial" w:hAnsi="Arial" w:cs="Arial"/>
          <w:b/>
        </w:rPr>
      </w:pPr>
      <w:r w:rsidRPr="00164576">
        <w:rPr>
          <w:rFonts w:ascii="Arial" w:hAnsi="Arial" w:cs="Arial"/>
          <w:b/>
        </w:rPr>
        <w:t>Líneas de acción</w:t>
      </w:r>
      <w:r w:rsidR="007B0C54">
        <w:rPr>
          <w:rFonts w:ascii="Arial" w:hAnsi="Arial" w:cs="Arial"/>
          <w:b/>
        </w:rPr>
        <w:t>:</w:t>
      </w:r>
    </w:p>
    <w:p w:rsidR="00164576" w:rsidRPr="00164576" w:rsidRDefault="00164576" w:rsidP="00164576">
      <w:pPr>
        <w:jc w:val="both"/>
        <w:rPr>
          <w:rFonts w:ascii="Arial" w:hAnsi="Arial" w:cs="Arial"/>
          <w:b/>
        </w:rPr>
      </w:pPr>
      <w:r w:rsidRPr="00164576">
        <w:rPr>
          <w:rFonts w:ascii="Arial" w:hAnsi="Arial" w:cs="Arial"/>
          <w:b/>
        </w:rPr>
        <w:t xml:space="preserve">6.1.1. Tecnologías de la información para </w:t>
      </w:r>
      <w:proofErr w:type="spellStart"/>
      <w:r w:rsidRPr="00164576">
        <w:rPr>
          <w:rFonts w:ascii="Arial" w:hAnsi="Arial" w:cs="Arial"/>
          <w:b/>
        </w:rPr>
        <w:t>eficientar</w:t>
      </w:r>
      <w:proofErr w:type="spellEnd"/>
      <w:r w:rsidRPr="00164576">
        <w:rPr>
          <w:rFonts w:ascii="Arial" w:hAnsi="Arial" w:cs="Arial"/>
          <w:b/>
        </w:rPr>
        <w:t xml:space="preserve"> la gestión pública.</w:t>
      </w:r>
    </w:p>
    <w:p w:rsidR="00164576" w:rsidRPr="00164576" w:rsidRDefault="00164576" w:rsidP="00164576">
      <w:pPr>
        <w:jc w:val="both"/>
        <w:rPr>
          <w:rFonts w:ascii="Arial" w:hAnsi="Arial" w:cs="Arial"/>
        </w:rPr>
      </w:pPr>
      <w:r w:rsidRPr="00164576">
        <w:rPr>
          <w:rFonts w:ascii="Arial" w:hAnsi="Arial" w:cs="Arial"/>
        </w:rPr>
        <w:t>6.1.1.1.</w:t>
      </w:r>
      <w:r w:rsidRPr="00164576">
        <w:rPr>
          <w:rFonts w:ascii="Arial" w:hAnsi="Arial" w:cs="Arial"/>
          <w:b/>
        </w:rPr>
        <w:t xml:space="preserve"> </w:t>
      </w:r>
      <w:r w:rsidRPr="00164576">
        <w:rPr>
          <w:rFonts w:ascii="Arial" w:hAnsi="Arial" w:cs="Arial"/>
        </w:rPr>
        <w:t>Eficiencia de la prestación de los servicios públicos a través del uso de tecnologías de la información.</w:t>
      </w:r>
    </w:p>
    <w:p w:rsidR="00164576" w:rsidRPr="00164576" w:rsidRDefault="00164576" w:rsidP="00164576">
      <w:pPr>
        <w:jc w:val="both"/>
        <w:rPr>
          <w:rFonts w:ascii="Arial" w:hAnsi="Arial" w:cs="Arial"/>
          <w:lang w:val="es-ES"/>
        </w:rPr>
      </w:pPr>
      <w:r w:rsidRPr="00164576">
        <w:rPr>
          <w:rFonts w:ascii="Arial" w:hAnsi="Arial" w:cs="Arial"/>
        </w:rPr>
        <w:t xml:space="preserve">6.1.1.2. </w:t>
      </w:r>
      <w:r w:rsidRPr="00164576">
        <w:rPr>
          <w:rFonts w:ascii="Arial" w:hAnsi="Arial" w:cs="Arial"/>
          <w:lang w:val="es-ES"/>
        </w:rPr>
        <w:t>Registro y control actualizado del  Inventario de reglamentos.</w:t>
      </w:r>
    </w:p>
    <w:p w:rsidR="00164576" w:rsidRPr="00164576" w:rsidRDefault="00164576" w:rsidP="00164576">
      <w:pPr>
        <w:jc w:val="both"/>
        <w:rPr>
          <w:rFonts w:ascii="Arial" w:hAnsi="Arial" w:cs="Arial"/>
          <w:lang w:val="es-ES"/>
        </w:rPr>
      </w:pPr>
      <w:r w:rsidRPr="00164576">
        <w:rPr>
          <w:rFonts w:ascii="Arial" w:hAnsi="Arial" w:cs="Arial"/>
          <w:lang w:val="es-ES"/>
        </w:rPr>
        <w:t>6.1.1.3. Registro y control actualizado del  Inventario de bienes muebles e inmuebles.</w:t>
      </w:r>
    </w:p>
    <w:p w:rsidR="00164576" w:rsidRPr="00164576" w:rsidRDefault="00164576" w:rsidP="00164576">
      <w:pPr>
        <w:jc w:val="both"/>
        <w:rPr>
          <w:rFonts w:ascii="Arial" w:hAnsi="Arial" w:cs="Arial"/>
          <w:b/>
        </w:rPr>
      </w:pPr>
      <w:r w:rsidRPr="00164576">
        <w:rPr>
          <w:rFonts w:ascii="Arial" w:hAnsi="Arial" w:cs="Arial"/>
          <w:lang w:val="es-ES"/>
        </w:rPr>
        <w:t xml:space="preserve">6.1.1.4. </w:t>
      </w:r>
      <w:r w:rsidRPr="00164576">
        <w:rPr>
          <w:rFonts w:ascii="Arial" w:hAnsi="Arial" w:cs="Arial"/>
        </w:rPr>
        <w:t>Control eficiente de las compras municipales</w:t>
      </w:r>
    </w:p>
    <w:p w:rsidR="00164576" w:rsidRPr="00164576" w:rsidRDefault="00164576" w:rsidP="00164576">
      <w:pPr>
        <w:jc w:val="both"/>
        <w:rPr>
          <w:rFonts w:ascii="Arial" w:hAnsi="Arial" w:cs="Arial"/>
          <w:b/>
        </w:rPr>
      </w:pPr>
      <w:r w:rsidRPr="00164576">
        <w:rPr>
          <w:rFonts w:ascii="Arial" w:hAnsi="Arial" w:cs="Arial"/>
          <w:b/>
        </w:rPr>
        <w:t xml:space="preserve">6.1.2. Sistema de planeación, programación y </w:t>
      </w:r>
      <w:proofErr w:type="spellStart"/>
      <w:r w:rsidRPr="00164576">
        <w:rPr>
          <w:rFonts w:ascii="Arial" w:hAnsi="Arial" w:cs="Arial"/>
          <w:b/>
        </w:rPr>
        <w:t>presupuestación</w:t>
      </w:r>
      <w:proofErr w:type="spellEnd"/>
      <w:r w:rsidRPr="00164576">
        <w:rPr>
          <w:rFonts w:ascii="Arial" w:hAnsi="Arial" w:cs="Arial"/>
          <w:b/>
        </w:rPr>
        <w:t>.</w:t>
      </w:r>
    </w:p>
    <w:p w:rsidR="00164576" w:rsidRPr="00164576" w:rsidRDefault="00164576" w:rsidP="00164576">
      <w:pPr>
        <w:jc w:val="both"/>
        <w:rPr>
          <w:rFonts w:ascii="Arial" w:hAnsi="Arial" w:cs="Arial"/>
        </w:rPr>
      </w:pPr>
      <w:r w:rsidRPr="00164576">
        <w:rPr>
          <w:rFonts w:ascii="Arial" w:hAnsi="Arial" w:cs="Arial"/>
        </w:rPr>
        <w:t>6.1.2.1.</w:t>
      </w:r>
      <w:r w:rsidRPr="00164576">
        <w:rPr>
          <w:rFonts w:ascii="Arial" w:hAnsi="Arial" w:cs="Arial"/>
          <w:b/>
        </w:rPr>
        <w:t xml:space="preserve"> </w:t>
      </w:r>
      <w:r w:rsidRPr="00164576">
        <w:rPr>
          <w:rFonts w:ascii="Arial" w:hAnsi="Arial" w:cs="Arial"/>
        </w:rPr>
        <w:t>Estudio y reducción del gasto corriente.</w:t>
      </w:r>
    </w:p>
    <w:p w:rsidR="00164576" w:rsidRPr="00164576" w:rsidRDefault="00164576" w:rsidP="00164576">
      <w:pPr>
        <w:jc w:val="both"/>
        <w:rPr>
          <w:rFonts w:ascii="Arial" w:hAnsi="Arial" w:cs="Arial"/>
          <w:b/>
        </w:rPr>
      </w:pPr>
      <w:r w:rsidRPr="00164576">
        <w:rPr>
          <w:rFonts w:ascii="Arial" w:hAnsi="Arial" w:cs="Arial"/>
        </w:rPr>
        <w:t>6.1.2.2. Incremento en la recaudación de los recursos propios.</w:t>
      </w:r>
    </w:p>
    <w:p w:rsidR="00164576" w:rsidRPr="00164576" w:rsidRDefault="00164576" w:rsidP="00164576">
      <w:pPr>
        <w:jc w:val="both"/>
        <w:rPr>
          <w:rFonts w:ascii="Arial" w:hAnsi="Arial" w:cs="Arial"/>
          <w:b/>
        </w:rPr>
      </w:pPr>
      <w:r w:rsidRPr="00164576">
        <w:rPr>
          <w:rFonts w:ascii="Arial" w:hAnsi="Arial" w:cs="Arial"/>
          <w:b/>
        </w:rPr>
        <w:t>6.1.3. Marco jurídico administrativo para la operación del sistema de control interno.</w:t>
      </w:r>
    </w:p>
    <w:p w:rsidR="00164576" w:rsidRPr="00164576" w:rsidRDefault="00164576" w:rsidP="00164576">
      <w:pPr>
        <w:jc w:val="both"/>
        <w:rPr>
          <w:rFonts w:ascii="Arial" w:hAnsi="Arial" w:cs="Arial"/>
          <w:b/>
        </w:rPr>
      </w:pPr>
      <w:r w:rsidRPr="00164576">
        <w:rPr>
          <w:rFonts w:ascii="Arial" w:hAnsi="Arial" w:cs="Arial"/>
        </w:rPr>
        <w:t>6.1.3.1. Reforma al marco jurídico administrativo.</w:t>
      </w:r>
    </w:p>
    <w:p w:rsidR="00164576" w:rsidRPr="00164576" w:rsidRDefault="00164576" w:rsidP="00164576">
      <w:pPr>
        <w:jc w:val="both"/>
        <w:rPr>
          <w:rFonts w:ascii="Arial" w:hAnsi="Arial" w:cs="Arial"/>
          <w:b/>
        </w:rPr>
      </w:pPr>
      <w:r w:rsidRPr="00164576">
        <w:rPr>
          <w:rFonts w:ascii="Arial" w:hAnsi="Arial" w:cs="Arial"/>
          <w:b/>
        </w:rPr>
        <w:t>6.1.4. Control interno para la administración de los recursos materiales, financieros y humanos.</w:t>
      </w:r>
    </w:p>
    <w:p w:rsidR="00164576" w:rsidRPr="00164576" w:rsidRDefault="00164576" w:rsidP="00164576">
      <w:pPr>
        <w:jc w:val="both"/>
        <w:rPr>
          <w:rFonts w:ascii="Arial" w:hAnsi="Arial" w:cs="Arial"/>
        </w:rPr>
      </w:pPr>
      <w:r w:rsidRPr="00164576">
        <w:rPr>
          <w:rFonts w:ascii="Arial" w:hAnsi="Arial" w:cs="Arial"/>
        </w:rPr>
        <w:t>6.1.4.1. Instrumentación del control interno para la administración de los recursos financieros.</w:t>
      </w:r>
    </w:p>
    <w:p w:rsidR="00164576" w:rsidRPr="00164576" w:rsidRDefault="00164576" w:rsidP="00164576">
      <w:pPr>
        <w:jc w:val="both"/>
        <w:rPr>
          <w:rFonts w:ascii="Arial" w:hAnsi="Arial" w:cs="Arial"/>
          <w:b/>
        </w:rPr>
      </w:pPr>
      <w:r w:rsidRPr="00164576">
        <w:rPr>
          <w:rFonts w:ascii="Arial" w:hAnsi="Arial" w:cs="Arial"/>
          <w:b/>
        </w:rPr>
        <w:t>6.1.5. Seguimiento y control de la gestión pública.</w:t>
      </w:r>
    </w:p>
    <w:p w:rsidR="00164576" w:rsidRPr="00164576" w:rsidRDefault="00164576" w:rsidP="00164576">
      <w:pPr>
        <w:jc w:val="both"/>
        <w:rPr>
          <w:rFonts w:ascii="Arial" w:hAnsi="Arial" w:cs="Arial"/>
        </w:rPr>
      </w:pPr>
      <w:r w:rsidRPr="00164576">
        <w:rPr>
          <w:rFonts w:ascii="Arial" w:hAnsi="Arial" w:cs="Arial"/>
        </w:rPr>
        <w:t>6.1.5.1. Instrumentación del seguimiento y control de la gestión pública.</w:t>
      </w:r>
    </w:p>
    <w:p w:rsidR="00164576" w:rsidRPr="00164576" w:rsidRDefault="00164576" w:rsidP="00164576">
      <w:pPr>
        <w:jc w:val="both"/>
        <w:rPr>
          <w:rFonts w:ascii="Arial" w:hAnsi="Arial" w:cs="Arial"/>
          <w:b/>
        </w:rPr>
      </w:pPr>
      <w:r w:rsidRPr="00164576">
        <w:rPr>
          <w:rFonts w:ascii="Arial" w:hAnsi="Arial" w:cs="Arial"/>
          <w:b/>
        </w:rPr>
        <w:t>6.1.6. Eficiencia en la recaudación de ingresos propios.</w:t>
      </w:r>
    </w:p>
    <w:p w:rsidR="00164576" w:rsidRPr="00164576" w:rsidRDefault="00164576" w:rsidP="00164576">
      <w:pPr>
        <w:jc w:val="both"/>
        <w:rPr>
          <w:rFonts w:ascii="Arial" w:hAnsi="Arial" w:cs="Arial"/>
        </w:rPr>
      </w:pPr>
      <w:r w:rsidRPr="00164576">
        <w:rPr>
          <w:rFonts w:ascii="Arial" w:hAnsi="Arial" w:cs="Arial"/>
        </w:rPr>
        <w:t>5.1.6.1. Incremento en los ingresos propios mediante la recuperación de créditos fiscales y cautivos.</w:t>
      </w:r>
    </w:p>
    <w:p w:rsidR="00164576" w:rsidRPr="00164576" w:rsidRDefault="00164576" w:rsidP="00164576">
      <w:pPr>
        <w:jc w:val="both"/>
        <w:rPr>
          <w:rFonts w:ascii="Arial" w:hAnsi="Arial" w:cs="Arial"/>
          <w:b/>
        </w:rPr>
      </w:pPr>
      <w:r w:rsidRPr="00164576">
        <w:rPr>
          <w:rFonts w:ascii="Arial" w:hAnsi="Arial" w:cs="Arial"/>
          <w:b/>
        </w:rPr>
        <w:t>6.1.7. Patrimonio Municipal Actualizado</w:t>
      </w:r>
    </w:p>
    <w:p w:rsidR="00164576" w:rsidRPr="00164576" w:rsidRDefault="00164576" w:rsidP="00164576">
      <w:pPr>
        <w:jc w:val="both"/>
        <w:rPr>
          <w:rFonts w:ascii="Arial" w:hAnsi="Arial" w:cs="Arial"/>
        </w:rPr>
      </w:pPr>
      <w:r w:rsidRPr="00164576">
        <w:rPr>
          <w:rFonts w:ascii="Arial" w:hAnsi="Arial" w:cs="Arial"/>
          <w:b/>
        </w:rPr>
        <w:t xml:space="preserve">6.1.7.1. </w:t>
      </w:r>
      <w:r w:rsidRPr="00164576">
        <w:rPr>
          <w:rFonts w:ascii="Arial" w:hAnsi="Arial" w:cs="Arial"/>
        </w:rPr>
        <w:t>Inventario de bienes muebles e inmuebles mínimo una vez al año.</w:t>
      </w:r>
    </w:p>
    <w:p w:rsidR="00164576" w:rsidRPr="00164576" w:rsidRDefault="00164576" w:rsidP="00164576">
      <w:pPr>
        <w:jc w:val="both"/>
        <w:rPr>
          <w:rFonts w:ascii="Arial" w:hAnsi="Arial" w:cs="Arial"/>
          <w:b/>
        </w:rPr>
      </w:pPr>
      <w:r w:rsidRPr="00164576">
        <w:rPr>
          <w:rFonts w:ascii="Arial" w:hAnsi="Arial" w:cs="Arial"/>
          <w:b/>
        </w:rPr>
        <w:t>6.1.8. Compras eficientes del Gobierno</w:t>
      </w:r>
    </w:p>
    <w:p w:rsidR="00164576" w:rsidRPr="00164576" w:rsidRDefault="00164576" w:rsidP="00164576">
      <w:pPr>
        <w:jc w:val="both"/>
        <w:rPr>
          <w:rFonts w:ascii="Arial" w:hAnsi="Arial" w:cs="Arial"/>
          <w:noProof/>
          <w:lang w:eastAsia="es-MX"/>
        </w:rPr>
      </w:pPr>
      <w:r w:rsidRPr="00164576">
        <w:rPr>
          <w:rFonts w:ascii="Arial" w:hAnsi="Arial" w:cs="Arial"/>
        </w:rPr>
        <w:t>6.1.8.1. Control eficiente de las compras de materiales,  equipo y servicios.</w:t>
      </w:r>
      <w:r w:rsidRPr="00164576">
        <w:rPr>
          <w:rFonts w:ascii="Arial" w:hAnsi="Arial" w:cs="Arial"/>
          <w:noProof/>
          <w:lang w:eastAsia="es-MX"/>
        </w:rPr>
        <w:t xml:space="preserve">  </w:t>
      </w:r>
    </w:p>
    <w:p w:rsidR="00164576" w:rsidRPr="00164576" w:rsidRDefault="00164576" w:rsidP="00164576">
      <w:pPr>
        <w:jc w:val="both"/>
        <w:rPr>
          <w:rFonts w:ascii="Arial" w:hAnsi="Arial" w:cs="Arial"/>
          <w:b/>
        </w:rPr>
      </w:pPr>
      <w:r w:rsidRPr="00164576">
        <w:rPr>
          <w:rFonts w:ascii="Arial" w:hAnsi="Arial" w:cs="Arial"/>
          <w:b/>
        </w:rPr>
        <w:t>6.1.9. Parque vehicular para una  gestión eficiente.</w:t>
      </w:r>
    </w:p>
    <w:p w:rsidR="00164576" w:rsidRPr="00164576" w:rsidRDefault="00164576" w:rsidP="00164576">
      <w:pPr>
        <w:jc w:val="both"/>
        <w:rPr>
          <w:rFonts w:ascii="Arial" w:hAnsi="Arial" w:cs="Arial"/>
        </w:rPr>
      </w:pPr>
      <w:r w:rsidRPr="00164576">
        <w:rPr>
          <w:rFonts w:ascii="Arial" w:hAnsi="Arial" w:cs="Arial"/>
        </w:rPr>
        <w:lastRenderedPageBreak/>
        <w:t>6.1.9.1. Uso  adecuado del parque vehicular.</w:t>
      </w:r>
    </w:p>
    <w:p w:rsidR="00164576" w:rsidRPr="00164576" w:rsidRDefault="00164576" w:rsidP="00164576">
      <w:pPr>
        <w:jc w:val="both"/>
        <w:rPr>
          <w:rFonts w:ascii="Arial" w:hAnsi="Arial" w:cs="Arial"/>
          <w:b/>
          <w:noProof/>
          <w:lang w:eastAsia="es-MX"/>
        </w:rPr>
      </w:pPr>
      <w:r w:rsidRPr="00164576">
        <w:rPr>
          <w:rFonts w:ascii="Arial" w:hAnsi="Arial" w:cs="Arial"/>
          <w:b/>
        </w:rPr>
        <w:t>6.1.10. C</w:t>
      </w:r>
      <w:r w:rsidRPr="00164576">
        <w:rPr>
          <w:rFonts w:ascii="Arial" w:hAnsi="Arial" w:cs="Arial"/>
          <w:b/>
          <w:noProof/>
          <w:lang w:eastAsia="es-MX"/>
        </w:rPr>
        <w:t>erteza jurídica de los bienes inmuebles propiedad del Municipio.</w:t>
      </w:r>
    </w:p>
    <w:p w:rsidR="00164576" w:rsidRPr="00164576" w:rsidRDefault="00164576" w:rsidP="00164576">
      <w:pPr>
        <w:jc w:val="both"/>
        <w:rPr>
          <w:rFonts w:ascii="Arial" w:hAnsi="Arial" w:cs="Arial"/>
        </w:rPr>
      </w:pPr>
      <w:r w:rsidRPr="00164576">
        <w:rPr>
          <w:rFonts w:ascii="Arial" w:hAnsi="Arial" w:cs="Arial"/>
        </w:rPr>
        <w:t>6.1.10.1. Diagnóstico, registro y actualización de los bienes inmuebles propiedad del Gobierno Municipal.</w:t>
      </w:r>
    </w:p>
    <w:p w:rsidR="00164576" w:rsidRPr="00164576" w:rsidRDefault="00164576" w:rsidP="00164576">
      <w:pPr>
        <w:jc w:val="both"/>
        <w:rPr>
          <w:rFonts w:ascii="Arial" w:hAnsi="Arial" w:cs="Arial"/>
          <w:b/>
          <w:lang w:val="es-ES"/>
        </w:rPr>
      </w:pPr>
      <w:r w:rsidRPr="00164576">
        <w:rPr>
          <w:rFonts w:ascii="Arial" w:hAnsi="Arial" w:cs="Arial"/>
          <w:b/>
          <w:noProof/>
          <w:lang w:eastAsia="es-MX"/>
        </w:rPr>
        <w:t xml:space="preserve">6.1.11. </w:t>
      </w:r>
      <w:r w:rsidRPr="00164576">
        <w:rPr>
          <w:rFonts w:ascii="Arial" w:hAnsi="Arial" w:cs="Arial"/>
          <w:b/>
          <w:lang w:val="es-ES"/>
        </w:rPr>
        <w:t>Mejora del marco jurídico administrativo del Gobierno municipal.</w:t>
      </w:r>
    </w:p>
    <w:p w:rsidR="00164576" w:rsidRPr="00164576" w:rsidRDefault="00164576" w:rsidP="00164576">
      <w:pPr>
        <w:jc w:val="both"/>
        <w:rPr>
          <w:rFonts w:ascii="Arial" w:hAnsi="Arial" w:cs="Arial"/>
          <w:lang w:val="es-ES"/>
        </w:rPr>
      </w:pPr>
      <w:r w:rsidRPr="00164576">
        <w:rPr>
          <w:rFonts w:ascii="Arial" w:hAnsi="Arial" w:cs="Arial"/>
          <w:lang w:val="es-ES"/>
        </w:rPr>
        <w:t>6.1.11.1. Identificación, registro, archivo y actualización de reglamentos y manuales.</w:t>
      </w:r>
    </w:p>
    <w:p w:rsidR="00164576" w:rsidRPr="00164576" w:rsidRDefault="00164576" w:rsidP="00164576">
      <w:pPr>
        <w:jc w:val="both"/>
        <w:rPr>
          <w:rFonts w:ascii="Arial" w:hAnsi="Arial" w:cs="Arial"/>
          <w:b/>
        </w:rPr>
      </w:pPr>
      <w:r w:rsidRPr="00164576">
        <w:rPr>
          <w:rFonts w:ascii="Arial" w:hAnsi="Arial" w:cs="Arial"/>
          <w:b/>
          <w:lang w:val="es-ES"/>
        </w:rPr>
        <w:t xml:space="preserve">6.1.12. </w:t>
      </w:r>
      <w:r w:rsidRPr="00164576">
        <w:rPr>
          <w:rFonts w:ascii="Arial" w:hAnsi="Arial" w:cs="Arial"/>
          <w:b/>
        </w:rPr>
        <w:t>Cultura institucional municipal.</w:t>
      </w:r>
    </w:p>
    <w:p w:rsidR="00164576" w:rsidRPr="00164576" w:rsidRDefault="00164576" w:rsidP="00164576">
      <w:pPr>
        <w:jc w:val="both"/>
        <w:rPr>
          <w:rFonts w:ascii="Arial" w:hAnsi="Arial" w:cs="Arial"/>
        </w:rPr>
      </w:pPr>
      <w:r w:rsidRPr="00164576">
        <w:rPr>
          <w:rFonts w:ascii="Arial" w:hAnsi="Arial" w:cs="Arial"/>
          <w:b/>
        </w:rPr>
        <w:t xml:space="preserve">6.1.12.1. </w:t>
      </w:r>
      <w:r w:rsidRPr="00164576">
        <w:rPr>
          <w:rFonts w:ascii="Arial" w:hAnsi="Arial" w:cs="Arial"/>
        </w:rPr>
        <w:t>Promover el sentido de pertenencia  e identidad institucional  en los servidores públicos</w:t>
      </w:r>
    </w:p>
    <w:p w:rsidR="00164576" w:rsidRPr="00164576" w:rsidRDefault="00164576" w:rsidP="00164576">
      <w:pPr>
        <w:jc w:val="both"/>
        <w:rPr>
          <w:rFonts w:ascii="Arial" w:hAnsi="Arial" w:cs="Arial"/>
          <w:b/>
        </w:rPr>
      </w:pPr>
      <w:r w:rsidRPr="00164576">
        <w:rPr>
          <w:rFonts w:ascii="Arial" w:hAnsi="Arial" w:cs="Arial"/>
          <w:b/>
        </w:rPr>
        <w:t>6.1.13. Profesionalización del servicio público.</w:t>
      </w:r>
    </w:p>
    <w:p w:rsidR="00164576" w:rsidRPr="00164576" w:rsidRDefault="00164576" w:rsidP="00164576">
      <w:pPr>
        <w:jc w:val="both"/>
        <w:rPr>
          <w:rFonts w:ascii="Arial" w:hAnsi="Arial" w:cs="Arial"/>
        </w:rPr>
      </w:pPr>
      <w:r w:rsidRPr="00164576">
        <w:rPr>
          <w:rFonts w:ascii="Arial" w:hAnsi="Arial" w:cs="Arial"/>
          <w:b/>
        </w:rPr>
        <w:t xml:space="preserve">6.1.13.1. </w:t>
      </w:r>
      <w:r w:rsidRPr="00164576">
        <w:rPr>
          <w:rFonts w:ascii="Arial" w:hAnsi="Arial" w:cs="Arial"/>
        </w:rPr>
        <w:t>Instrumentación del sistema de recursos humanos municipal.</w:t>
      </w:r>
    </w:p>
    <w:p w:rsidR="00164576" w:rsidRPr="00164576" w:rsidRDefault="00164576" w:rsidP="00164576">
      <w:pPr>
        <w:jc w:val="both"/>
        <w:rPr>
          <w:rFonts w:ascii="Arial" w:hAnsi="Arial" w:cs="Arial"/>
          <w:b/>
        </w:rPr>
      </w:pPr>
      <w:r w:rsidRPr="00164576">
        <w:rPr>
          <w:rFonts w:ascii="Arial" w:hAnsi="Arial" w:cs="Arial"/>
          <w:b/>
        </w:rPr>
        <w:t>6.1.14. Marco regulatorio para la participación ciudadana.</w:t>
      </w:r>
    </w:p>
    <w:p w:rsidR="00164576" w:rsidRPr="00164576" w:rsidRDefault="00164576" w:rsidP="00164576">
      <w:pPr>
        <w:jc w:val="both"/>
        <w:rPr>
          <w:rFonts w:ascii="Arial" w:hAnsi="Arial" w:cs="Arial"/>
          <w:b/>
        </w:rPr>
      </w:pPr>
      <w:r w:rsidRPr="00164576">
        <w:rPr>
          <w:rFonts w:ascii="Arial" w:hAnsi="Arial" w:cs="Arial"/>
        </w:rPr>
        <w:t>6.1.14.1.</w:t>
      </w:r>
      <w:r w:rsidRPr="00164576">
        <w:rPr>
          <w:rFonts w:ascii="Arial" w:hAnsi="Arial" w:cs="Arial"/>
          <w:b/>
        </w:rPr>
        <w:t xml:space="preserve"> </w:t>
      </w:r>
      <w:r w:rsidRPr="00164576">
        <w:rPr>
          <w:rFonts w:ascii="Arial" w:hAnsi="Arial" w:cs="Arial"/>
        </w:rPr>
        <w:t>Aplicación del reglamento de participación ciudadana.</w:t>
      </w:r>
    </w:p>
    <w:p w:rsidR="0022369E" w:rsidRPr="00164576" w:rsidRDefault="0022369E" w:rsidP="0022369E">
      <w:pPr>
        <w:jc w:val="both"/>
      </w:pPr>
    </w:p>
    <w:p w:rsidR="00831E63" w:rsidRDefault="00831E63" w:rsidP="00831E63">
      <w:pPr>
        <w:pStyle w:val="Sinespaciado"/>
        <w:rPr>
          <w:sz w:val="20"/>
          <w:lang w:eastAsia="es-ES"/>
        </w:rPr>
      </w:pPr>
    </w:p>
    <w:p w:rsidR="00831E63" w:rsidRDefault="00831E63" w:rsidP="00831E63">
      <w:pPr>
        <w:pStyle w:val="Sinespaciado"/>
        <w:rPr>
          <w:b/>
          <w:color w:val="0000FF"/>
          <w:sz w:val="28"/>
          <w:szCs w:val="28"/>
        </w:rPr>
      </w:pPr>
      <w:r>
        <w:rPr>
          <w:lang w:val="es-MX"/>
        </w:rPr>
        <w:br w:type="page"/>
      </w:r>
    </w:p>
    <w:p w:rsidR="00831E63" w:rsidRPr="00831E63" w:rsidRDefault="00831E63" w:rsidP="00831E63">
      <w:pPr>
        <w:pStyle w:val="Sinespaciado"/>
        <w:jc w:val="center"/>
        <w:rPr>
          <w:rFonts w:eastAsia="Times New Roman"/>
          <w:b/>
          <w:bCs/>
          <w:color w:val="0000FF"/>
          <w:sz w:val="36"/>
          <w:szCs w:val="36"/>
          <w:lang w:val="es-MX"/>
        </w:rPr>
      </w:pPr>
      <w:r w:rsidRPr="00831E63">
        <w:rPr>
          <w:rFonts w:eastAsia="Times New Roman"/>
          <w:b/>
          <w:bCs/>
          <w:color w:val="0000FF"/>
          <w:sz w:val="36"/>
          <w:szCs w:val="36"/>
          <w:lang w:val="es-MX"/>
        </w:rPr>
        <w:lastRenderedPageBreak/>
        <w:t>Título IV.  Del Sistema de Indicadores de gestión y evaluación del</w:t>
      </w:r>
    </w:p>
    <w:p w:rsidR="00831E63" w:rsidRPr="00831E63" w:rsidRDefault="00831E63" w:rsidP="00831E63">
      <w:pPr>
        <w:pStyle w:val="Sinespaciado"/>
        <w:jc w:val="center"/>
        <w:rPr>
          <w:b/>
          <w:color w:val="0000FF"/>
          <w:sz w:val="36"/>
          <w:szCs w:val="36"/>
        </w:rPr>
      </w:pPr>
      <w:r w:rsidRPr="00831E63">
        <w:rPr>
          <w:rFonts w:eastAsia="Times New Roman"/>
          <w:b/>
          <w:bCs/>
          <w:color w:val="0000FF"/>
          <w:sz w:val="36"/>
          <w:szCs w:val="36"/>
          <w:lang w:val="es-MX"/>
        </w:rPr>
        <w:t>Plan Municipal de Desarrollo.</w:t>
      </w:r>
    </w:p>
    <w:p w:rsidR="00831E63" w:rsidRDefault="00831E63" w:rsidP="00B23729">
      <w:pPr>
        <w:pStyle w:val="Sinespaciado"/>
        <w:rPr>
          <w:b/>
          <w:color w:val="0000FF"/>
          <w:sz w:val="28"/>
          <w:szCs w:val="28"/>
        </w:rPr>
      </w:pPr>
    </w:p>
    <w:p w:rsidR="0044019E" w:rsidRDefault="0044019E" w:rsidP="0044019E">
      <w:pPr>
        <w:pStyle w:val="Sinespaciado"/>
        <w:rPr>
          <w:szCs w:val="24"/>
          <w:lang w:eastAsia="es-ES"/>
        </w:rPr>
      </w:pPr>
      <w:r w:rsidRPr="00A40A34">
        <w:rPr>
          <w:szCs w:val="24"/>
          <w:lang w:eastAsia="es-ES"/>
        </w:rPr>
        <w:t>El alcance del Plan Municipal de Desarrollo se extiende</w:t>
      </w:r>
      <w:r w:rsidR="00A40A34" w:rsidRPr="00A40A34">
        <w:rPr>
          <w:szCs w:val="24"/>
          <w:lang w:eastAsia="es-ES"/>
        </w:rPr>
        <w:t xml:space="preserve"> con una vigencia indefinida, como lo estipula el artículo 50 de la </w:t>
      </w:r>
      <w:r w:rsidRPr="00A40A34">
        <w:rPr>
          <w:szCs w:val="24"/>
          <w:lang w:eastAsia="es-ES"/>
        </w:rPr>
        <w:t xml:space="preserve">Ley de Planeación </w:t>
      </w:r>
      <w:r w:rsidR="00A40A34" w:rsidRPr="00A40A34">
        <w:rPr>
          <w:szCs w:val="24"/>
        </w:rPr>
        <w:t>Ley de Planeación para el Estado de Jalisco y sus Municipios</w:t>
      </w:r>
      <w:r w:rsidR="00A40A34">
        <w:rPr>
          <w:szCs w:val="24"/>
        </w:rPr>
        <w:t>, debiéndose evaluar periódicamente y desde luego al inicio de la administración municipal correspondiente. Asimismo, la</w:t>
      </w:r>
      <w:r w:rsidRPr="00A40A34">
        <w:rPr>
          <w:szCs w:val="24"/>
          <w:lang w:eastAsia="es-ES"/>
        </w:rPr>
        <w:t xml:space="preserve"> vigencia de l</w:t>
      </w:r>
      <w:r w:rsidR="00A40A34">
        <w:rPr>
          <w:szCs w:val="24"/>
          <w:lang w:eastAsia="es-ES"/>
        </w:rPr>
        <w:t>a</w:t>
      </w:r>
      <w:r w:rsidRPr="00A40A34">
        <w:rPr>
          <w:szCs w:val="24"/>
          <w:lang w:eastAsia="es-ES"/>
        </w:rPr>
        <w:t>s</w:t>
      </w:r>
      <w:r w:rsidR="00A40A34">
        <w:rPr>
          <w:szCs w:val="24"/>
          <w:lang w:eastAsia="es-ES"/>
        </w:rPr>
        <w:t xml:space="preserve"> políticas, programas, proyectos y acciones </w:t>
      </w:r>
      <w:r w:rsidRPr="00A40A34">
        <w:rPr>
          <w:szCs w:val="24"/>
          <w:lang w:eastAsia="es-ES"/>
        </w:rPr>
        <w:t xml:space="preserve">del plan </w:t>
      </w:r>
      <w:r w:rsidR="00A40A34">
        <w:rPr>
          <w:szCs w:val="24"/>
          <w:lang w:eastAsia="es-ES"/>
        </w:rPr>
        <w:t xml:space="preserve">que </w:t>
      </w:r>
      <w:r w:rsidRPr="00A40A34">
        <w:rPr>
          <w:szCs w:val="24"/>
          <w:lang w:eastAsia="es-ES"/>
        </w:rPr>
        <w:t>sustenta</w:t>
      </w:r>
      <w:r w:rsidR="00A40A34">
        <w:rPr>
          <w:szCs w:val="24"/>
          <w:lang w:eastAsia="es-ES"/>
        </w:rPr>
        <w:t>n</w:t>
      </w:r>
      <w:r w:rsidRPr="00A40A34">
        <w:rPr>
          <w:szCs w:val="24"/>
          <w:lang w:eastAsia="es-ES"/>
        </w:rPr>
        <w:t xml:space="preserve"> la dimensión de los problemas que arrojó el diagnóstico y el nivel de exigencia que deberá asumir el ayuntamiento para enfrentar los retos que traen consigo los grandes problemas del municipio, como es su transformación a un verdadero gobierno local, necesariamente transciende los tres años de una gestión municipal</w:t>
      </w:r>
      <w:r w:rsidR="00A40A34">
        <w:rPr>
          <w:szCs w:val="24"/>
          <w:lang w:eastAsia="es-ES"/>
        </w:rPr>
        <w:t>, pero habrá de evaluarse anualmente y desde luego cumplir con los informes trimestrales que por sí mismos son elementos de evaluación.</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La formulación de políticas p</w:t>
      </w:r>
      <w:r w:rsidR="00A40A34">
        <w:rPr>
          <w:szCs w:val="24"/>
          <w:lang w:eastAsia="es-ES"/>
        </w:rPr>
        <w:t>ú</w:t>
      </w:r>
      <w:r>
        <w:rPr>
          <w:szCs w:val="24"/>
          <w:lang w:eastAsia="es-ES"/>
        </w:rPr>
        <w:t>blicas como la</w:t>
      </w:r>
      <w:r w:rsidR="00A40A34">
        <w:rPr>
          <w:szCs w:val="24"/>
          <w:lang w:eastAsia="es-ES"/>
        </w:rPr>
        <w:t>s</w:t>
      </w:r>
      <w:r>
        <w:rPr>
          <w:szCs w:val="24"/>
          <w:lang w:eastAsia="es-ES"/>
        </w:rPr>
        <w:t xml:space="preserve"> enfocada</w:t>
      </w:r>
      <w:r w:rsidR="00A40A34">
        <w:rPr>
          <w:szCs w:val="24"/>
          <w:lang w:eastAsia="es-ES"/>
        </w:rPr>
        <w:t>s</w:t>
      </w:r>
      <w:r>
        <w:rPr>
          <w:szCs w:val="24"/>
          <w:lang w:eastAsia="es-ES"/>
        </w:rPr>
        <w:t xml:space="preserve"> a la</w:t>
      </w:r>
      <w:r w:rsidR="00A40A34">
        <w:rPr>
          <w:szCs w:val="24"/>
          <w:lang w:eastAsia="es-ES"/>
        </w:rPr>
        <w:t xml:space="preserve">s soluciones de problemas metropolitanos </w:t>
      </w:r>
      <w:r>
        <w:rPr>
          <w:szCs w:val="24"/>
          <w:lang w:eastAsia="es-ES"/>
        </w:rPr>
        <w:t>que impacta en el desarrollo económico local</w:t>
      </w:r>
      <w:r w:rsidR="00A40A34">
        <w:rPr>
          <w:szCs w:val="24"/>
          <w:lang w:eastAsia="es-ES"/>
        </w:rPr>
        <w:t>, social y la seguridad</w:t>
      </w:r>
      <w:r>
        <w:rPr>
          <w:szCs w:val="24"/>
          <w:lang w:eastAsia="es-ES"/>
        </w:rPr>
        <w:t xml:space="preserve">, así como en la sustentabilidad del territorio municipal; al igual que los diversos programas y acciones que emanan de las misma, requieren de una </w:t>
      </w:r>
      <w:r>
        <w:rPr>
          <w:b/>
          <w:bCs/>
          <w:i/>
          <w:iCs/>
          <w:szCs w:val="24"/>
          <w:lang w:eastAsia="es-ES"/>
        </w:rPr>
        <w:t xml:space="preserve">articulación </w:t>
      </w:r>
      <w:r>
        <w:rPr>
          <w:szCs w:val="24"/>
          <w:lang w:eastAsia="es-ES"/>
        </w:rPr>
        <w:t xml:space="preserve">que le permita al gobierno local, la operación de acciones y políticas locales de forma integral que logren tener un impacto </w:t>
      </w:r>
      <w:r>
        <w:rPr>
          <w:b/>
          <w:bCs/>
          <w:i/>
          <w:iCs/>
          <w:szCs w:val="24"/>
          <w:lang w:eastAsia="es-ES"/>
        </w:rPr>
        <w:t xml:space="preserve">eficiente </w:t>
      </w:r>
      <w:r>
        <w:rPr>
          <w:szCs w:val="24"/>
          <w:lang w:eastAsia="es-ES"/>
        </w:rPr>
        <w:t xml:space="preserve">en el manejo de los recursos, </w:t>
      </w:r>
      <w:r>
        <w:rPr>
          <w:b/>
          <w:bCs/>
          <w:i/>
          <w:iCs/>
          <w:szCs w:val="24"/>
          <w:lang w:eastAsia="es-ES"/>
        </w:rPr>
        <w:t>eficaz</w:t>
      </w:r>
      <w:r>
        <w:rPr>
          <w:szCs w:val="24"/>
          <w:lang w:eastAsia="es-ES"/>
        </w:rPr>
        <w:t xml:space="preserve"> en la función y </w:t>
      </w:r>
      <w:r>
        <w:rPr>
          <w:b/>
          <w:bCs/>
          <w:i/>
          <w:iCs/>
          <w:szCs w:val="24"/>
          <w:lang w:eastAsia="es-ES"/>
        </w:rPr>
        <w:t>efectiva</w:t>
      </w:r>
      <w:r>
        <w:rPr>
          <w:szCs w:val="24"/>
          <w:lang w:eastAsia="es-ES"/>
        </w:rPr>
        <w:t xml:space="preserve"> en el logro de objetivos y alcance de metas. </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Asimismo el </w:t>
      </w:r>
      <w:r>
        <w:rPr>
          <w:b/>
          <w:bCs/>
          <w:i/>
          <w:iCs/>
          <w:szCs w:val="24"/>
          <w:lang w:eastAsia="es-ES"/>
        </w:rPr>
        <w:t xml:space="preserve">alineamiento </w:t>
      </w:r>
      <w:r w:rsidR="00555215">
        <w:rPr>
          <w:szCs w:val="24"/>
          <w:lang w:eastAsia="es-ES"/>
        </w:rPr>
        <w:t>local-metropolitano-estatal-nacional e</w:t>
      </w:r>
      <w:r>
        <w:rPr>
          <w:szCs w:val="24"/>
          <w:lang w:eastAsia="es-ES"/>
        </w:rPr>
        <w:t>ntre la misión, los objetivos y las acciones del plan, proporciona rutas claras para la medición del desempeño, que permita orientar el mejoramiento de la organización, esto es el ayuntamiento y su administración municipal, de tal manera que la medición del desempeño no tiene sentido si no está alineada con los elementos centrales que le dan razón de existencia a la organización.</w:t>
      </w:r>
      <w:r>
        <w:rPr>
          <w:rStyle w:val="Refdenotaalpie"/>
          <w:szCs w:val="24"/>
          <w:lang w:eastAsia="es-ES"/>
        </w:rPr>
        <w:footnoteReference w:id="60"/>
      </w:r>
    </w:p>
    <w:p w:rsidR="0044019E" w:rsidRDefault="0044019E" w:rsidP="0044019E">
      <w:pPr>
        <w:pStyle w:val="Sinespaciado"/>
        <w:rPr>
          <w:szCs w:val="24"/>
          <w:lang w:eastAsia="es-ES"/>
        </w:rPr>
      </w:pPr>
    </w:p>
    <w:p w:rsidR="0044019E" w:rsidRDefault="0044019E" w:rsidP="0044019E">
      <w:pPr>
        <w:pStyle w:val="Sinespaciado"/>
      </w:pPr>
      <w:r>
        <w:rPr>
          <w:szCs w:val="24"/>
          <w:lang w:eastAsia="es-ES"/>
        </w:rPr>
        <w:t xml:space="preserve">Así estos dos elementos </w:t>
      </w:r>
      <w:r>
        <w:rPr>
          <w:b/>
          <w:bCs/>
          <w:i/>
          <w:iCs/>
          <w:szCs w:val="24"/>
          <w:lang w:eastAsia="es-ES"/>
        </w:rPr>
        <w:t>articulación</w:t>
      </w:r>
      <w:r>
        <w:rPr>
          <w:szCs w:val="24"/>
          <w:lang w:eastAsia="es-ES"/>
        </w:rPr>
        <w:t xml:space="preserve"> y </w:t>
      </w:r>
      <w:r>
        <w:rPr>
          <w:b/>
          <w:bCs/>
          <w:i/>
          <w:iCs/>
          <w:szCs w:val="24"/>
          <w:lang w:eastAsia="es-ES"/>
        </w:rPr>
        <w:t xml:space="preserve">alineamiento </w:t>
      </w:r>
      <w:r>
        <w:rPr>
          <w:szCs w:val="24"/>
          <w:lang w:eastAsia="es-ES"/>
        </w:rPr>
        <w:t xml:space="preserve">son los rieles sobre los cuales avanza la gestión, se realiza el seguimiento y se </w:t>
      </w:r>
      <w:r>
        <w:t>evalúan las políticas, programas y acciones del plan municipal.</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Ahora bien, el Plan Municipal de Desarrollo requiere de un compromiso y de una </w:t>
      </w:r>
      <w:r>
        <w:rPr>
          <w:b/>
          <w:bCs/>
          <w:i/>
          <w:iCs/>
          <w:szCs w:val="24"/>
          <w:lang w:eastAsia="es-ES"/>
        </w:rPr>
        <w:t>voluntad política</w:t>
      </w:r>
      <w:r>
        <w:rPr>
          <w:szCs w:val="24"/>
          <w:lang w:eastAsia="es-ES"/>
        </w:rPr>
        <w:t xml:space="preserve"> de la clase gobernante sin la cual no es viable su realización, dada la exigencia que implica la transformación de las formas de hacer política local hasta hoy vigentes; así como de la aceptación de las y los funcionarios </w:t>
      </w:r>
      <w:r>
        <w:rPr>
          <w:szCs w:val="24"/>
          <w:lang w:eastAsia="es-ES"/>
        </w:rPr>
        <w:lastRenderedPageBreak/>
        <w:t xml:space="preserve">municipales para asumirse en una nueva forma de hacer gestión, exigiendo un nueva forma de trabajo donde exista una </w:t>
      </w:r>
      <w:r>
        <w:rPr>
          <w:b/>
          <w:bCs/>
          <w:i/>
          <w:iCs/>
          <w:szCs w:val="24"/>
          <w:lang w:eastAsia="es-ES"/>
        </w:rPr>
        <w:t>coordinación interinstitucional</w:t>
      </w:r>
      <w:r>
        <w:rPr>
          <w:szCs w:val="24"/>
          <w:lang w:eastAsia="es-ES"/>
        </w:rPr>
        <w:t>, de tal manera que para avanzar en la gestión y por ende en el logro de los objetivos del plan, se requiere que exista una estrecha comunicación y coordinación interinstitucional, donde ninguna área municipal puede quedar excluida, porque todos se asumen en un proyecto común, el desarrollo humano local y sustentable.</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Estos dos presupuestos traen consigo el </w:t>
      </w:r>
      <w:r>
        <w:rPr>
          <w:b/>
          <w:bCs/>
          <w:i/>
          <w:iCs/>
          <w:szCs w:val="24"/>
          <w:lang w:eastAsia="es-ES"/>
        </w:rPr>
        <w:t>conflicto inherente al cambio y a la innovación</w:t>
      </w:r>
      <w:r>
        <w:rPr>
          <w:szCs w:val="24"/>
          <w:lang w:eastAsia="es-ES"/>
        </w:rPr>
        <w:t xml:space="preserve">, lo que necesariamente ayudará a </w:t>
      </w:r>
      <w:r>
        <w:rPr>
          <w:b/>
          <w:bCs/>
          <w:i/>
          <w:iCs/>
          <w:szCs w:val="24"/>
          <w:lang w:eastAsia="es-ES"/>
        </w:rPr>
        <w:t>crecer en consensos</w:t>
      </w:r>
      <w:r>
        <w:rPr>
          <w:szCs w:val="24"/>
          <w:lang w:eastAsia="es-ES"/>
        </w:rPr>
        <w:t xml:space="preserve"> para construir una nueva forma de gobernar y de hacer la gestión teniendo como base la </w:t>
      </w:r>
      <w:r>
        <w:rPr>
          <w:b/>
          <w:bCs/>
          <w:i/>
          <w:iCs/>
          <w:szCs w:val="24"/>
          <w:lang w:eastAsia="es-ES"/>
        </w:rPr>
        <w:t>equidad de género</w:t>
      </w:r>
      <w:r>
        <w:rPr>
          <w:szCs w:val="24"/>
          <w:lang w:eastAsia="es-ES"/>
        </w:rPr>
        <w:t xml:space="preserve">, los </w:t>
      </w:r>
      <w:r>
        <w:rPr>
          <w:b/>
          <w:bCs/>
          <w:i/>
          <w:iCs/>
          <w:szCs w:val="24"/>
          <w:lang w:eastAsia="es-ES"/>
        </w:rPr>
        <w:t>derechos humanos</w:t>
      </w:r>
      <w:r>
        <w:rPr>
          <w:szCs w:val="24"/>
          <w:lang w:eastAsia="es-ES"/>
        </w:rPr>
        <w:t xml:space="preserve"> y los principios de </w:t>
      </w:r>
      <w:r>
        <w:rPr>
          <w:b/>
          <w:bCs/>
          <w:i/>
          <w:iCs/>
          <w:szCs w:val="24"/>
          <w:lang w:eastAsia="es-ES"/>
        </w:rPr>
        <w:t xml:space="preserve">gobernanza </w:t>
      </w:r>
      <w:r w:rsidR="00555215">
        <w:rPr>
          <w:szCs w:val="24"/>
          <w:lang w:eastAsia="es-ES"/>
        </w:rPr>
        <w:t>como son la T</w:t>
      </w:r>
      <w:r>
        <w:rPr>
          <w:szCs w:val="24"/>
          <w:lang w:eastAsia="es-ES"/>
        </w:rPr>
        <w:t>ransparencia y la Rendición de Cuentas.</w:t>
      </w:r>
    </w:p>
    <w:p w:rsidR="0044019E" w:rsidRDefault="0044019E" w:rsidP="0044019E">
      <w:pPr>
        <w:pStyle w:val="Sinespaciado"/>
        <w:rPr>
          <w:szCs w:val="24"/>
          <w:lang w:eastAsia="es-ES"/>
        </w:rPr>
      </w:pPr>
    </w:p>
    <w:p w:rsidR="0044019E" w:rsidRPr="008E79FC" w:rsidRDefault="0044019E" w:rsidP="0044019E">
      <w:pPr>
        <w:pStyle w:val="Sinespaciado"/>
        <w:rPr>
          <w:szCs w:val="24"/>
          <w:lang w:eastAsia="es-ES"/>
        </w:rPr>
      </w:pPr>
      <w:r w:rsidRPr="008E79FC">
        <w:rPr>
          <w:szCs w:val="24"/>
          <w:lang w:eastAsia="es-ES"/>
        </w:rPr>
        <w:t xml:space="preserve">El análisis desarrollado </w:t>
      </w:r>
      <w:r w:rsidR="008E79FC" w:rsidRPr="008E79FC">
        <w:rPr>
          <w:szCs w:val="24"/>
          <w:lang w:eastAsia="es-ES"/>
        </w:rPr>
        <w:t>de los problemas públicos e</w:t>
      </w:r>
      <w:r w:rsidRPr="008E79FC">
        <w:rPr>
          <w:szCs w:val="24"/>
          <w:lang w:eastAsia="es-ES"/>
        </w:rPr>
        <w:t xml:space="preserve">n </w:t>
      </w:r>
      <w:r w:rsidR="008E79FC" w:rsidRPr="008E79FC">
        <w:rPr>
          <w:szCs w:val="24"/>
          <w:lang w:eastAsia="es-ES"/>
        </w:rPr>
        <w:t xml:space="preserve">el </w:t>
      </w:r>
      <w:r w:rsidR="008E79FC" w:rsidRPr="008E79FC">
        <w:rPr>
          <w:b/>
          <w:bCs/>
          <w:szCs w:val="24"/>
          <w:lang w:val="es-MX"/>
        </w:rPr>
        <w:t>Capítulo</w:t>
      </w:r>
      <w:r w:rsidR="008E79FC" w:rsidRPr="008E79FC">
        <w:rPr>
          <w:rFonts w:eastAsia="Times New Roman"/>
          <w:b/>
          <w:bCs/>
          <w:szCs w:val="24"/>
          <w:lang w:val="es-MX"/>
        </w:rPr>
        <w:t xml:space="preserve"> II. De la Agenda de Políticas Públicas para la Acción Pública Local</w:t>
      </w:r>
      <w:r w:rsidRPr="008E79FC">
        <w:rPr>
          <w:szCs w:val="24"/>
          <w:lang w:eastAsia="es-ES"/>
        </w:rPr>
        <w:t xml:space="preserve"> traza la formulación de estrategias y acciones de política, establece alcances y se aproxima a metas en la ruta de la construcción de indicadores para el mecanismo de seguimiento, evaluación y ajustes al plan.</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Cabe hacer mención, que si bien la formulación de políticas que presenta el plan municipal enfocadas al cambio del marco institucional vigente contrastan con el estado del desarrollo institucional del municipio así como la limitada capacidad de gestión de las funcionarios y funcionarios municipales; se requiere de una estrategia para la evaluación, que si bien deje clara la ruta y medición de la gestión, también contenga la flexibilidad que le permita avanzar-ajustar, así el </w:t>
      </w:r>
      <w:r>
        <w:t xml:space="preserve">seguimiento y evaluación de las políticas y acciones del Plan se realizará desde un enfoque de un proceso continuo y participativo, mediante el cual se observan las vicisitudes en su cumplimiento y obstáculos que no permitan avanzar sin que ello implique un retroceso y sí en la vía de una reflexión, toda vez que este proceso tiene la característica esencial de un </w:t>
      </w:r>
      <w:r>
        <w:rPr>
          <w:i/>
          <w:iCs/>
        </w:rPr>
        <w:t>proceso de cambio incremental</w:t>
      </w:r>
      <w:r>
        <w:t xml:space="preserve"> muchas de las veces de lento avance y con resultados mínimos. </w:t>
      </w:r>
      <w:r>
        <w:rPr>
          <w:i/>
          <w:iCs/>
        </w:rPr>
        <w:t>“Un indicador puede ser una relación matemática entre medidas, el suministro de información acercad del estado de un producto, proceso o sistema, o puede ser la proximidad asociada a metas previamente establecidas.”</w:t>
      </w:r>
      <w:r>
        <w:rPr>
          <w:rStyle w:val="Refdenotaalpie"/>
          <w:szCs w:val="24"/>
          <w:lang w:eastAsia="es-ES"/>
        </w:rPr>
        <w:t xml:space="preserve"> </w:t>
      </w:r>
      <w:r>
        <w:rPr>
          <w:rStyle w:val="Refdenotaalpie"/>
          <w:szCs w:val="24"/>
          <w:lang w:eastAsia="es-ES"/>
        </w:rPr>
        <w:footnoteReference w:id="61"/>
      </w:r>
      <w:r>
        <w:rPr>
          <w:i/>
          <w:iCs/>
        </w:rPr>
        <w:t xml:space="preserve"> </w:t>
      </w:r>
      <w:r>
        <w:rPr>
          <w:szCs w:val="24"/>
          <w:lang w:eastAsia="es-ES"/>
        </w:rPr>
        <w:t>En este orden de ideas se abre paso al discernimiento que acompaña el proceso para la determinación de los indicadores que permitirán al gobierno medirse a s</w:t>
      </w:r>
      <w:r w:rsidR="008E79FC">
        <w:rPr>
          <w:szCs w:val="24"/>
          <w:lang w:eastAsia="es-ES"/>
        </w:rPr>
        <w:t>í</w:t>
      </w:r>
      <w:r>
        <w:rPr>
          <w:szCs w:val="24"/>
          <w:lang w:eastAsia="es-ES"/>
        </w:rPr>
        <w:t xml:space="preserve"> mismo en el avance de sus propias iniciativas, en el proceso de implementación de prioridades asumidas en las agendas dentro de éste contexto de cambio incremental.</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Este apartado del Plan proporciona una herramienta para estructurar la toma de decisiones de</w:t>
      </w:r>
      <w:r w:rsidR="008E79FC">
        <w:rPr>
          <w:szCs w:val="24"/>
          <w:lang w:eastAsia="es-ES"/>
        </w:rPr>
        <w:t xml:space="preserve"> </w:t>
      </w:r>
      <w:r>
        <w:rPr>
          <w:szCs w:val="24"/>
          <w:lang w:eastAsia="es-ES"/>
        </w:rPr>
        <w:t xml:space="preserve">parte de la autoridad municipal que facilite la </w:t>
      </w:r>
      <w:r>
        <w:rPr>
          <w:b/>
          <w:bCs/>
          <w:i/>
          <w:iCs/>
          <w:szCs w:val="24"/>
          <w:lang w:eastAsia="es-ES"/>
        </w:rPr>
        <w:t>articulación</w:t>
      </w:r>
      <w:r>
        <w:rPr>
          <w:szCs w:val="24"/>
          <w:lang w:eastAsia="es-ES"/>
        </w:rPr>
        <w:t xml:space="preserve"> y el  </w:t>
      </w:r>
      <w:r>
        <w:rPr>
          <w:b/>
          <w:bCs/>
          <w:i/>
          <w:iCs/>
          <w:szCs w:val="24"/>
          <w:lang w:eastAsia="es-ES"/>
        </w:rPr>
        <w:t xml:space="preserve">alineamiento </w:t>
      </w:r>
      <w:r>
        <w:rPr>
          <w:szCs w:val="24"/>
          <w:lang w:eastAsia="es-ES"/>
        </w:rPr>
        <w:t xml:space="preserve">entre la misión, los objetivos y las acciones del plan, como una ruta clara para la medición del desempeño municipal y de los avances del Plan, </w:t>
      </w:r>
      <w:r>
        <w:rPr>
          <w:i/>
          <w:iCs/>
          <w:szCs w:val="24"/>
          <w:lang w:eastAsia="es-ES"/>
        </w:rPr>
        <w:t xml:space="preserve">jerarquizando </w:t>
      </w:r>
      <w:r>
        <w:rPr>
          <w:szCs w:val="24"/>
          <w:lang w:eastAsia="es-ES"/>
        </w:rPr>
        <w:t xml:space="preserve">y </w:t>
      </w:r>
      <w:r>
        <w:rPr>
          <w:i/>
          <w:iCs/>
          <w:szCs w:val="24"/>
          <w:lang w:eastAsia="es-ES"/>
        </w:rPr>
        <w:t>sintetizando</w:t>
      </w:r>
      <w:r>
        <w:rPr>
          <w:szCs w:val="24"/>
          <w:lang w:eastAsia="es-ES"/>
        </w:rPr>
        <w:t xml:space="preserve"> a través de cuadrantes.</w:t>
      </w:r>
    </w:p>
    <w:p w:rsidR="0044019E" w:rsidRDefault="0044019E" w:rsidP="0044019E">
      <w:pPr>
        <w:pStyle w:val="Sinespaciado"/>
        <w:rPr>
          <w:szCs w:val="24"/>
          <w:lang w:eastAsia="es-ES"/>
        </w:rPr>
      </w:pPr>
    </w:p>
    <w:p w:rsidR="0044019E" w:rsidRDefault="0044019E" w:rsidP="0044019E">
      <w:pPr>
        <w:pStyle w:val="Sinespaciado"/>
        <w:rPr>
          <w:szCs w:val="24"/>
        </w:rPr>
      </w:pPr>
      <w:r>
        <w:rPr>
          <w:szCs w:val="24"/>
          <w:lang w:eastAsia="es-ES"/>
        </w:rPr>
        <w:t xml:space="preserve">Los </w:t>
      </w:r>
      <w:r w:rsidR="00122953">
        <w:rPr>
          <w:b/>
          <w:bCs/>
          <w:i/>
          <w:iCs/>
          <w:szCs w:val="24"/>
          <w:lang w:eastAsia="es-ES"/>
        </w:rPr>
        <w:t xml:space="preserve">diagnósticos y árboles de problemas </w:t>
      </w:r>
      <w:r>
        <w:rPr>
          <w:szCs w:val="24"/>
          <w:lang w:eastAsia="es-ES"/>
        </w:rPr>
        <w:t xml:space="preserve">se estructuran a partir de los Ejes </w:t>
      </w:r>
      <w:r w:rsidR="00122953">
        <w:rPr>
          <w:szCs w:val="24"/>
          <w:lang w:eastAsia="es-ES"/>
        </w:rPr>
        <w:t xml:space="preserve">Estratégicos del </w:t>
      </w:r>
      <w:r>
        <w:rPr>
          <w:szCs w:val="24"/>
          <w:lang w:eastAsia="es-ES"/>
        </w:rPr>
        <w:t>Plan</w:t>
      </w:r>
      <w:r w:rsidR="00122953">
        <w:rPr>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w:t>
      </w:r>
      <w:r w:rsidR="00122953" w:rsidRPr="00122953">
        <w:rPr>
          <w:rFonts w:eastAsia="Times New Roman"/>
          <w:i/>
          <w:szCs w:val="24"/>
          <w:lang w:val="es-MX"/>
        </w:rPr>
        <w:t xml:space="preserve"> </w:t>
      </w:r>
      <w:r w:rsidR="00122953" w:rsidRPr="00122953">
        <w:rPr>
          <w:i/>
          <w:szCs w:val="24"/>
          <w:lang w:val="es-MX" w:eastAsia="es-ES"/>
        </w:rPr>
        <w:t>Calidad de vida</w:t>
      </w:r>
      <w:r w:rsidR="00122953" w:rsidRPr="00122953">
        <w:rPr>
          <w:i/>
          <w:szCs w:val="24"/>
          <w:lang w:eastAsia="es-ES"/>
        </w:rPr>
        <w:t xml:space="preserve"> con las oportunidades reales de vivir, la ampliación de la Educación y la cobertura de salud.</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II</w:t>
      </w:r>
      <w:r w:rsidR="00122953" w:rsidRPr="00122953">
        <w:rPr>
          <w:rFonts w:eastAsia="Times New Roman"/>
          <w:i/>
          <w:szCs w:val="24"/>
          <w:lang w:val="es-MX"/>
        </w:rPr>
        <w:t xml:space="preserve"> </w:t>
      </w:r>
      <w:r w:rsidR="00122953" w:rsidRPr="00122953">
        <w:rPr>
          <w:i/>
          <w:szCs w:val="24"/>
          <w:lang w:eastAsia="es-ES"/>
        </w:rPr>
        <w:t>Prestación eficiente y eficaz de los Servicios Públicos.</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III</w:t>
      </w:r>
      <w:r w:rsidR="00122953" w:rsidRPr="00122953">
        <w:rPr>
          <w:rFonts w:eastAsia="Times New Roman"/>
          <w:i/>
          <w:szCs w:val="24"/>
          <w:lang w:val="es-MX"/>
        </w:rPr>
        <w:t xml:space="preserve"> </w:t>
      </w:r>
      <w:r w:rsidR="00122953" w:rsidRPr="00122953">
        <w:rPr>
          <w:i/>
          <w:szCs w:val="24"/>
          <w:lang w:eastAsia="es-ES"/>
        </w:rPr>
        <w:t>Desarrollo de Capacidades, Fomento Económico y Empleo de Calidad para impulsar tus capacidades con oportunidades reales para mejorar tu calidad de vida y la de tu familia.</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IV</w:t>
      </w:r>
      <w:r w:rsidR="00122953" w:rsidRPr="00122953">
        <w:rPr>
          <w:rFonts w:eastAsia="Times New Roman"/>
          <w:i/>
          <w:szCs w:val="24"/>
          <w:lang w:val="es-MX"/>
        </w:rPr>
        <w:t xml:space="preserve"> </w:t>
      </w:r>
      <w:r w:rsidR="00122953" w:rsidRPr="00122953">
        <w:rPr>
          <w:i/>
          <w:szCs w:val="24"/>
          <w:lang w:eastAsia="es-ES"/>
        </w:rPr>
        <w:t>Sustentabilidad Ambiental.</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V</w:t>
      </w:r>
      <w:r w:rsidR="00122953" w:rsidRPr="00122953">
        <w:rPr>
          <w:rFonts w:eastAsia="Times New Roman"/>
          <w:i/>
          <w:szCs w:val="24"/>
          <w:lang w:val="es-MX"/>
        </w:rPr>
        <w:t xml:space="preserve"> </w:t>
      </w:r>
      <w:r w:rsidR="00122953" w:rsidRPr="00122953">
        <w:rPr>
          <w:i/>
          <w:szCs w:val="24"/>
          <w:lang w:eastAsia="es-ES"/>
        </w:rPr>
        <w:t>Cultura de la Legalidad, el respeto a los derechos humanos y la Seguridad Ciudadana.</w:t>
      </w:r>
      <w:r w:rsidR="00122953">
        <w:rPr>
          <w:i/>
          <w:szCs w:val="24"/>
          <w:lang w:eastAsia="es-ES"/>
        </w:rPr>
        <w:t xml:space="preserve"> </w:t>
      </w:r>
      <w:r w:rsidR="00122953" w:rsidRPr="00122953">
        <w:rPr>
          <w:rFonts w:eastAsia="Times New Roman"/>
          <w:i/>
          <w:szCs w:val="24"/>
          <w:lang w:val="es-MX"/>
        </w:rPr>
        <w:t xml:space="preserve">Eje Estratégico </w:t>
      </w:r>
      <w:r w:rsidR="00122953">
        <w:rPr>
          <w:rFonts w:eastAsia="Times New Roman"/>
          <w:i/>
          <w:szCs w:val="24"/>
          <w:lang w:val="es-MX"/>
        </w:rPr>
        <w:t xml:space="preserve">VI </w:t>
      </w:r>
      <w:r w:rsidR="00122953" w:rsidRPr="00122953">
        <w:rPr>
          <w:i/>
          <w:szCs w:val="24"/>
          <w:lang w:eastAsia="es-ES"/>
        </w:rPr>
        <w:t>Buen Gobierno, participación ciudadana, transparencia y rendición de cuentas</w:t>
      </w:r>
      <w:r w:rsidR="00122953">
        <w:rPr>
          <w:i/>
          <w:szCs w:val="24"/>
          <w:lang w:eastAsia="es-ES"/>
        </w:rPr>
        <w:t xml:space="preserve">; </w:t>
      </w:r>
      <w:r>
        <w:rPr>
          <w:szCs w:val="24"/>
        </w:rPr>
        <w:t xml:space="preserve">que dan lugar a los </w:t>
      </w:r>
      <w:r>
        <w:rPr>
          <w:i/>
          <w:iCs/>
          <w:szCs w:val="24"/>
        </w:rPr>
        <w:t>Objetivos</w:t>
      </w:r>
      <w:r w:rsidR="00122953">
        <w:rPr>
          <w:i/>
          <w:iCs/>
          <w:szCs w:val="24"/>
        </w:rPr>
        <w:t>,</w:t>
      </w:r>
      <w:r>
        <w:rPr>
          <w:i/>
          <w:iCs/>
          <w:szCs w:val="24"/>
        </w:rPr>
        <w:t xml:space="preserve"> Estrat</w:t>
      </w:r>
      <w:r w:rsidR="00122953">
        <w:rPr>
          <w:i/>
          <w:iCs/>
          <w:szCs w:val="24"/>
        </w:rPr>
        <w:t xml:space="preserve">egias y Líneas de Acción </w:t>
      </w:r>
      <w:r>
        <w:rPr>
          <w:szCs w:val="24"/>
        </w:rPr>
        <w:t xml:space="preserve">como una expresión combinada de la decisión política, administrativa y </w:t>
      </w:r>
      <w:r w:rsidR="00122953">
        <w:rPr>
          <w:szCs w:val="24"/>
        </w:rPr>
        <w:t>metropolitana</w:t>
      </w:r>
      <w:r>
        <w:rPr>
          <w:szCs w:val="24"/>
        </w:rPr>
        <w:t xml:space="preserve">, que fundamentan y crean la capacidad para que la estrategia sea una actuación dirigida y viable, a través de </w:t>
      </w:r>
      <w:r w:rsidR="00122953">
        <w:rPr>
          <w:szCs w:val="24"/>
        </w:rPr>
        <w:t>acciones públicas concretas.</w:t>
      </w:r>
    </w:p>
    <w:p w:rsidR="0044019E" w:rsidRDefault="0044019E" w:rsidP="0044019E">
      <w:pPr>
        <w:pStyle w:val="Sinespaciado"/>
        <w:rPr>
          <w:szCs w:val="24"/>
        </w:rPr>
      </w:pPr>
    </w:p>
    <w:p w:rsidR="0044019E" w:rsidRDefault="0044019E" w:rsidP="0044019E">
      <w:pPr>
        <w:pStyle w:val="Sinespaciado"/>
        <w:rPr>
          <w:szCs w:val="24"/>
        </w:rPr>
      </w:pPr>
      <w:r>
        <w:rPr>
          <w:szCs w:val="24"/>
        </w:rPr>
        <w:t>A</w:t>
      </w:r>
      <w:r w:rsidR="00122953">
        <w:rPr>
          <w:szCs w:val="24"/>
        </w:rPr>
        <w:t xml:space="preserve"> partir de lo anterior, se establecen los </w:t>
      </w:r>
      <w:r>
        <w:rPr>
          <w:szCs w:val="24"/>
        </w:rPr>
        <w:t>programas, acciones o políticas</w:t>
      </w:r>
      <w:r w:rsidR="00122953">
        <w:rPr>
          <w:szCs w:val="24"/>
        </w:rPr>
        <w:t xml:space="preserve">, por lo que el Programa Operativo Anual debe emanar </w:t>
      </w:r>
      <w:r>
        <w:rPr>
          <w:szCs w:val="24"/>
        </w:rPr>
        <w:t>del aparatado de Líneas de Acción del</w:t>
      </w:r>
      <w:r w:rsidR="00122953">
        <w:rPr>
          <w:szCs w:val="24"/>
        </w:rPr>
        <w:t xml:space="preserve"> Plan</w:t>
      </w:r>
      <w:r>
        <w:rPr>
          <w:szCs w:val="24"/>
        </w:rPr>
        <w:t xml:space="preserve">, </w:t>
      </w:r>
      <w:r w:rsidR="00122953">
        <w:rPr>
          <w:szCs w:val="24"/>
        </w:rPr>
        <w:t xml:space="preserve">así </w:t>
      </w:r>
      <w:r>
        <w:rPr>
          <w:szCs w:val="24"/>
        </w:rPr>
        <w:t xml:space="preserve">en razón de la naturaleza de la acción pública se establece el </w:t>
      </w:r>
      <w:r>
        <w:rPr>
          <w:b/>
          <w:bCs/>
          <w:i/>
          <w:iCs/>
          <w:szCs w:val="24"/>
        </w:rPr>
        <w:t>alcance</w:t>
      </w:r>
      <w:r>
        <w:rPr>
          <w:b/>
          <w:bCs/>
          <w:szCs w:val="24"/>
        </w:rPr>
        <w:t xml:space="preserve"> </w:t>
      </w:r>
      <w:r>
        <w:rPr>
          <w:szCs w:val="24"/>
        </w:rPr>
        <w:t xml:space="preserve">en razón de los </w:t>
      </w:r>
      <w:r w:rsidR="00122953">
        <w:rPr>
          <w:szCs w:val="24"/>
        </w:rPr>
        <w:t xml:space="preserve">ejercicios presupuestales, los </w:t>
      </w:r>
      <w:r>
        <w:rPr>
          <w:szCs w:val="24"/>
        </w:rPr>
        <w:t>periodos constituciones de las administraciones municipales, para fijarse el periodo de su cumplimiento en</w:t>
      </w:r>
      <w:r w:rsidR="00122953">
        <w:rPr>
          <w:szCs w:val="24"/>
        </w:rPr>
        <w:t xml:space="preserve"> uno, </w:t>
      </w:r>
      <w:r>
        <w:rPr>
          <w:szCs w:val="24"/>
        </w:rPr>
        <w:t>tres, cinco o más años.</w:t>
      </w:r>
    </w:p>
    <w:p w:rsidR="0044019E" w:rsidRDefault="0044019E" w:rsidP="0044019E">
      <w:pPr>
        <w:pStyle w:val="Sinespaciado"/>
        <w:rPr>
          <w:szCs w:val="24"/>
        </w:rPr>
      </w:pPr>
    </w:p>
    <w:p w:rsidR="0044019E" w:rsidRDefault="0044019E" w:rsidP="0044019E">
      <w:pPr>
        <w:pStyle w:val="Sinespaciados"/>
        <w:rPr>
          <w:sz w:val="24"/>
        </w:rPr>
      </w:pPr>
      <w:r>
        <w:t xml:space="preserve">Para dar seguimiento y proceder a una </w:t>
      </w:r>
      <w:r>
        <w:rPr>
          <w:sz w:val="24"/>
        </w:rPr>
        <w:t xml:space="preserve">evaluación de las </w:t>
      </w:r>
      <w:r>
        <w:rPr>
          <w:i/>
          <w:iCs/>
          <w:sz w:val="24"/>
        </w:rPr>
        <w:t>acciones públicas</w:t>
      </w:r>
      <w:r>
        <w:rPr>
          <w:sz w:val="24"/>
        </w:rPr>
        <w:t xml:space="preserve"> es pertinente clasificarlas, de tal forma que se observe el cumplimiento en razón del papel que desempeñan dentro de la formulación de la política del plan, su contribución a los objetivos y para el alcance de las metas. Por ello, en el apartado del cuadrante que refiere al </w:t>
      </w:r>
      <w:r>
        <w:rPr>
          <w:i/>
          <w:iCs/>
          <w:sz w:val="24"/>
        </w:rPr>
        <w:t xml:space="preserve">Indicador de Referencia </w:t>
      </w:r>
      <w:r>
        <w:rPr>
          <w:sz w:val="24"/>
        </w:rPr>
        <w:t>se establece la naturaleza de su contribución: impacto, producto o evaluación.</w:t>
      </w:r>
      <w:r>
        <w:rPr>
          <w:rStyle w:val="Smbolodenotaalpie"/>
          <w:sz w:val="20"/>
          <w:szCs w:val="20"/>
        </w:rPr>
        <w:t xml:space="preserve"> </w:t>
      </w:r>
      <w:r>
        <w:rPr>
          <w:rStyle w:val="Smbolodenotaalpie"/>
          <w:sz w:val="20"/>
          <w:szCs w:val="20"/>
        </w:rPr>
        <w:footnoteReference w:id="62"/>
      </w:r>
    </w:p>
    <w:p w:rsidR="0044019E" w:rsidRDefault="0044019E" w:rsidP="0044019E">
      <w:pPr>
        <w:pStyle w:val="Sinespaciados"/>
        <w:rPr>
          <w:sz w:val="24"/>
        </w:rPr>
      </w:pPr>
    </w:p>
    <w:p w:rsidR="0044019E" w:rsidRDefault="0044019E" w:rsidP="0044019E">
      <w:pPr>
        <w:pStyle w:val="Sinespaciados"/>
        <w:rPr>
          <w:sz w:val="24"/>
        </w:rPr>
      </w:pPr>
      <w:r>
        <w:rPr>
          <w:b/>
          <w:bCs/>
          <w:i/>
          <w:iCs/>
          <w:sz w:val="24"/>
        </w:rPr>
        <w:t>Impacto:</w:t>
      </w:r>
      <w:r>
        <w:rPr>
          <w:b/>
          <w:bCs/>
          <w:sz w:val="24"/>
        </w:rPr>
        <w:t xml:space="preserve"> </w:t>
      </w:r>
      <w:r>
        <w:rPr>
          <w:sz w:val="24"/>
        </w:rPr>
        <w:t>Se refiere a los efectos que puede lograr un bien o servicio producido en la reducción de la pobreza, en la equidad de género, en el acceso al agua potable, con relación al indicador de referencia expuesto en el diagnóstico del plan.</w:t>
      </w:r>
    </w:p>
    <w:p w:rsidR="0044019E" w:rsidRDefault="0044019E" w:rsidP="0044019E">
      <w:pPr>
        <w:pStyle w:val="Sinespaciados"/>
        <w:rPr>
          <w:sz w:val="24"/>
        </w:rPr>
      </w:pPr>
    </w:p>
    <w:p w:rsidR="0044019E" w:rsidRDefault="0044019E" w:rsidP="0044019E">
      <w:pPr>
        <w:pStyle w:val="Sinespaciados"/>
        <w:rPr>
          <w:sz w:val="24"/>
        </w:rPr>
      </w:pPr>
      <w:r>
        <w:rPr>
          <w:b/>
          <w:bCs/>
          <w:i/>
          <w:iCs/>
          <w:sz w:val="24"/>
        </w:rPr>
        <w:t>Producto:</w:t>
      </w:r>
      <w:r>
        <w:rPr>
          <w:sz w:val="24"/>
        </w:rPr>
        <w:t xml:space="preserve"> Es el bien que se va a producir o servicio que se suministra como meta de un de un proyecto, programa o acción, que contribuye con los objetivos de las políticas del plan.</w:t>
      </w:r>
    </w:p>
    <w:p w:rsidR="0044019E" w:rsidRDefault="0044019E" w:rsidP="0044019E">
      <w:pPr>
        <w:pStyle w:val="Sinespaciados"/>
        <w:rPr>
          <w:sz w:val="24"/>
        </w:rPr>
      </w:pPr>
    </w:p>
    <w:p w:rsidR="0044019E" w:rsidRDefault="0044019E" w:rsidP="0044019E">
      <w:pPr>
        <w:pStyle w:val="Sinespaciados"/>
        <w:rPr>
          <w:sz w:val="24"/>
        </w:rPr>
      </w:pPr>
      <w:r>
        <w:rPr>
          <w:sz w:val="24"/>
        </w:rPr>
        <w:t>Cabe hacer mención que una de las características de los productos es precisamente que apoyan y contribuyen al cumplimiento de las metas del plan.</w:t>
      </w:r>
    </w:p>
    <w:p w:rsidR="0044019E" w:rsidRDefault="0044019E" w:rsidP="0044019E">
      <w:pPr>
        <w:pStyle w:val="Sinespaciados"/>
        <w:rPr>
          <w:sz w:val="24"/>
        </w:rPr>
      </w:pPr>
    </w:p>
    <w:p w:rsidR="0044019E" w:rsidRDefault="0044019E" w:rsidP="0044019E">
      <w:pPr>
        <w:pStyle w:val="Sinespaciados"/>
        <w:rPr>
          <w:sz w:val="24"/>
        </w:rPr>
      </w:pPr>
      <w:r>
        <w:rPr>
          <w:b/>
          <w:bCs/>
          <w:i/>
          <w:iCs/>
          <w:sz w:val="24"/>
        </w:rPr>
        <w:lastRenderedPageBreak/>
        <w:t>Evaluación:</w:t>
      </w:r>
      <w:r>
        <w:rPr>
          <w:sz w:val="24"/>
        </w:rPr>
        <w:t xml:space="preserve"> Es el análisis de las políticas y proyectos que por su naturaleza contribuyen al logro de los objetivos del plan, de tal forma que su valoración sea multifactorial a efecto de tener una visión integral del impacto y el seguimiento que deberá realizarse. Para la evaluación Ana Falú propone criterios que se adicionan de la siguiente forma: </w:t>
      </w:r>
    </w:p>
    <w:p w:rsidR="0044019E" w:rsidRDefault="0044019E" w:rsidP="0044019E">
      <w:pPr>
        <w:pStyle w:val="Sinespaciados"/>
        <w:rPr>
          <w:sz w:val="24"/>
        </w:rPr>
      </w:pPr>
    </w:p>
    <w:p w:rsidR="0044019E" w:rsidRDefault="0044019E" w:rsidP="0044019E">
      <w:pPr>
        <w:pStyle w:val="Sinespaciados"/>
        <w:rPr>
          <w:b/>
          <w:bCs/>
          <w:sz w:val="24"/>
        </w:rPr>
      </w:pPr>
      <w:r>
        <w:rPr>
          <w:sz w:val="24"/>
        </w:rPr>
        <w:t>Que se evalúe el alineamiento entre los objetivos, las políticas, los programas y proyectos del plan en sus resultados en coherencia con los principios de equidad, derechos humanos y buena gobernanza.</w:t>
      </w:r>
    </w:p>
    <w:p w:rsidR="0044019E" w:rsidRDefault="0044019E" w:rsidP="0044019E">
      <w:pPr>
        <w:pStyle w:val="Sinespaciados"/>
        <w:rPr>
          <w:b/>
          <w:bCs/>
          <w:sz w:val="24"/>
        </w:rPr>
      </w:pPr>
    </w:p>
    <w:p w:rsidR="0044019E" w:rsidRDefault="0044019E" w:rsidP="0044019E">
      <w:pPr>
        <w:pStyle w:val="Sinespaciados"/>
        <w:rPr>
          <w:sz w:val="24"/>
        </w:rPr>
      </w:pPr>
      <w:r>
        <w:rPr>
          <w:sz w:val="24"/>
        </w:rPr>
        <w:t>Que se evalúe el estado de las condiciones y posiciones de inequidad entre los géneros en la municipalidad y al interior de la administración municipal, a efecto de tener una capacidad de ajuste y de respuesta.</w:t>
      </w:r>
    </w:p>
    <w:p w:rsidR="0044019E" w:rsidRDefault="0044019E" w:rsidP="0044019E">
      <w:pPr>
        <w:pStyle w:val="Sinespaciados"/>
        <w:rPr>
          <w:sz w:val="24"/>
        </w:rPr>
      </w:pPr>
    </w:p>
    <w:p w:rsidR="0044019E" w:rsidRDefault="0044019E" w:rsidP="0044019E">
      <w:pPr>
        <w:pStyle w:val="Sinespaciados"/>
        <w:rPr>
          <w:sz w:val="24"/>
          <w:lang w:eastAsia="es-ES"/>
        </w:rPr>
      </w:pPr>
      <w:r>
        <w:rPr>
          <w:sz w:val="24"/>
        </w:rPr>
        <w:t>Que se evalué el potencial real de las políticas del plan, lo que implica analizar qu</w:t>
      </w:r>
      <w:r w:rsidR="00122953">
        <w:rPr>
          <w:sz w:val="24"/>
        </w:rPr>
        <w:t>é</w:t>
      </w:r>
      <w:r>
        <w:rPr>
          <w:sz w:val="24"/>
        </w:rPr>
        <w:t xml:space="preserve"> tan adecuada es para conseguir los resultados esperados y, si lo resultados no generan más conflictos o problemas que los que se esperan resolver.  </w:t>
      </w:r>
    </w:p>
    <w:p w:rsidR="0044019E" w:rsidRDefault="0044019E" w:rsidP="0044019E">
      <w:pPr>
        <w:pStyle w:val="Sinespaciados"/>
        <w:rPr>
          <w:b/>
          <w:bCs/>
          <w:sz w:val="24"/>
        </w:rPr>
      </w:pPr>
    </w:p>
    <w:p w:rsidR="0044019E" w:rsidRDefault="0044019E" w:rsidP="0044019E">
      <w:pPr>
        <w:pStyle w:val="Sinespaciados"/>
        <w:rPr>
          <w:sz w:val="24"/>
        </w:rPr>
      </w:pPr>
      <w:r>
        <w:rPr>
          <w:sz w:val="24"/>
        </w:rPr>
        <w:t>Que se evalué el impacto real generado que ha contribuido a resolver o disminuir la problemática de los servicios públicos, la inequidad y discriminación-subordinación de las mujeres, en el tiempo y el espacio, dentro del marco de desarrollo humano y sostenible.</w:t>
      </w:r>
    </w:p>
    <w:p w:rsidR="0044019E" w:rsidRDefault="0044019E" w:rsidP="0044019E">
      <w:pPr>
        <w:pStyle w:val="Sinespaciados"/>
        <w:rPr>
          <w:sz w:val="24"/>
        </w:rPr>
      </w:pPr>
    </w:p>
    <w:p w:rsidR="0044019E" w:rsidRDefault="0044019E" w:rsidP="0044019E">
      <w:pPr>
        <w:pStyle w:val="Sinespaciados"/>
        <w:rPr>
          <w:sz w:val="24"/>
        </w:rPr>
      </w:pPr>
      <w:r>
        <w:rPr>
          <w:sz w:val="24"/>
        </w:rPr>
        <w:t>Que se evalúe el mejoramiento de la gobernanza.</w:t>
      </w:r>
    </w:p>
    <w:p w:rsidR="0044019E" w:rsidRDefault="0044019E" w:rsidP="0044019E">
      <w:pPr>
        <w:pStyle w:val="Sinespaciados"/>
        <w:rPr>
          <w:sz w:val="24"/>
        </w:rPr>
      </w:pPr>
    </w:p>
    <w:p w:rsidR="0044019E" w:rsidRDefault="0044019E" w:rsidP="0044019E">
      <w:pPr>
        <w:pStyle w:val="Sinespaciados"/>
        <w:rPr>
          <w:sz w:val="24"/>
        </w:rPr>
      </w:pPr>
      <w:r>
        <w:rPr>
          <w:sz w:val="24"/>
        </w:rPr>
        <w:t xml:space="preserve">Una vez establecida la naturaleza de su contribución </w:t>
      </w:r>
      <w:r>
        <w:rPr>
          <w:i/>
          <w:iCs/>
          <w:sz w:val="24"/>
        </w:rPr>
        <w:t>impacto, producto o evaluación</w:t>
      </w:r>
      <w:r>
        <w:rPr>
          <w:sz w:val="24"/>
        </w:rPr>
        <w:t xml:space="preserve"> en el </w:t>
      </w:r>
      <w:r>
        <w:rPr>
          <w:i/>
          <w:iCs/>
          <w:sz w:val="24"/>
        </w:rPr>
        <w:t xml:space="preserve">Indicador de Referencia </w:t>
      </w:r>
      <w:r>
        <w:rPr>
          <w:sz w:val="24"/>
        </w:rPr>
        <w:t xml:space="preserve">se abre paso al indicador de cumplimiento de la acción pública en razón de su efectividad, por lo que requiere de ser cuantificado bajo los valores de </w:t>
      </w:r>
      <w:r>
        <w:rPr>
          <w:b/>
          <w:bCs/>
          <w:i/>
          <w:iCs/>
          <w:sz w:val="24"/>
        </w:rPr>
        <w:t>óptimo, aceptable y deficiente.</w:t>
      </w:r>
    </w:p>
    <w:p w:rsidR="0044019E" w:rsidRDefault="0044019E" w:rsidP="0044019E">
      <w:pPr>
        <w:pStyle w:val="Sinespaciados"/>
        <w:rPr>
          <w:sz w:val="24"/>
        </w:rPr>
      </w:pPr>
    </w:p>
    <w:p w:rsidR="0044019E" w:rsidRDefault="0044019E" w:rsidP="0044019E">
      <w:pPr>
        <w:pStyle w:val="Sinespaciados"/>
        <w:rPr>
          <w:sz w:val="24"/>
        </w:rPr>
      </w:pPr>
      <w:r>
        <w:rPr>
          <w:sz w:val="24"/>
        </w:rPr>
        <w:t xml:space="preserve">El desarrollo de éstos valores y su correspondiente cuantificación cuando así proceda, como es el caso de los indicadores de impacto en la reducción de la pobreza en base al suministro de los servicios públicos como el agua potable entubada en casa, es materia de los </w:t>
      </w:r>
      <w:r>
        <w:rPr>
          <w:b/>
          <w:bCs/>
          <w:sz w:val="24"/>
        </w:rPr>
        <w:t>Programas Operativos Anuales</w:t>
      </w:r>
      <w:r>
        <w:rPr>
          <w:sz w:val="24"/>
        </w:rPr>
        <w:t xml:space="preserve"> que cada una de las instancias municipales elabore para la implementación de las líneas de acción de éste plan, no obstante a lo anterior, es pertinente realizar una aproximación que de la base para la elaboración, evaluación y rediseño de los programas operativos anuales, en ese orden de ideas es que se expone el siguiente cuadrante:</w:t>
      </w:r>
    </w:p>
    <w:p w:rsidR="0044019E" w:rsidRDefault="0044019E" w:rsidP="0044019E">
      <w:pPr>
        <w:pStyle w:val="Sinespaciados"/>
        <w:rPr>
          <w:sz w:val="24"/>
        </w:rPr>
      </w:pPr>
    </w:p>
    <w:p w:rsidR="00122953" w:rsidRDefault="00122953" w:rsidP="0044019E">
      <w:pPr>
        <w:pStyle w:val="Sinespaciados"/>
        <w:rPr>
          <w:sz w:val="24"/>
        </w:rPr>
      </w:pPr>
    </w:p>
    <w:p w:rsidR="00122953" w:rsidRDefault="00122953" w:rsidP="0044019E">
      <w:pPr>
        <w:pStyle w:val="Sinespaciados"/>
        <w:rPr>
          <w:sz w:val="24"/>
        </w:rPr>
      </w:pPr>
    </w:p>
    <w:p w:rsidR="00122953" w:rsidRDefault="00122953" w:rsidP="0044019E">
      <w:pPr>
        <w:pStyle w:val="Sinespaciados"/>
        <w:rPr>
          <w:sz w:val="24"/>
        </w:rPr>
      </w:pPr>
    </w:p>
    <w:p w:rsidR="00122953" w:rsidRDefault="00122953" w:rsidP="0044019E">
      <w:pPr>
        <w:pStyle w:val="Sinespaciados"/>
        <w:rPr>
          <w:sz w:val="24"/>
        </w:rPr>
      </w:pPr>
    </w:p>
    <w:p w:rsidR="00122953" w:rsidRDefault="00122953" w:rsidP="0044019E">
      <w:pPr>
        <w:pStyle w:val="Sinespaciados"/>
        <w:rPr>
          <w:sz w:val="24"/>
        </w:rPr>
      </w:pPr>
    </w:p>
    <w:p w:rsidR="0044019E" w:rsidRDefault="0044019E" w:rsidP="0044019E">
      <w:pPr>
        <w:pStyle w:val="Sinespaciados"/>
        <w:jc w:val="center"/>
        <w:rPr>
          <w:b/>
          <w:bCs/>
          <w:sz w:val="24"/>
        </w:rPr>
      </w:pPr>
      <w:r>
        <w:rPr>
          <w:b/>
          <w:bCs/>
          <w:sz w:val="24"/>
        </w:rPr>
        <w:lastRenderedPageBreak/>
        <w:t>Elementos para la medición del cumplimiento.</w:t>
      </w:r>
    </w:p>
    <w:p w:rsidR="0044019E" w:rsidRDefault="0044019E" w:rsidP="0044019E">
      <w:pPr>
        <w:pStyle w:val="Sinespaciados"/>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30"/>
        <w:gridCol w:w="1800"/>
        <w:gridCol w:w="1440"/>
        <w:gridCol w:w="1374"/>
      </w:tblGrid>
      <w:tr w:rsidR="0044019E" w:rsidTr="00A40A34">
        <w:trPr>
          <w:trHeight w:val="318"/>
        </w:trPr>
        <w:tc>
          <w:tcPr>
            <w:tcW w:w="4030" w:type="dxa"/>
          </w:tcPr>
          <w:p w:rsidR="0044019E" w:rsidRDefault="0044019E" w:rsidP="00A40A34">
            <w:pPr>
              <w:pStyle w:val="Sinespaciado"/>
              <w:jc w:val="center"/>
              <w:rPr>
                <w:b/>
                <w:bCs/>
              </w:rPr>
            </w:pPr>
            <w:r>
              <w:rPr>
                <w:b/>
                <w:bCs/>
              </w:rPr>
              <w:t>Indicador de Referencia</w:t>
            </w:r>
          </w:p>
        </w:tc>
        <w:tc>
          <w:tcPr>
            <w:tcW w:w="1800" w:type="dxa"/>
          </w:tcPr>
          <w:p w:rsidR="0044019E" w:rsidRDefault="0044019E" w:rsidP="00A40A34">
            <w:pPr>
              <w:pStyle w:val="Sinespaciado"/>
              <w:jc w:val="center"/>
              <w:rPr>
                <w:b/>
                <w:bCs/>
              </w:rPr>
            </w:pPr>
            <w:r>
              <w:rPr>
                <w:b/>
                <w:bCs/>
              </w:rPr>
              <w:t>Óptimo</w:t>
            </w:r>
          </w:p>
        </w:tc>
        <w:tc>
          <w:tcPr>
            <w:tcW w:w="1440" w:type="dxa"/>
          </w:tcPr>
          <w:p w:rsidR="0044019E" w:rsidRDefault="0044019E" w:rsidP="00A40A34">
            <w:pPr>
              <w:pStyle w:val="Sinespaciado"/>
              <w:jc w:val="center"/>
              <w:rPr>
                <w:b/>
                <w:bCs/>
              </w:rPr>
            </w:pPr>
            <w:r>
              <w:rPr>
                <w:b/>
                <w:bCs/>
              </w:rPr>
              <w:t>Aceptable</w:t>
            </w:r>
          </w:p>
        </w:tc>
        <w:tc>
          <w:tcPr>
            <w:tcW w:w="1374" w:type="dxa"/>
          </w:tcPr>
          <w:p w:rsidR="0044019E" w:rsidRDefault="0044019E" w:rsidP="00A40A34">
            <w:pPr>
              <w:pStyle w:val="Sinespaciado"/>
              <w:jc w:val="center"/>
              <w:rPr>
                <w:b/>
                <w:bCs/>
              </w:rPr>
            </w:pPr>
            <w:r>
              <w:rPr>
                <w:b/>
                <w:bCs/>
              </w:rPr>
              <w:t>Deficiente</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Impacto:</w:t>
            </w:r>
            <w:r>
              <w:rPr>
                <w:b/>
                <w:bCs/>
                <w:sz w:val="20"/>
              </w:rPr>
              <w:t xml:space="preserve"> </w:t>
            </w:r>
            <w:r>
              <w:rPr>
                <w:sz w:val="20"/>
              </w:rPr>
              <w:t>bien o servicio suministrado o producido en relación al indicador de referencia expuesto en el diagnóstico del plan.</w:t>
            </w:r>
          </w:p>
        </w:tc>
        <w:tc>
          <w:tcPr>
            <w:tcW w:w="1800" w:type="dxa"/>
          </w:tcPr>
          <w:p w:rsidR="0044019E" w:rsidRDefault="0044019E" w:rsidP="00A40A34">
            <w:pPr>
              <w:pStyle w:val="Sinespaciado"/>
              <w:jc w:val="left"/>
              <w:rPr>
                <w:sz w:val="16"/>
              </w:rPr>
            </w:pPr>
            <w:r>
              <w:rPr>
                <w:sz w:val="16"/>
              </w:rPr>
              <w:t xml:space="preserve">Que incida positivamente por arriba del indicador oficial. </w:t>
            </w:r>
          </w:p>
        </w:tc>
        <w:tc>
          <w:tcPr>
            <w:tcW w:w="1440" w:type="dxa"/>
          </w:tcPr>
          <w:p w:rsidR="0044019E" w:rsidRDefault="0044019E" w:rsidP="00A40A34">
            <w:pPr>
              <w:pStyle w:val="Sinespaciado"/>
              <w:jc w:val="left"/>
              <w:rPr>
                <w:sz w:val="16"/>
              </w:rPr>
            </w:pPr>
            <w:r>
              <w:rPr>
                <w:sz w:val="16"/>
              </w:rPr>
              <w:t xml:space="preserve">Que impacte positivamente en el indicador en razón del año próximo pasado. </w:t>
            </w:r>
          </w:p>
        </w:tc>
        <w:tc>
          <w:tcPr>
            <w:tcW w:w="1374" w:type="dxa"/>
          </w:tcPr>
          <w:p w:rsidR="0044019E" w:rsidRDefault="0044019E" w:rsidP="00A40A34">
            <w:pPr>
              <w:pStyle w:val="Sinespaciado"/>
              <w:jc w:val="left"/>
              <w:rPr>
                <w:sz w:val="16"/>
              </w:rPr>
            </w:pPr>
            <w:r>
              <w:rPr>
                <w:sz w:val="16"/>
              </w:rPr>
              <w:t>Que no logre incidir positivamente en el indicador oficial</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Producto:</w:t>
            </w:r>
            <w:r>
              <w:rPr>
                <w:sz w:val="20"/>
              </w:rPr>
              <w:t xml:space="preserve"> Es el bien que se va a producir o servicio que se suministra como meta de un de un proyecto, programa o acción, que contribuye con los objetivos de las políticas del plan.</w:t>
            </w:r>
          </w:p>
        </w:tc>
        <w:tc>
          <w:tcPr>
            <w:tcW w:w="1800" w:type="dxa"/>
          </w:tcPr>
          <w:p w:rsidR="0044019E" w:rsidRDefault="0044019E" w:rsidP="00A40A34">
            <w:pPr>
              <w:pStyle w:val="Sinespaciado"/>
              <w:jc w:val="left"/>
              <w:rPr>
                <w:sz w:val="16"/>
              </w:rPr>
            </w:pPr>
            <w:r>
              <w:rPr>
                <w:sz w:val="16"/>
              </w:rPr>
              <w:t>Que se lleve a cabo, que tenga resultados y, éstos incidan positivamente por arriba del indicador oficial.</w:t>
            </w:r>
          </w:p>
        </w:tc>
        <w:tc>
          <w:tcPr>
            <w:tcW w:w="1440" w:type="dxa"/>
          </w:tcPr>
          <w:p w:rsidR="0044019E" w:rsidRDefault="0044019E" w:rsidP="00A40A34">
            <w:pPr>
              <w:pStyle w:val="Sinespaciado"/>
              <w:jc w:val="left"/>
              <w:rPr>
                <w:sz w:val="16"/>
              </w:rPr>
            </w:pPr>
            <w:r>
              <w:rPr>
                <w:sz w:val="16"/>
              </w:rPr>
              <w:t>Que se lleve a cabo y no tenga resultados.</w:t>
            </w:r>
          </w:p>
        </w:tc>
        <w:tc>
          <w:tcPr>
            <w:tcW w:w="1374" w:type="dxa"/>
          </w:tcPr>
          <w:p w:rsidR="0044019E" w:rsidRDefault="0044019E" w:rsidP="00A40A34">
            <w:pPr>
              <w:pStyle w:val="Sinespaciado"/>
              <w:jc w:val="left"/>
              <w:rPr>
                <w:sz w:val="16"/>
              </w:rPr>
            </w:pPr>
            <w:r>
              <w:rPr>
                <w:sz w:val="16"/>
              </w:rPr>
              <w:t>Que no se lleve a cabo. O bien que se realice y no tenga resultados.</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Evaluación:</w:t>
            </w:r>
            <w:r>
              <w:rPr>
                <w:sz w:val="20"/>
              </w:rPr>
              <w:t xml:space="preserve"> Es el análisis integral del resultado de las políticas y proyectos que por su naturaleza contribuyen al logro de los objetivos del plan.</w:t>
            </w:r>
          </w:p>
        </w:tc>
        <w:tc>
          <w:tcPr>
            <w:tcW w:w="1800" w:type="dxa"/>
          </w:tcPr>
          <w:p w:rsidR="0044019E" w:rsidRDefault="0044019E" w:rsidP="00A40A34">
            <w:pPr>
              <w:pStyle w:val="Sinespaciado"/>
              <w:jc w:val="left"/>
              <w:rPr>
                <w:sz w:val="16"/>
              </w:rPr>
            </w:pPr>
            <w:r>
              <w:rPr>
                <w:sz w:val="16"/>
              </w:rPr>
              <w:t>Que el resultado impacte positivamente en los objetivos y, éstos incidan positivamente por arriba del indicador oficial.</w:t>
            </w:r>
          </w:p>
        </w:tc>
        <w:tc>
          <w:tcPr>
            <w:tcW w:w="1440" w:type="dxa"/>
          </w:tcPr>
          <w:p w:rsidR="0044019E" w:rsidRDefault="0044019E" w:rsidP="00A40A34">
            <w:pPr>
              <w:pStyle w:val="Sinespaciado"/>
              <w:jc w:val="left"/>
              <w:rPr>
                <w:sz w:val="16"/>
              </w:rPr>
            </w:pPr>
            <w:r>
              <w:rPr>
                <w:sz w:val="16"/>
              </w:rPr>
              <w:t>Que el resultado impacte positivamente en los objetivos.</w:t>
            </w:r>
          </w:p>
        </w:tc>
        <w:tc>
          <w:tcPr>
            <w:tcW w:w="1374" w:type="dxa"/>
          </w:tcPr>
          <w:p w:rsidR="0044019E" w:rsidRDefault="0044019E" w:rsidP="00A40A34">
            <w:pPr>
              <w:pStyle w:val="Sinespaciado"/>
              <w:jc w:val="left"/>
              <w:rPr>
                <w:sz w:val="16"/>
              </w:rPr>
            </w:pPr>
            <w:r>
              <w:rPr>
                <w:sz w:val="16"/>
              </w:rPr>
              <w:t>Que el resultado no contribuya a los objetivos.</w:t>
            </w:r>
          </w:p>
        </w:tc>
      </w:tr>
    </w:tbl>
    <w:p w:rsidR="0044019E" w:rsidRDefault="0044019E" w:rsidP="0044019E">
      <w:pPr>
        <w:pStyle w:val="Sinespaciados"/>
        <w:rPr>
          <w:sz w:val="24"/>
        </w:rPr>
      </w:pPr>
    </w:p>
    <w:p w:rsidR="0044019E" w:rsidRDefault="0044019E" w:rsidP="0044019E">
      <w:pPr>
        <w:pStyle w:val="Sinespaciados"/>
        <w:rPr>
          <w:szCs w:val="24"/>
        </w:rPr>
      </w:pPr>
      <w:r>
        <w:rPr>
          <w:szCs w:val="24"/>
        </w:rPr>
        <w:t xml:space="preserve">En razón de lo estipulado por </w:t>
      </w:r>
      <w:r w:rsidR="00122953">
        <w:rPr>
          <w:szCs w:val="24"/>
        </w:rPr>
        <w:t xml:space="preserve">la normatividad </w:t>
      </w:r>
      <w:r>
        <w:rPr>
          <w:szCs w:val="24"/>
        </w:rPr>
        <w:t>las acciones, programas y políticas de plan procurarán su concordancia con lo</w:t>
      </w:r>
      <w:r w:rsidR="00122953">
        <w:rPr>
          <w:szCs w:val="24"/>
        </w:rPr>
        <w:t>s objetivos de los planes nacional, estatal y metropolitano</w:t>
      </w:r>
      <w:r>
        <w:rPr>
          <w:szCs w:val="24"/>
        </w:rPr>
        <w:t>, alineación que se realiza en cada una de las acciones que se presentan.</w:t>
      </w:r>
    </w:p>
    <w:p w:rsidR="00831E63" w:rsidRDefault="00831E63" w:rsidP="00B23729">
      <w:pPr>
        <w:pStyle w:val="Sinespaciado"/>
        <w:rPr>
          <w:b/>
          <w:color w:val="0000FF"/>
          <w:sz w:val="28"/>
          <w:szCs w:val="28"/>
        </w:rPr>
      </w:pPr>
    </w:p>
    <w:p w:rsidR="00831E63" w:rsidRDefault="00831E63" w:rsidP="00B23729">
      <w:pPr>
        <w:pStyle w:val="Sinespaciado"/>
        <w:rPr>
          <w:b/>
          <w:color w:val="0000FF"/>
          <w:sz w:val="28"/>
          <w:szCs w:val="28"/>
        </w:rPr>
      </w:pPr>
    </w:p>
    <w:p w:rsidR="00831E63" w:rsidRDefault="00831E63" w:rsidP="00B23729">
      <w:pPr>
        <w:pStyle w:val="Sinespaciado"/>
        <w:rPr>
          <w:b/>
          <w:color w:val="0000FF"/>
          <w:sz w:val="28"/>
          <w:szCs w:val="28"/>
        </w:rPr>
      </w:pPr>
    </w:p>
    <w:p w:rsidR="00831E63" w:rsidRDefault="00831E63" w:rsidP="00B23729">
      <w:pPr>
        <w:pStyle w:val="Sinespaciado"/>
        <w:rPr>
          <w:b/>
          <w:color w:val="0000FF"/>
          <w:sz w:val="28"/>
          <w:szCs w:val="28"/>
        </w:rPr>
      </w:pPr>
    </w:p>
    <w:p w:rsidR="00831E63" w:rsidRDefault="00831E63" w:rsidP="00831E63">
      <w:pPr>
        <w:pStyle w:val="Sinespaciado"/>
        <w:rPr>
          <w:sz w:val="20"/>
          <w:lang w:eastAsia="es-ES"/>
        </w:rPr>
      </w:pPr>
    </w:p>
    <w:p w:rsidR="00831E63" w:rsidRDefault="00831E63" w:rsidP="00831E63">
      <w:pPr>
        <w:pStyle w:val="Sinespaciado"/>
        <w:rPr>
          <w:lang w:val="es-MX"/>
        </w:rPr>
      </w:pPr>
      <w:r>
        <w:rPr>
          <w:lang w:val="es-MX"/>
        </w:rPr>
        <w:br w:type="page"/>
      </w:r>
    </w:p>
    <w:p w:rsidR="00831E63" w:rsidRPr="00831E63" w:rsidRDefault="00831E63" w:rsidP="00831E63">
      <w:pPr>
        <w:pStyle w:val="Sinespaciado"/>
        <w:jc w:val="center"/>
        <w:rPr>
          <w:b/>
          <w:sz w:val="36"/>
          <w:szCs w:val="36"/>
          <w:lang w:val="es-MX"/>
        </w:rPr>
      </w:pPr>
    </w:p>
    <w:p w:rsidR="00831E63" w:rsidRPr="00831E63" w:rsidRDefault="00831E63" w:rsidP="00831E63">
      <w:pPr>
        <w:pStyle w:val="Sinespaciado"/>
        <w:jc w:val="center"/>
        <w:rPr>
          <w:b/>
          <w:sz w:val="36"/>
          <w:szCs w:val="36"/>
          <w:lang w:val="es-MX"/>
        </w:rPr>
      </w:pPr>
      <w:r w:rsidRPr="00831E63">
        <w:rPr>
          <w:rFonts w:eastAsia="Times New Roman"/>
          <w:b/>
          <w:color w:val="0000FF"/>
          <w:sz w:val="36"/>
          <w:szCs w:val="36"/>
          <w:lang w:val="es-MX"/>
        </w:rPr>
        <w:t>Anexos.</w:t>
      </w:r>
    </w:p>
    <w:p w:rsidR="00831E63" w:rsidRDefault="00831E63" w:rsidP="00831E63">
      <w:pPr>
        <w:pStyle w:val="Sinespaciado"/>
        <w:rPr>
          <w:lang w:val="es-MX"/>
        </w:rPr>
      </w:pPr>
    </w:p>
    <w:p w:rsidR="00AD23E5" w:rsidRDefault="00AD23E5" w:rsidP="00831E63">
      <w:pPr>
        <w:pStyle w:val="Sinespaciado"/>
        <w:rPr>
          <w:lang w:val="es-MX"/>
        </w:rPr>
      </w:pPr>
    </w:p>
    <w:p w:rsidR="00AD23E5" w:rsidRDefault="00AD23E5" w:rsidP="00831E63">
      <w:pPr>
        <w:pStyle w:val="Sinespaciado"/>
        <w:rPr>
          <w:lang w:val="es-MX"/>
        </w:rPr>
      </w:pPr>
      <w:r>
        <w:rPr>
          <w:lang w:val="es-MX"/>
        </w:rPr>
        <w:t>GRAFICOS DEL DX</w:t>
      </w:r>
    </w:p>
    <w:p w:rsidR="00AD23E5" w:rsidRDefault="00AD23E5" w:rsidP="00AD23E5">
      <w:pPr>
        <w:pStyle w:val="Sinespaciado"/>
      </w:pPr>
      <w:r>
        <w:t>ARBOLES DE PROBLEMAS.</w:t>
      </w:r>
    </w:p>
    <w:p w:rsidR="00AD23E5" w:rsidRDefault="00AD23E5" w:rsidP="00AD23E5">
      <w:pPr>
        <w:pStyle w:val="Sinespaciado"/>
      </w:pPr>
      <w:r>
        <w:t>POA 2016.</w:t>
      </w:r>
    </w:p>
    <w:p w:rsidR="00AD23E5" w:rsidRDefault="00AD23E5" w:rsidP="00AD23E5">
      <w:pPr>
        <w:pStyle w:val="Sinespaciado"/>
      </w:pPr>
      <w:r>
        <w:t xml:space="preserve">PROGRAMAS ESPECIALES. </w:t>
      </w:r>
    </w:p>
    <w:p w:rsidR="00AD23E5" w:rsidRDefault="00AD23E5" w:rsidP="007432F8">
      <w:pPr>
        <w:pStyle w:val="Sinespaciado"/>
      </w:pPr>
    </w:p>
    <w:sectPr w:rsidR="00AD23E5">
      <w:footerReference w:type="default" r:id="rId12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2748" w:rsidRDefault="00402748" w:rsidP="007432F8">
      <w:pPr>
        <w:spacing w:after="0" w:line="240" w:lineRule="auto"/>
      </w:pPr>
      <w:r>
        <w:separator/>
      </w:r>
    </w:p>
  </w:endnote>
  <w:endnote w:type="continuationSeparator" w:id="0">
    <w:p w:rsidR="00402748" w:rsidRDefault="00402748" w:rsidP="00743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Andale Sans UI">
    <w:altName w:val="Arial Unicode MS"/>
    <w:charset w:val="00"/>
    <w:family w:val="auto"/>
    <w:pitch w:val="variable"/>
  </w:font>
  <w:font w:name="Schneidler BT">
    <w:altName w:val="Schneidler BT"/>
    <w:panose1 w:val="00000000000000000000"/>
    <w:charset w:val="00"/>
    <w:family w:val="roman"/>
    <w:notTrueType/>
    <w:pitch w:val="default"/>
    <w:sig w:usb0="00000003" w:usb1="00000000" w:usb2="00000000" w:usb3="00000000" w:csb0="00000001" w:csb1="00000000"/>
  </w:font>
  <w:font w:name="Humnst777 BT">
    <w:altName w:val="Humnst777 BT"/>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NewRomanPSMT">
    <w:altName w:val="Arial Unicode MS"/>
    <w:charset w:val="80"/>
    <w:family w:val="roman"/>
    <w:pitch w:val="default"/>
  </w:font>
  <w:font w:name="Swis721 Ex BT">
    <w:altName w:val="Swis721 Ex BT"/>
    <w:panose1 w:val="00000000000000000000"/>
    <w:charset w:val="00"/>
    <w:family w:val="swiss"/>
    <w:notTrueType/>
    <w:pitch w:val="default"/>
    <w:sig w:usb0="00000003" w:usb1="00000000" w:usb2="00000000" w:usb3="00000000" w:csb0="00000001" w:csb1="00000000"/>
  </w:font>
  <w:font w:name="Swis721 BlkEx BT">
    <w:altName w:val="Swis721 BlkEx BT"/>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6310670"/>
      <w:docPartObj>
        <w:docPartGallery w:val="Page Numbers (Bottom of Page)"/>
        <w:docPartUnique/>
      </w:docPartObj>
    </w:sdtPr>
    <w:sdtEndPr/>
    <w:sdtContent>
      <w:p w:rsidR="00A40A34" w:rsidRDefault="00A40A34">
        <w:pPr>
          <w:pStyle w:val="Piedepgina"/>
          <w:jc w:val="right"/>
        </w:pPr>
        <w:r>
          <w:fldChar w:fldCharType="begin"/>
        </w:r>
        <w:r>
          <w:instrText>PAGE   \* MERGEFORMAT</w:instrText>
        </w:r>
        <w:r>
          <w:fldChar w:fldCharType="separate"/>
        </w:r>
        <w:r w:rsidR="00E27C7F" w:rsidRPr="00E27C7F">
          <w:rPr>
            <w:noProof/>
            <w:lang w:val="es-ES"/>
          </w:rPr>
          <w:t>1</w:t>
        </w:r>
        <w:r>
          <w:fldChar w:fldCharType="end"/>
        </w:r>
      </w:p>
    </w:sdtContent>
  </w:sdt>
  <w:p w:rsidR="00A40A34" w:rsidRDefault="00A40A34">
    <w:pPr>
      <w:pStyle w:val="Piedepgina"/>
    </w:pPr>
  </w:p>
  <w:p w:rsidR="00A40A34" w:rsidRDefault="00A40A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2748" w:rsidRDefault="00402748" w:rsidP="007432F8">
      <w:pPr>
        <w:spacing w:after="0" w:line="240" w:lineRule="auto"/>
      </w:pPr>
      <w:r>
        <w:separator/>
      </w:r>
    </w:p>
  </w:footnote>
  <w:footnote w:type="continuationSeparator" w:id="0">
    <w:p w:rsidR="00402748" w:rsidRDefault="00402748" w:rsidP="007432F8">
      <w:pPr>
        <w:spacing w:after="0" w:line="240" w:lineRule="auto"/>
      </w:pPr>
      <w:r>
        <w:continuationSeparator/>
      </w:r>
    </w:p>
  </w:footnote>
  <w:footnote w:id="1">
    <w:p w:rsidR="00A40A34" w:rsidRDefault="00A40A34" w:rsidP="00DF3A6C">
      <w:pPr>
        <w:pStyle w:val="Sinespaciado"/>
        <w:rPr>
          <w:sz w:val="18"/>
        </w:rPr>
      </w:pPr>
      <w:r>
        <w:rPr>
          <w:rStyle w:val="Smbolodenotaalpie"/>
          <w:rFonts w:cs="Arial"/>
          <w:sz w:val="18"/>
          <w:szCs w:val="20"/>
        </w:rPr>
        <w:footnoteRef/>
      </w:r>
      <w:r>
        <w:rPr>
          <w:sz w:val="18"/>
        </w:rPr>
        <w:t xml:space="preserve"> </w:t>
      </w:r>
      <w:r w:rsidRPr="00DF3A6C">
        <w:rPr>
          <w:sz w:val="16"/>
          <w:szCs w:val="16"/>
        </w:rPr>
        <w:t xml:space="preserve">Artículo 10 del </w:t>
      </w:r>
      <w:r w:rsidRPr="00DF3A6C">
        <w:rPr>
          <w:bCs/>
          <w:sz w:val="16"/>
          <w:szCs w:val="16"/>
        </w:rPr>
        <w:t>Reglamento de la Ley de Planeación para el Estado de Jalisco y sus Municipios</w:t>
      </w:r>
      <w:r>
        <w:rPr>
          <w:bCs/>
          <w:sz w:val="16"/>
          <w:szCs w:val="16"/>
        </w:rPr>
        <w:t xml:space="preserve">. CD Leyes del H. Congreso del Estado de Jalisco </w:t>
      </w:r>
      <w:r w:rsidRPr="00DF3A6C">
        <w:rPr>
          <w:sz w:val="16"/>
          <w:szCs w:val="16"/>
        </w:rPr>
        <w:t>de 20</w:t>
      </w:r>
      <w:r>
        <w:rPr>
          <w:sz w:val="16"/>
          <w:szCs w:val="16"/>
        </w:rPr>
        <w:t>15</w:t>
      </w:r>
      <w:r w:rsidRPr="00DF3A6C">
        <w:rPr>
          <w:sz w:val="16"/>
          <w:szCs w:val="16"/>
        </w:rPr>
        <w:t>.</w:t>
      </w:r>
    </w:p>
  </w:footnote>
  <w:footnote w:id="2">
    <w:p w:rsidR="00A40A34" w:rsidRDefault="00A40A34" w:rsidP="00793FBB">
      <w:pPr>
        <w:pStyle w:val="Sinespaciado"/>
        <w:rPr>
          <w:sz w:val="18"/>
        </w:rPr>
      </w:pPr>
      <w:r>
        <w:rPr>
          <w:rStyle w:val="Smbolodenotaalpie"/>
          <w:rFonts w:cs="Arial"/>
          <w:sz w:val="18"/>
          <w:szCs w:val="20"/>
        </w:rPr>
        <w:footnoteRef/>
      </w:r>
      <w:r>
        <w:rPr>
          <w:sz w:val="18"/>
        </w:rPr>
        <w:t xml:space="preserve"> Naciones Unidas. </w:t>
      </w:r>
      <w:r w:rsidRPr="00417C35">
        <w:rPr>
          <w:b/>
          <w:bCs/>
          <w:sz w:val="16"/>
          <w:szCs w:val="16"/>
        </w:rPr>
        <w:t>Septuagésimo período de sesiones</w:t>
      </w:r>
      <w:r>
        <w:rPr>
          <w:b/>
          <w:bCs/>
          <w:sz w:val="16"/>
          <w:szCs w:val="16"/>
        </w:rPr>
        <w:t xml:space="preserve">. </w:t>
      </w:r>
      <w:r w:rsidRPr="00417C35">
        <w:rPr>
          <w:sz w:val="16"/>
          <w:szCs w:val="16"/>
        </w:rPr>
        <w:t>Temas 15 y 116 del programa</w:t>
      </w:r>
      <w:r>
        <w:rPr>
          <w:sz w:val="16"/>
          <w:szCs w:val="16"/>
        </w:rPr>
        <w:t xml:space="preserve"> </w:t>
      </w:r>
      <w:r w:rsidRPr="00417C35">
        <w:rPr>
          <w:sz w:val="16"/>
          <w:szCs w:val="16"/>
        </w:rPr>
        <w:t>15-16301 (S)</w:t>
      </w:r>
      <w:r>
        <w:rPr>
          <w:sz w:val="16"/>
          <w:szCs w:val="16"/>
        </w:rPr>
        <w:t xml:space="preserve"> </w:t>
      </w:r>
      <w:r w:rsidRPr="00417C35">
        <w:rPr>
          <w:b/>
          <w:bCs/>
          <w:i/>
          <w:iCs/>
          <w:sz w:val="16"/>
          <w:szCs w:val="16"/>
        </w:rPr>
        <w:t>*1516301*</w:t>
      </w:r>
      <w:r>
        <w:rPr>
          <w:b/>
          <w:bCs/>
          <w:i/>
          <w:iCs/>
          <w:sz w:val="16"/>
          <w:szCs w:val="16"/>
        </w:rPr>
        <w:t xml:space="preserve"> </w:t>
      </w:r>
      <w:r w:rsidRPr="00417C35">
        <w:rPr>
          <w:b/>
          <w:bCs/>
          <w:sz w:val="16"/>
          <w:szCs w:val="16"/>
        </w:rPr>
        <w:t>Resolución aprobada por la Asamblea General el 25 de septiembre de 2015</w:t>
      </w:r>
      <w:r>
        <w:rPr>
          <w:b/>
          <w:bCs/>
          <w:sz w:val="16"/>
          <w:szCs w:val="16"/>
        </w:rPr>
        <w:t>.</w:t>
      </w:r>
    </w:p>
  </w:footnote>
  <w:footnote w:id="3">
    <w:p w:rsidR="00A40A34" w:rsidRDefault="00A40A34" w:rsidP="00FF1288">
      <w:pPr>
        <w:pStyle w:val="Sinespaciado"/>
        <w:rPr>
          <w:sz w:val="18"/>
        </w:rPr>
      </w:pPr>
      <w:r>
        <w:rPr>
          <w:rStyle w:val="Smbolodenotaalpie"/>
          <w:rFonts w:cs="Arial"/>
          <w:sz w:val="18"/>
          <w:szCs w:val="20"/>
        </w:rPr>
        <w:footnoteRef/>
      </w:r>
      <w:r>
        <w:rPr>
          <w:sz w:val="18"/>
        </w:rPr>
        <w:t xml:space="preserve"> </w:t>
      </w:r>
      <w:r w:rsidRPr="00FF1288">
        <w:rPr>
          <w:sz w:val="16"/>
          <w:szCs w:val="16"/>
          <w:lang w:val="es-ES_tradnl"/>
        </w:rPr>
        <w:t>http://pnd.gob.mx/</w:t>
      </w:r>
    </w:p>
  </w:footnote>
  <w:footnote w:id="4">
    <w:p w:rsidR="00A40A34" w:rsidRDefault="00A40A34" w:rsidP="005123E4">
      <w:pPr>
        <w:pStyle w:val="Sinespaciado"/>
        <w:rPr>
          <w:sz w:val="18"/>
        </w:rPr>
      </w:pPr>
      <w:r>
        <w:rPr>
          <w:rStyle w:val="Smbolodenotaalpie"/>
          <w:rFonts w:cs="Arial"/>
          <w:sz w:val="18"/>
          <w:szCs w:val="20"/>
        </w:rPr>
        <w:footnoteRef/>
      </w:r>
      <w:r>
        <w:rPr>
          <w:sz w:val="18"/>
        </w:rPr>
        <w:t xml:space="preserve"> </w:t>
      </w:r>
      <w:r w:rsidRPr="005123E4">
        <w:rPr>
          <w:sz w:val="16"/>
          <w:szCs w:val="16"/>
          <w:lang w:val="es-ES_tradnl"/>
        </w:rPr>
        <w:t>http://pnd.gob.mx/wp-content/uploads/2013/05/PND.pdf</w:t>
      </w:r>
    </w:p>
  </w:footnote>
  <w:footnote w:id="5">
    <w:p w:rsidR="00A40A34" w:rsidRPr="00A37229" w:rsidRDefault="00A40A34" w:rsidP="00A37229">
      <w:pPr>
        <w:pStyle w:val="Sinespaciado"/>
        <w:rPr>
          <w:sz w:val="18"/>
          <w:lang w:val="es-ES_tradnl"/>
        </w:rPr>
      </w:pPr>
      <w:r>
        <w:rPr>
          <w:rStyle w:val="Smbolodenotaalpie"/>
          <w:rFonts w:cs="Arial"/>
          <w:sz w:val="18"/>
          <w:szCs w:val="20"/>
        </w:rPr>
        <w:footnoteRef/>
      </w:r>
      <w:r>
        <w:rPr>
          <w:sz w:val="18"/>
        </w:rPr>
        <w:t xml:space="preserve"> </w:t>
      </w:r>
      <w:r w:rsidRPr="0003589F">
        <w:rPr>
          <w:sz w:val="16"/>
          <w:szCs w:val="16"/>
          <w:lang w:val="es-ES_tradnl"/>
        </w:rPr>
        <w:t>http://sistemadif.jalisco.gob.mx/sitio2013/sites/default/files/transparencia/Resumen_Plan_Estatal_de_Desarrollo_Jalisco_2013-2033_oficial.pdf</w:t>
      </w:r>
    </w:p>
  </w:footnote>
  <w:footnote w:id="6">
    <w:p w:rsidR="00A40A34" w:rsidRPr="00F472D2" w:rsidRDefault="00A40A34" w:rsidP="007B7762">
      <w:pPr>
        <w:pStyle w:val="Sinespaciado"/>
        <w:rPr>
          <w:sz w:val="14"/>
          <w:szCs w:val="14"/>
        </w:rPr>
      </w:pPr>
      <w:r w:rsidRPr="00F472D2">
        <w:rPr>
          <w:rStyle w:val="Smbolodenotaalpie"/>
          <w:sz w:val="14"/>
          <w:szCs w:val="14"/>
        </w:rPr>
        <w:footnoteRef/>
      </w:r>
      <w:r w:rsidRPr="00F472D2">
        <w:rPr>
          <w:b/>
          <w:sz w:val="14"/>
          <w:szCs w:val="14"/>
        </w:rPr>
        <w:t xml:space="preserve"> http://www.buenvivir.gob.ec/objetivos-nacionales-para-el-buen-vivir</w:t>
      </w:r>
    </w:p>
  </w:footnote>
  <w:footnote w:id="7">
    <w:p w:rsidR="00A40A34" w:rsidRDefault="00A40A34" w:rsidP="00C2568E">
      <w:pPr>
        <w:pStyle w:val="Sinespaciado"/>
        <w:rPr>
          <w:sz w:val="18"/>
        </w:rPr>
      </w:pPr>
      <w:r>
        <w:rPr>
          <w:rStyle w:val="Smbolodenotaalpie"/>
          <w:rFonts w:cs="Arial"/>
          <w:sz w:val="18"/>
          <w:szCs w:val="20"/>
        </w:rPr>
        <w:footnoteRef/>
      </w:r>
      <w:r>
        <w:rPr>
          <w:sz w:val="18"/>
        </w:rPr>
        <w:t xml:space="preserve"> </w:t>
      </w:r>
      <w:r w:rsidRPr="00DF3A6C">
        <w:rPr>
          <w:sz w:val="16"/>
          <w:szCs w:val="16"/>
        </w:rPr>
        <w:t>Artículo 1</w:t>
      </w:r>
      <w:r>
        <w:rPr>
          <w:sz w:val="16"/>
          <w:szCs w:val="16"/>
        </w:rPr>
        <w:t xml:space="preserve"> de la Constitución Política de los Estados Unidos Mexicanos</w:t>
      </w:r>
      <w:r>
        <w:rPr>
          <w:bCs/>
          <w:sz w:val="16"/>
          <w:szCs w:val="16"/>
        </w:rPr>
        <w:t xml:space="preserve">. CD Leyes del H. Congreso del Estado de Jalisco </w:t>
      </w:r>
      <w:r w:rsidRPr="00DF3A6C">
        <w:rPr>
          <w:sz w:val="16"/>
          <w:szCs w:val="16"/>
        </w:rPr>
        <w:t>de 20</w:t>
      </w:r>
      <w:r>
        <w:rPr>
          <w:sz w:val="16"/>
          <w:szCs w:val="16"/>
        </w:rPr>
        <w:t>15</w:t>
      </w:r>
      <w:r w:rsidRPr="00DF3A6C">
        <w:rPr>
          <w:sz w:val="16"/>
          <w:szCs w:val="16"/>
        </w:rPr>
        <w:t>.</w:t>
      </w:r>
    </w:p>
  </w:footnote>
  <w:footnote w:id="8">
    <w:p w:rsidR="00A40A34" w:rsidRDefault="00A40A34" w:rsidP="00C2568E">
      <w:pPr>
        <w:pStyle w:val="Sinespaciado"/>
        <w:rPr>
          <w:sz w:val="18"/>
        </w:rPr>
      </w:pPr>
      <w:r>
        <w:rPr>
          <w:rStyle w:val="Smbolodenotaalpie"/>
          <w:rFonts w:cs="Arial"/>
          <w:sz w:val="18"/>
          <w:szCs w:val="20"/>
        </w:rPr>
        <w:footnoteRef/>
      </w:r>
      <w:r>
        <w:rPr>
          <w:sz w:val="18"/>
        </w:rPr>
        <w:t xml:space="preserve"> </w:t>
      </w:r>
      <w:r w:rsidRPr="0037644A">
        <w:rPr>
          <w:i/>
          <w:sz w:val="16"/>
          <w:szCs w:val="16"/>
        </w:rPr>
        <w:t>“Artículo 10.- Los órganos públicos y las autoridades federales, en el ámbito de su competencia, llevarán a cabo, entre otras, las siguientes medidas positivas y compensatorias a favor de la igualdad de oportunidades para las mujeres: I. Incentivar la educación mixta, fomentando la permanencia en el sistema educativo de las niñas y las mujeres en todos los niveles escolares; II. Ofrecer información completa y actualizada, así como asesoramiento personalizado sobre salud reproductiva y métodos anticonceptivos; III. Garantizar el derecho a decidir sobre el número y espaciamiento de sus hijas e hijos, estableciendo en las instituciones de salud y seguridad social las condiciones para la atención obligatoria de las mujeres que lo soliciten, y IV. Procurar la creación de centros de desarrollo infantil y guarderías asegurando el acceso a los mismos para sus hijas e hijos cuando ellas lo soliciten.”</w:t>
      </w:r>
      <w:r w:rsidRPr="0037644A">
        <w:rPr>
          <w:rStyle w:val="Smbolodenotaalpie"/>
          <w:sz w:val="16"/>
          <w:szCs w:val="16"/>
        </w:rPr>
        <w:t xml:space="preserve"> </w:t>
      </w:r>
      <w:r w:rsidRPr="0037644A">
        <w:rPr>
          <w:bCs/>
          <w:sz w:val="16"/>
          <w:szCs w:val="16"/>
        </w:rPr>
        <w:t>Ley Federal para Prevenir y Eliminar la Discriminación. Pu</w:t>
      </w:r>
      <w:r w:rsidRPr="0037644A">
        <w:rPr>
          <w:sz w:val="16"/>
          <w:szCs w:val="16"/>
        </w:rPr>
        <w:t>blicada en el Diario Oficial de la Federación el 11 de junio de 2003.</w:t>
      </w:r>
    </w:p>
  </w:footnote>
  <w:footnote w:id="9">
    <w:p w:rsidR="00A40A34" w:rsidRDefault="00A40A34" w:rsidP="00C2568E">
      <w:pPr>
        <w:pStyle w:val="Texto"/>
        <w:spacing w:after="0" w:line="240" w:lineRule="auto"/>
        <w:ind w:firstLine="0"/>
      </w:pPr>
      <w:r>
        <w:rPr>
          <w:rStyle w:val="Smbolodenotaalpie"/>
          <w:rFonts w:cs="Arial"/>
        </w:rPr>
        <w:footnoteRef/>
      </w:r>
      <w:r>
        <w:t xml:space="preserve"> </w:t>
      </w:r>
      <w:r w:rsidRPr="0037644A">
        <w:rPr>
          <w:i/>
          <w:sz w:val="16"/>
          <w:szCs w:val="16"/>
        </w:rPr>
        <w:t>“Artículo 16.- De conformidad con lo dispuesto en la presente Ley y las leyes locales de la materia, corresponde a los Municipios: I. Implementar la política municipal en materia de igualdad entre mujeres y hombres, en concordancia con las políticas Nacional y locales correspondientes; II. Coadyuvar con el Gobierno Federal y con el gobierno de la entidad federativa correspondiente, en la consolidación de los programas en materia de igualdad entre mujeres y hombres; III. Proponer al Poder Ejecutivo de la entidad correspondiente, sus necesidades presupuestarias para la ejecución de los programas de igualdad; IV. Diseñar, formular y aplicar campañas de concientización, así como programas de desarrollo de acuerdo a la región, en las materias que esta Ley le confiere, y V. Fomentar la participación social, política y ciudadana dirigida a lograr la igualdad entre mujeres y hombres, tanto en las áreas urbanas como en las rurales.”</w:t>
      </w:r>
      <w:r w:rsidRPr="0037644A">
        <w:rPr>
          <w:sz w:val="16"/>
          <w:szCs w:val="16"/>
        </w:rPr>
        <w:t xml:space="preserve">  Ley General para la igualdad entre mujeres y hombres. Publicada en el Diario Oficial de la Federación el 2 de agosto de 2006.</w:t>
      </w:r>
    </w:p>
  </w:footnote>
  <w:footnote w:id="10">
    <w:p w:rsidR="00A40A34" w:rsidRDefault="00A40A34" w:rsidP="00C2568E">
      <w:pPr>
        <w:pStyle w:val="Sinespaciado"/>
        <w:rPr>
          <w:sz w:val="18"/>
        </w:rPr>
      </w:pPr>
      <w:r>
        <w:rPr>
          <w:rStyle w:val="Smbolodenotaalpie"/>
          <w:rFonts w:cs="Arial"/>
          <w:sz w:val="18"/>
          <w:szCs w:val="20"/>
        </w:rPr>
        <w:footnoteRef/>
      </w:r>
      <w:r>
        <w:rPr>
          <w:sz w:val="18"/>
        </w:rPr>
        <w:t xml:space="preserve"> </w:t>
      </w:r>
      <w:r w:rsidRPr="0037644A">
        <w:rPr>
          <w:i/>
          <w:sz w:val="16"/>
          <w:szCs w:val="16"/>
        </w:rPr>
        <w:t xml:space="preserve">“Artículo 50.- Corresponde a los municipios, de conformidad con esta ley y las leyes locales en la materia y acorde con la perspectiva de género, las siguientes atribuciones: I. Instrumentar y articular, en concordancia con la política nacional y estatal, la política municipal orientada a erradicar la violencia contra las mujeres; II. Coadyuvar con la Federación y las entidades federativas, en la adopción y consolidación del Sistema; III. Promover, en coordinación con las entidades federativas, cursos de capacitación a las personas que atienden a víctimas; IV. Ejecutar las acciones necesarias para el cumplimiento del Programa; V. Apoyar la creación de programas de reeducación integral para los agresores; VI. Promover programas educativos sobre la igualdad y la equidad entre los géneros para eliminar la violencia contra las mujeres; VII. Apoyar la creación de refugios seguros para las víctimas; VIII. Participar y coadyuvar en la prevención, atención y erradicación de la violencia contra las mujeres; IX. Llevar a cabo, de acuerdo con el Sistema, programas de información a la población respecto de la violencia contra las mujeres; X. Celebrar convenios de cooperación, coordinación y concertación en la materia, y XI. La atención de los demás asuntos que en materia de violencia contra las mujeres que les conceda esta ley u otros ordenamientos legales.” </w:t>
      </w:r>
      <w:r w:rsidRPr="0037644A">
        <w:rPr>
          <w:sz w:val="16"/>
          <w:szCs w:val="16"/>
        </w:rPr>
        <w:t>Ley General de acceso de las mujeres a una vida libre de violencia. Publicada en el Diario Oficial de la Federación el 1º de febrero de 2007.</w:t>
      </w:r>
    </w:p>
  </w:footnote>
  <w:footnote w:id="11">
    <w:p w:rsidR="00A40A34" w:rsidRPr="00F472D2" w:rsidRDefault="00A40A34" w:rsidP="008B7374">
      <w:pPr>
        <w:pStyle w:val="Sinespaciado"/>
        <w:rPr>
          <w:sz w:val="14"/>
          <w:szCs w:val="14"/>
        </w:rPr>
      </w:pPr>
      <w:r w:rsidRPr="00F472D2">
        <w:rPr>
          <w:rStyle w:val="Smbolodenotaalpie"/>
          <w:sz w:val="14"/>
          <w:szCs w:val="14"/>
        </w:rPr>
        <w:footnoteRef/>
      </w:r>
      <w:r w:rsidRPr="00F472D2">
        <w:rPr>
          <w:sz w:val="14"/>
          <w:szCs w:val="14"/>
        </w:rPr>
        <w:t xml:space="preserve"> BAZDRESCH, Miguel, </w:t>
      </w:r>
      <w:r w:rsidRPr="00F472D2">
        <w:rPr>
          <w:i/>
          <w:sz w:val="14"/>
          <w:szCs w:val="14"/>
        </w:rPr>
        <w:t>Cambio Municipal y Participación Social</w:t>
      </w:r>
      <w:r w:rsidRPr="00F472D2">
        <w:rPr>
          <w:sz w:val="14"/>
          <w:szCs w:val="14"/>
        </w:rPr>
        <w:t>, en Cabrero Mendoza, Enrique, Políticas Públicas Municipales, Una agenda en construcción, Ed. Miguel Ángel Porrúa-CIDE, México 2007, p. 63-64.</w:t>
      </w:r>
    </w:p>
  </w:footnote>
  <w:footnote w:id="12">
    <w:p w:rsidR="00A40A34" w:rsidRPr="00865A7A" w:rsidRDefault="00A40A34" w:rsidP="00252071">
      <w:pPr>
        <w:pStyle w:val="Sinespaciado"/>
        <w:rPr>
          <w:sz w:val="18"/>
          <w:szCs w:val="18"/>
        </w:rPr>
      </w:pPr>
      <w:r w:rsidRPr="00865A7A">
        <w:rPr>
          <w:rStyle w:val="Smbolodenotaalpie"/>
          <w:rFonts w:cs="Arial"/>
          <w:sz w:val="18"/>
          <w:szCs w:val="18"/>
        </w:rPr>
        <w:footnoteRef/>
      </w:r>
      <w:r>
        <w:rPr>
          <w:sz w:val="16"/>
          <w:szCs w:val="16"/>
        </w:rPr>
        <w:t xml:space="preserve"> </w:t>
      </w:r>
      <w:r w:rsidRPr="00252071">
        <w:rPr>
          <w:sz w:val="16"/>
          <w:szCs w:val="16"/>
        </w:rPr>
        <w:t>Bernardo Carlos Casas. Cronista Municipal</w:t>
      </w:r>
      <w:r>
        <w:rPr>
          <w:sz w:val="16"/>
          <w:szCs w:val="16"/>
        </w:rPr>
        <w:t>.</w:t>
      </w:r>
    </w:p>
  </w:footnote>
  <w:footnote w:id="13">
    <w:p w:rsidR="00A40A34" w:rsidRPr="00865A7A" w:rsidRDefault="00A40A34" w:rsidP="00FD2DBF">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FD2DBF">
        <w:rPr>
          <w:sz w:val="16"/>
          <w:szCs w:val="16"/>
        </w:rPr>
        <w:t>Vuelo fotogramétrico 2011.</w:t>
      </w:r>
    </w:p>
  </w:footnote>
  <w:footnote w:id="14">
    <w:p w:rsidR="00A40A34" w:rsidRPr="00865A7A" w:rsidRDefault="00A40A34" w:rsidP="00FD2DBF">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FD2DBF">
        <w:rPr>
          <w:sz w:val="16"/>
          <w:szCs w:val="16"/>
        </w:rPr>
        <w:t>Atlas de  Amenazas Químicas, del municipio de San pedro Tlaquepaque, Jalisco. SGP Consultoría Ambiental S.C., julio del 2012.</w:t>
      </w:r>
    </w:p>
  </w:footnote>
  <w:footnote w:id="15">
    <w:p w:rsidR="00A40A34" w:rsidRPr="00865A7A" w:rsidRDefault="00A40A34" w:rsidP="004549B4">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4549B4">
        <w:rPr>
          <w:sz w:val="16"/>
          <w:szCs w:val="16"/>
        </w:rPr>
        <w:t>Atlas de Riesgos Naturales del Municipio de San Pedro Tlaquepaque, Jalisco. Departamento de Geografía y Ordenación Territorial/Universidad de Guadalajara, Diciembre de  2008.</w:t>
      </w:r>
    </w:p>
  </w:footnote>
  <w:footnote w:id="16">
    <w:p w:rsidR="00A40A34" w:rsidRPr="00865A7A" w:rsidRDefault="00A40A34" w:rsidP="004549B4">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4549B4">
        <w:rPr>
          <w:sz w:val="16"/>
          <w:szCs w:val="16"/>
        </w:rPr>
        <w:t>Programa Municipal de Desarrollo Urbano Municipio de Tlaquepaque Jalisco.</w:t>
      </w:r>
      <w:r>
        <w:rPr>
          <w:sz w:val="16"/>
          <w:szCs w:val="16"/>
        </w:rPr>
        <w:t xml:space="preserve"> </w:t>
      </w:r>
      <w:r w:rsidRPr="004549B4">
        <w:rPr>
          <w:sz w:val="16"/>
          <w:szCs w:val="16"/>
        </w:rPr>
        <w:t xml:space="preserve"> Atlas de  Amenazas Químicas, del municipio de San pedro Tlaquepaque, Jalisco. SGP Consultoría Ambiental S.C., julio del 2012</w:t>
      </w:r>
      <w:r>
        <w:rPr>
          <w:sz w:val="16"/>
          <w:szCs w:val="16"/>
        </w:rPr>
        <w:t>.</w:t>
      </w:r>
    </w:p>
  </w:footnote>
  <w:footnote w:id="17">
    <w:p w:rsidR="00A40A34" w:rsidRPr="00865A7A" w:rsidRDefault="00A40A34" w:rsidP="004549B4">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4549B4">
        <w:rPr>
          <w:sz w:val="16"/>
          <w:szCs w:val="16"/>
        </w:rPr>
        <w:t>Atlas de  Amenazas Químicas, del municipio de San pedro Tlaquepaque, Jalisco. SGP Consultoría Ambiental S.C., julio del 2012.</w:t>
      </w:r>
    </w:p>
  </w:footnote>
  <w:footnote w:id="18">
    <w:p w:rsidR="00A40A34" w:rsidRPr="00865A7A" w:rsidRDefault="00A40A34" w:rsidP="004549B4">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4549B4">
        <w:rPr>
          <w:sz w:val="16"/>
          <w:szCs w:val="16"/>
        </w:rPr>
        <w:t>Dirección de Ecología y Medio Ambiente y Atlas de Riesgos Naturales de Tlaquepaque.</w:t>
      </w:r>
    </w:p>
  </w:footnote>
  <w:footnote w:id="19">
    <w:p w:rsidR="00A40A34" w:rsidRPr="00865A7A" w:rsidRDefault="00A40A34" w:rsidP="00610492">
      <w:pPr>
        <w:pStyle w:val="Sinespaciado"/>
        <w:rPr>
          <w:sz w:val="18"/>
          <w:szCs w:val="18"/>
        </w:rPr>
      </w:pPr>
      <w:r w:rsidRPr="00865A7A">
        <w:rPr>
          <w:rStyle w:val="Smbolodenotaalpie"/>
          <w:rFonts w:cs="Arial"/>
          <w:sz w:val="18"/>
          <w:szCs w:val="18"/>
        </w:rPr>
        <w:footnoteRef/>
      </w:r>
      <w:r>
        <w:rPr>
          <w:sz w:val="16"/>
          <w:szCs w:val="16"/>
        </w:rPr>
        <w:t xml:space="preserve"> H. Ayuntamiento de San Pedro Tlaquepaque. </w:t>
      </w:r>
      <w:r w:rsidRPr="00610492">
        <w:rPr>
          <w:sz w:val="16"/>
          <w:szCs w:val="16"/>
        </w:rPr>
        <w:t>Atlas de Riesgos Naturales del Municipio de San Pedro Tlaquepaque, Jalisco. Departamento de Geografía y Ordenación Territorial/Universidad de Guadalajara, Diciembre de 2008.</w:t>
      </w:r>
      <w:r>
        <w:rPr>
          <w:sz w:val="16"/>
          <w:szCs w:val="16"/>
        </w:rPr>
        <w:t xml:space="preserve"> </w:t>
      </w:r>
      <w:r w:rsidRPr="00610492">
        <w:rPr>
          <w:sz w:val="16"/>
          <w:szCs w:val="16"/>
        </w:rPr>
        <w:t>Sistema de Información Geográfica del SIGEM</w:t>
      </w:r>
      <w:r>
        <w:rPr>
          <w:sz w:val="16"/>
          <w:szCs w:val="16"/>
        </w:rPr>
        <w:t>.</w:t>
      </w:r>
    </w:p>
  </w:footnote>
  <w:footnote w:id="20">
    <w:p w:rsidR="00A40A34" w:rsidRPr="00865A7A" w:rsidRDefault="00A40A34" w:rsidP="00610492">
      <w:pPr>
        <w:pStyle w:val="Sinespaciado"/>
        <w:rPr>
          <w:sz w:val="18"/>
          <w:szCs w:val="18"/>
        </w:rPr>
      </w:pPr>
      <w:r w:rsidRPr="00865A7A">
        <w:rPr>
          <w:rStyle w:val="Smbolodenotaalpie"/>
          <w:rFonts w:cs="Arial"/>
          <w:sz w:val="18"/>
          <w:szCs w:val="18"/>
        </w:rPr>
        <w:footnoteRef/>
      </w:r>
      <w:r>
        <w:rPr>
          <w:sz w:val="16"/>
          <w:szCs w:val="16"/>
        </w:rPr>
        <w:t xml:space="preserve"> </w:t>
      </w:r>
      <w:proofErr w:type="spellStart"/>
      <w:r>
        <w:rPr>
          <w:sz w:val="16"/>
          <w:szCs w:val="16"/>
        </w:rPr>
        <w:t>Idem</w:t>
      </w:r>
      <w:proofErr w:type="spellEnd"/>
      <w:r>
        <w:rPr>
          <w:sz w:val="16"/>
          <w:szCs w:val="16"/>
        </w:rPr>
        <w:t>.</w:t>
      </w:r>
    </w:p>
  </w:footnote>
  <w:footnote w:id="21">
    <w:p w:rsidR="00A40A34" w:rsidRPr="00865A7A" w:rsidRDefault="00A40A34" w:rsidP="00610492">
      <w:pPr>
        <w:pStyle w:val="Sinespaciado"/>
        <w:rPr>
          <w:sz w:val="18"/>
          <w:szCs w:val="18"/>
        </w:rPr>
      </w:pPr>
      <w:r w:rsidRPr="00865A7A">
        <w:rPr>
          <w:rStyle w:val="Smbolodenotaalpie"/>
          <w:rFonts w:cs="Arial"/>
          <w:sz w:val="18"/>
          <w:szCs w:val="18"/>
        </w:rPr>
        <w:footnoteRef/>
      </w:r>
      <w:r>
        <w:rPr>
          <w:sz w:val="16"/>
          <w:szCs w:val="16"/>
        </w:rPr>
        <w:t xml:space="preserve"> </w:t>
      </w:r>
      <w:proofErr w:type="spellStart"/>
      <w:r>
        <w:rPr>
          <w:sz w:val="16"/>
          <w:szCs w:val="16"/>
        </w:rPr>
        <w:t>Idem</w:t>
      </w:r>
      <w:proofErr w:type="spellEnd"/>
      <w:r>
        <w:rPr>
          <w:sz w:val="16"/>
          <w:szCs w:val="16"/>
        </w:rPr>
        <w:t>.</w:t>
      </w:r>
    </w:p>
  </w:footnote>
  <w:footnote w:id="22">
    <w:p w:rsidR="00A40A34" w:rsidRDefault="00A40A34" w:rsidP="00D449B3">
      <w:pPr>
        <w:pStyle w:val="Sinespaciado"/>
        <w:rPr>
          <w:sz w:val="18"/>
        </w:rPr>
      </w:pPr>
      <w:r>
        <w:rPr>
          <w:rStyle w:val="Smbolodenotaalpie"/>
          <w:rFonts w:cs="Arial"/>
          <w:sz w:val="18"/>
          <w:szCs w:val="20"/>
        </w:rPr>
        <w:footnoteRef/>
      </w:r>
      <w:r>
        <w:rPr>
          <w:sz w:val="18"/>
        </w:rPr>
        <w:t xml:space="preserve"> </w:t>
      </w:r>
      <w:r w:rsidRPr="00396038">
        <w:rPr>
          <w:rFonts w:eastAsia="Times New Roman"/>
          <w:color w:val="000000"/>
          <w:sz w:val="16"/>
          <w:szCs w:val="16"/>
          <w:lang w:eastAsia="es-MX"/>
        </w:rPr>
        <w:t xml:space="preserve">INEGI. Encuesta </w:t>
      </w:r>
      <w:proofErr w:type="spellStart"/>
      <w:r w:rsidRPr="00396038">
        <w:rPr>
          <w:rFonts w:eastAsia="Times New Roman"/>
          <w:color w:val="000000"/>
          <w:sz w:val="16"/>
          <w:szCs w:val="16"/>
          <w:lang w:eastAsia="es-MX"/>
        </w:rPr>
        <w:t>Intercensal</w:t>
      </w:r>
      <w:proofErr w:type="spellEnd"/>
      <w:r w:rsidRPr="00396038">
        <w:rPr>
          <w:rFonts w:eastAsia="Times New Roman"/>
          <w:color w:val="000000"/>
          <w:sz w:val="16"/>
          <w:szCs w:val="16"/>
          <w:lang w:eastAsia="es-MX"/>
        </w:rPr>
        <w:t xml:space="preserve"> 2015</w:t>
      </w:r>
      <w:r>
        <w:rPr>
          <w:sz w:val="18"/>
        </w:rPr>
        <w:t>.</w:t>
      </w:r>
    </w:p>
  </w:footnote>
  <w:footnote w:id="23">
    <w:p w:rsidR="00A40A34" w:rsidRDefault="00A40A34" w:rsidP="00977974">
      <w:pPr>
        <w:pStyle w:val="Sinespaciado"/>
        <w:rPr>
          <w:sz w:val="18"/>
        </w:rPr>
      </w:pPr>
      <w:r>
        <w:rPr>
          <w:rStyle w:val="Smbolodenotaalpie"/>
          <w:rFonts w:cs="Arial"/>
          <w:sz w:val="18"/>
          <w:szCs w:val="20"/>
        </w:rPr>
        <w:footnoteRef/>
      </w:r>
      <w:r>
        <w:rPr>
          <w:sz w:val="18"/>
        </w:rPr>
        <w:t xml:space="preserve"> H. Ayuntamiento de San Pedro Tlaquepaque. Dirección del Registro Civil.</w:t>
      </w:r>
    </w:p>
  </w:footnote>
  <w:footnote w:id="24">
    <w:p w:rsidR="00A40A34" w:rsidRDefault="00A40A34" w:rsidP="00AB387D">
      <w:pPr>
        <w:pStyle w:val="Sinespaciado"/>
        <w:rPr>
          <w:sz w:val="18"/>
        </w:rPr>
      </w:pPr>
      <w:r>
        <w:rPr>
          <w:rStyle w:val="Smbolodenotaalpie"/>
          <w:rFonts w:cs="Arial"/>
          <w:sz w:val="18"/>
          <w:szCs w:val="20"/>
        </w:rPr>
        <w:footnoteRef/>
      </w:r>
      <w:r>
        <w:t xml:space="preserve"> </w:t>
      </w:r>
      <w:r w:rsidRPr="00F5100F">
        <w:rPr>
          <w:sz w:val="20"/>
          <w:lang w:eastAsia="es-ES"/>
        </w:rPr>
        <w:t>Fuente: Elaborado por el Consejo Estatal de Población con base en INEGI; Integración Territorial por manzana, 2010.</w:t>
      </w:r>
      <w:r>
        <w:rPr>
          <w:sz w:val="18"/>
        </w:rPr>
        <w:t xml:space="preserve"> </w:t>
      </w:r>
    </w:p>
  </w:footnote>
  <w:footnote w:id="25">
    <w:p w:rsidR="00A40A34" w:rsidRDefault="00A40A34" w:rsidP="008D711D">
      <w:pPr>
        <w:pStyle w:val="Sinespaciado"/>
        <w:rPr>
          <w:sz w:val="18"/>
        </w:rPr>
      </w:pPr>
      <w:r>
        <w:rPr>
          <w:rStyle w:val="Smbolodenotaalpie"/>
          <w:rFonts w:cs="Arial"/>
          <w:sz w:val="18"/>
          <w:szCs w:val="20"/>
        </w:rPr>
        <w:footnoteRef/>
      </w:r>
      <w:r>
        <w:t xml:space="preserve"> </w:t>
      </w:r>
      <w:r w:rsidRPr="008D711D">
        <w:rPr>
          <w:sz w:val="16"/>
          <w:szCs w:val="16"/>
          <w:lang w:eastAsia="es-ES"/>
        </w:rPr>
        <w:t>Fuente: CDI. Sistema de indicadores sobre la población indígena de México con base en: INEGI Censo General de Población y Vivienda, México, 2010. http://www.cdi.gob.mx/cedulas/index.html</w:t>
      </w:r>
      <w:r w:rsidRPr="00F5100F">
        <w:rPr>
          <w:sz w:val="20"/>
          <w:lang w:eastAsia="es-ES"/>
        </w:rPr>
        <w:t>.</w:t>
      </w:r>
      <w:r>
        <w:rPr>
          <w:sz w:val="18"/>
        </w:rPr>
        <w:t xml:space="preserve"> </w:t>
      </w:r>
    </w:p>
  </w:footnote>
  <w:footnote w:id="26">
    <w:p w:rsidR="00A40A34" w:rsidRPr="00F472D2" w:rsidRDefault="00A40A34" w:rsidP="007711D8">
      <w:pPr>
        <w:pStyle w:val="Sinespaciado"/>
        <w:rPr>
          <w:sz w:val="14"/>
          <w:szCs w:val="14"/>
        </w:rPr>
      </w:pPr>
      <w:r w:rsidRPr="00F472D2">
        <w:rPr>
          <w:rStyle w:val="Smbolodenotaalpie"/>
          <w:sz w:val="14"/>
          <w:szCs w:val="14"/>
        </w:rPr>
        <w:footnoteRef/>
      </w:r>
      <w:r w:rsidRPr="00F472D2">
        <w:rPr>
          <w:rFonts w:eastAsia="TimesNewRomanPSMT"/>
          <w:color w:val="000000"/>
          <w:sz w:val="14"/>
          <w:szCs w:val="14"/>
          <w:lang w:eastAsia="es-ES"/>
        </w:rPr>
        <w:t xml:space="preserve">La alimentación es un derecho humano de primera generación, reconocido en el artículo 25 de la Declaración Universal de los Derechos Humanos, así como por el artículo 11 del Pacto Internacional de Derechos Económicos, Sociales y Culturales </w:t>
      </w:r>
      <w:r w:rsidRPr="00F472D2">
        <w:rPr>
          <w:rFonts w:eastAsia="TimesNewRomanPSMT"/>
          <w:sz w:val="14"/>
          <w:szCs w:val="14"/>
          <w:lang w:eastAsia="es-ES"/>
        </w:rPr>
        <w:t xml:space="preserve">(PIDESC) suscrito por México, no obstante a ello, en el artículo primero de la Constitución Federal señala que en México </w:t>
      </w:r>
      <w:r w:rsidRPr="00F472D2">
        <w:rPr>
          <w:rFonts w:eastAsia="TimesNewRomanPSMT"/>
          <w:i/>
          <w:sz w:val="14"/>
          <w:szCs w:val="14"/>
          <w:lang w:eastAsia="es-ES"/>
        </w:rPr>
        <w:t>todas las personas gozarán de los reconocidos en esta Constitución y en los tratados internacionales de los que el Estado Mexicano sea parte, así como las garantías para su protección</w:t>
      </w:r>
      <w:r w:rsidRPr="00F472D2">
        <w:rPr>
          <w:rFonts w:eastAsia="TimesNewRomanPSMT"/>
          <w:sz w:val="14"/>
          <w:szCs w:val="14"/>
          <w:lang w:eastAsia="es-ES"/>
        </w:rPr>
        <w:t>, por lo que la alimentación</w:t>
      </w:r>
      <w:r w:rsidRPr="00F472D2">
        <w:rPr>
          <w:rFonts w:eastAsia="TimesNewRomanPSMT"/>
          <w:color w:val="000000"/>
          <w:sz w:val="14"/>
          <w:szCs w:val="14"/>
          <w:lang w:eastAsia="es-ES"/>
        </w:rPr>
        <w:t xml:space="preserve"> como un derecho humano</w:t>
      </w:r>
      <w:r w:rsidRPr="00F472D2">
        <w:rPr>
          <w:rFonts w:eastAsia="TimesNewRomanPSMT"/>
          <w:sz w:val="14"/>
          <w:szCs w:val="14"/>
          <w:lang w:eastAsia="es-ES"/>
        </w:rPr>
        <w:t xml:space="preserve"> no </w:t>
      </w:r>
      <w:r w:rsidRPr="00F472D2">
        <w:rPr>
          <w:sz w:val="14"/>
          <w:szCs w:val="14"/>
          <w:lang w:eastAsia="es-ES"/>
        </w:rPr>
        <w:t xml:space="preserve">ha sido reconocido en el texto constitucional ni en la legislación reglamentaria federal. La Constitución Política de Jalisco en su artículo cuarto reconoce los Derechos Humanos. Esta obligación de la constitución local, se concatena con el mandato que la Constitución Política Federal le establece al municipio como obligación para prestar el </w:t>
      </w:r>
      <w:r w:rsidRPr="00F472D2">
        <w:rPr>
          <w:b/>
          <w:sz w:val="14"/>
          <w:szCs w:val="14"/>
          <w:lang w:eastAsia="es-ES"/>
        </w:rPr>
        <w:t>Servicio Público de Mercados y Centrales de abasto</w:t>
      </w:r>
      <w:r w:rsidRPr="00F472D2">
        <w:rPr>
          <w:sz w:val="14"/>
          <w:szCs w:val="14"/>
          <w:lang w:eastAsia="es-ES"/>
        </w:rPr>
        <w:t xml:space="preserve"> consagrado en el inciso d) de la fracción III del artículo 115 Constitucional, mismo que es retomado por la Constitución de Jalisco en el artículo 79 fracción IV. Dado lo anterior, el gobierno municipal de San Pedro Tlaquepaque no sólo cuenta con las atribuciones jurídicas bastantes para suministrar el servicio público de Mercados y Centrales de abastos para </w:t>
      </w:r>
      <w:r w:rsidRPr="00F472D2">
        <w:rPr>
          <w:sz w:val="14"/>
          <w:szCs w:val="14"/>
        </w:rPr>
        <w:t xml:space="preserve">satisfacer las necesidades en el adecuado aprovisionamiento de los productos y servicios indispensables para </w:t>
      </w:r>
      <w:r w:rsidRPr="00F472D2">
        <w:rPr>
          <w:b/>
          <w:sz w:val="14"/>
          <w:szCs w:val="14"/>
        </w:rPr>
        <w:t xml:space="preserve">la alimentación y la economía doméstica, así como para formular e implementar políticas públicas para </w:t>
      </w:r>
      <w:r w:rsidRPr="00F472D2">
        <w:rPr>
          <w:b/>
          <w:sz w:val="14"/>
          <w:szCs w:val="14"/>
          <w:lang w:eastAsia="es-ES"/>
        </w:rPr>
        <w:t>erradicar la pobreza extrema y el hambre en sus localidades.</w:t>
      </w:r>
    </w:p>
  </w:footnote>
  <w:footnote w:id="27">
    <w:p w:rsidR="00A40A34" w:rsidRPr="00F10086" w:rsidRDefault="00A40A34" w:rsidP="007711D8">
      <w:pPr>
        <w:pStyle w:val="Sinespaciado"/>
        <w:rPr>
          <w:sz w:val="20"/>
          <w:szCs w:val="20"/>
        </w:rPr>
      </w:pPr>
      <w:r w:rsidRPr="00F10086">
        <w:rPr>
          <w:rStyle w:val="Smbolodenotaalpie"/>
          <w:sz w:val="20"/>
          <w:szCs w:val="20"/>
        </w:rPr>
        <w:footnoteRef/>
      </w:r>
      <w:r>
        <w:rPr>
          <w:bCs/>
          <w:sz w:val="20"/>
          <w:szCs w:val="20"/>
        </w:rPr>
        <w:t xml:space="preserve"> </w:t>
      </w:r>
      <w:r w:rsidRPr="00A77B26">
        <w:rPr>
          <w:sz w:val="14"/>
          <w:szCs w:val="14"/>
          <w:lang w:eastAsia="es-MX"/>
        </w:rPr>
        <w:t>PANORAMA SOCIODEMOGRAFICO DEL MUNICIPIO DE TLAQUEPAQUE/INDICES SOCIODEMOGRAFICOS Y CARENCIAS O REZAGOS EN LA POBLACION/POBREZA POR INGRESO TLAQUEPAQUE 2005, FEBRERO 2010. CONSEJO ESTATAL DE POBLACION (COEPO), GOBIERNO DEL ESTADO DE JALISCO.</w:t>
      </w:r>
    </w:p>
  </w:footnote>
  <w:footnote w:id="28">
    <w:p w:rsidR="00A40A34" w:rsidRPr="00F472D2" w:rsidRDefault="00A40A34" w:rsidP="007711D8">
      <w:pPr>
        <w:pStyle w:val="Sinespaciado"/>
        <w:rPr>
          <w:sz w:val="14"/>
          <w:szCs w:val="14"/>
        </w:rPr>
      </w:pPr>
      <w:r w:rsidRPr="00F472D2">
        <w:rPr>
          <w:rStyle w:val="Smbolodenotaalpie"/>
          <w:sz w:val="14"/>
          <w:szCs w:val="14"/>
        </w:rPr>
        <w:footnoteRef/>
      </w:r>
      <w:r w:rsidRPr="00F472D2">
        <w:rPr>
          <w:sz w:val="14"/>
          <w:szCs w:val="14"/>
        </w:rPr>
        <w:t xml:space="preserve"> En materia de gestión del territorio, un buen gobierno municipal es aquel que cuenta con los ordenamientos, instancias y políticas para planear, controlar y vigilar el uso del suelo y, con ello, impulsar el desarrollo sostenible de su municipalidad, como lo establece la Constitución Federal en su artículo 115 fracción V. De igual forma el constituyente local de Jalisco asume el mandato federal mediante el artículo 80 que al texto dice: </w:t>
      </w:r>
      <w:r w:rsidRPr="00F472D2">
        <w:rPr>
          <w:b/>
          <w:i/>
          <w:sz w:val="14"/>
          <w:szCs w:val="14"/>
        </w:rPr>
        <w:t>Artículo 80</w:t>
      </w:r>
      <w:r w:rsidRPr="00F472D2">
        <w:rPr>
          <w:bCs/>
          <w:i/>
          <w:sz w:val="14"/>
          <w:szCs w:val="14"/>
        </w:rPr>
        <w:t>.- Los municipios a través de sus ayuntamientos, en los términos de las leyes federales y estatales relativas, estarán facultados para</w:t>
      </w:r>
      <w:r w:rsidRPr="00F472D2">
        <w:rPr>
          <w:b/>
          <w:bCs/>
          <w:i/>
          <w:sz w:val="14"/>
          <w:szCs w:val="14"/>
        </w:rPr>
        <w:t xml:space="preserve">: </w:t>
      </w:r>
      <w:r w:rsidRPr="00F472D2">
        <w:rPr>
          <w:b/>
          <w:i/>
          <w:spacing w:val="-3"/>
          <w:sz w:val="14"/>
          <w:szCs w:val="14"/>
        </w:rPr>
        <w:t xml:space="preserve">I. Formular, aprobar y administrar la zonificación y planes de desarrollo urbano municipal; II. Participar en la creación y administración de sus reservas territoriales; III. Autorizar, controlar y vigilar la utilización del suelo en sus jurisdicciones territoriales; IV. Otorgar licencias o permisos para urbanizaciones, construcciones y condominios; V. Intervenir en la regularización de la tenencia de la tierra urbana; VI. Participar en la creación y administración de zonas de reserva ecológica; VII. Organizar y conducir la planeación del desarrollo del municipio y establecer los medios para la consulta ciudadana y la participación social; </w:t>
      </w:r>
      <w:r w:rsidRPr="00F472D2">
        <w:rPr>
          <w:b/>
          <w:i/>
          <w:sz w:val="14"/>
          <w:szCs w:val="14"/>
        </w:rPr>
        <w:t xml:space="preserve">VIII. Intervenir en la formulación y aplicación de programas de transporte público de pasajeros cuando afecten su ámbito territorial; </w:t>
      </w:r>
      <w:r w:rsidRPr="00F472D2">
        <w:rPr>
          <w:i/>
          <w:sz w:val="14"/>
          <w:szCs w:val="14"/>
        </w:rPr>
        <w:t xml:space="preserve">IX. Celebrar convenios para la administración y custodia de zonas federales; y X. Celebrar convenios de coordinación, establecer mecanismos de colaboración y crear figuras de asociación con otros ayuntamientos cuando estos pertenezcan a una misma área metropolitana. </w:t>
      </w:r>
      <w:r w:rsidRPr="00F472D2">
        <w:rPr>
          <w:sz w:val="14"/>
          <w:szCs w:val="14"/>
        </w:rPr>
        <w:t>Del análisis anterior, se concluye que los gobiernos municipales cuentan con las atribuciones necesarias para otorgar licencias y permisos para construcción, planear y regular el desarrollo de los asentamientos urbanos y promover y apoyar el desarrollo de programas de vivienda popular y de interés social, asunto que nos ocupa.</w:t>
      </w:r>
    </w:p>
  </w:footnote>
  <w:footnote w:id="29">
    <w:p w:rsidR="00A40A34" w:rsidRPr="00F10086" w:rsidRDefault="00A40A34" w:rsidP="007711D8">
      <w:pPr>
        <w:pStyle w:val="Sinespaciado"/>
        <w:rPr>
          <w:sz w:val="20"/>
          <w:szCs w:val="20"/>
        </w:rPr>
      </w:pPr>
      <w:r w:rsidRPr="00F10086">
        <w:rPr>
          <w:rStyle w:val="Smbolodenotaalpie"/>
          <w:sz w:val="20"/>
          <w:szCs w:val="20"/>
        </w:rPr>
        <w:footnoteRef/>
      </w:r>
      <w:r w:rsidRPr="00F10086">
        <w:rPr>
          <w:bCs/>
          <w:sz w:val="20"/>
          <w:szCs w:val="20"/>
        </w:rPr>
        <w:t xml:space="preserve"> </w:t>
      </w:r>
      <w:r w:rsidRPr="00A77B26">
        <w:rPr>
          <w:sz w:val="14"/>
          <w:szCs w:val="14"/>
          <w:lang w:eastAsia="es-MX"/>
        </w:rPr>
        <w:t>P</w:t>
      </w:r>
      <w:r>
        <w:rPr>
          <w:sz w:val="14"/>
          <w:szCs w:val="14"/>
          <w:lang w:eastAsia="es-MX"/>
        </w:rPr>
        <w:t xml:space="preserve">rograma Municipal de Desarrollo Urbano 2011. Gobierno Municipal de Tlaquepaque, pp. 182, 183. Asimismo con información y datos de la PRODEUR, </w:t>
      </w:r>
      <w:r w:rsidRPr="00A77B26">
        <w:rPr>
          <w:sz w:val="14"/>
          <w:szCs w:val="14"/>
          <w:lang w:eastAsia="es-MX"/>
        </w:rPr>
        <w:t>G</w:t>
      </w:r>
      <w:r>
        <w:rPr>
          <w:sz w:val="14"/>
          <w:szCs w:val="14"/>
          <w:lang w:eastAsia="es-MX"/>
        </w:rPr>
        <w:t>obierno del Estado de Jalisco</w:t>
      </w:r>
      <w:r w:rsidRPr="00A77B26">
        <w:rPr>
          <w:sz w:val="14"/>
          <w:szCs w:val="14"/>
          <w:lang w:eastAsia="es-MX"/>
        </w:rPr>
        <w:t>.</w:t>
      </w:r>
      <w:r w:rsidRPr="00A77B26">
        <w:rPr>
          <w:lang w:eastAsia="es-MX"/>
        </w:rPr>
        <w:t xml:space="preserve"> </w:t>
      </w:r>
      <w:r w:rsidRPr="00A77B26">
        <w:rPr>
          <w:szCs w:val="24"/>
          <w:lang w:eastAsia="es-MX"/>
        </w:rPr>
        <w:t xml:space="preserve"> </w:t>
      </w:r>
    </w:p>
  </w:footnote>
  <w:footnote w:id="30">
    <w:p w:rsidR="00A40A34" w:rsidRPr="00F472D2" w:rsidRDefault="00A40A34" w:rsidP="007711D8">
      <w:pPr>
        <w:pStyle w:val="Sinespaciado"/>
        <w:rPr>
          <w:sz w:val="14"/>
          <w:szCs w:val="14"/>
        </w:rPr>
      </w:pPr>
      <w:r w:rsidRPr="00F472D2">
        <w:rPr>
          <w:rStyle w:val="Smbolodenotaalpie"/>
          <w:sz w:val="14"/>
          <w:szCs w:val="14"/>
        </w:rPr>
        <w:footnoteRef/>
      </w:r>
      <w:r w:rsidRPr="00F472D2">
        <w:rPr>
          <w:sz w:val="14"/>
          <w:szCs w:val="14"/>
        </w:rPr>
        <w:t xml:space="preserve"> La Ley de Salud del estado de Jalisco al texto señala: </w:t>
      </w:r>
      <w:r w:rsidRPr="00F472D2">
        <w:rPr>
          <w:b/>
          <w:i/>
          <w:sz w:val="14"/>
          <w:szCs w:val="14"/>
        </w:rPr>
        <w:t>Artículo  4.</w:t>
      </w:r>
      <w:r w:rsidRPr="00F472D2">
        <w:rPr>
          <w:b/>
          <w:i/>
          <w:sz w:val="14"/>
          <w:szCs w:val="14"/>
        </w:rPr>
        <w:noBreakHyphen/>
        <w:t xml:space="preserve"> Son autoridades sanitarias estatales: …. III.</w:t>
      </w:r>
      <w:r>
        <w:rPr>
          <w:b/>
          <w:i/>
          <w:sz w:val="14"/>
          <w:szCs w:val="14"/>
        </w:rPr>
        <w:t xml:space="preserve"> </w:t>
      </w:r>
      <w:r w:rsidRPr="00F472D2">
        <w:rPr>
          <w:b/>
          <w:i/>
          <w:sz w:val="14"/>
          <w:szCs w:val="14"/>
        </w:rPr>
        <w:t xml:space="preserve">Los ayuntamientos en los términos de los convenios que celebren con el Gobierno del Estado, de conformidad con esta ley y demás disposiciones legales aplicables. </w:t>
      </w:r>
      <w:r w:rsidRPr="00F472D2">
        <w:rPr>
          <w:sz w:val="14"/>
          <w:szCs w:val="14"/>
        </w:rPr>
        <w:t xml:space="preserve"> Asimismo, el </w:t>
      </w:r>
      <w:r w:rsidRPr="00F472D2">
        <w:rPr>
          <w:b/>
          <w:i/>
          <w:sz w:val="14"/>
          <w:szCs w:val="14"/>
        </w:rPr>
        <w:t>Artículo 8.</w:t>
      </w:r>
      <w:r w:rsidRPr="00F472D2">
        <w:rPr>
          <w:b/>
          <w:i/>
          <w:sz w:val="14"/>
          <w:szCs w:val="14"/>
        </w:rPr>
        <w:noBreakHyphen/>
        <w:t xml:space="preserve"> En los términos de los convenios que se celebren, compete a los ayuntamientos: I. Asumir la administración de los establecimientos de salud que descentralice, en su favor, el Gobierno Estatal en los términos de las leyes aplicables; II.</w:t>
      </w:r>
      <w:r>
        <w:rPr>
          <w:b/>
          <w:i/>
          <w:sz w:val="14"/>
          <w:szCs w:val="14"/>
        </w:rPr>
        <w:t xml:space="preserve"> </w:t>
      </w:r>
      <w:r w:rsidRPr="00F472D2">
        <w:rPr>
          <w:b/>
          <w:i/>
          <w:sz w:val="14"/>
          <w:szCs w:val="14"/>
        </w:rPr>
        <w:t>Formular y desarrollar programas municipales de salud, en el marco de los Sistemas Nacional y Estatal de Salud, de acuerdo con los principios y objetivos de los Planes Nacional, Estatal y Municipales de Desarrollo; III.</w:t>
      </w:r>
      <w:r w:rsidRPr="00F472D2">
        <w:rPr>
          <w:b/>
          <w:i/>
          <w:sz w:val="14"/>
          <w:szCs w:val="14"/>
        </w:rPr>
        <w:tab/>
        <w:t>Vigilar y hacer cumplir, en la esfera de su competencia, la Ley General de Salud, la presente Ley y demás disposiciones legales aplicables; y IV.</w:t>
      </w:r>
      <w:r>
        <w:rPr>
          <w:b/>
          <w:i/>
          <w:sz w:val="14"/>
          <w:szCs w:val="14"/>
        </w:rPr>
        <w:t xml:space="preserve"> </w:t>
      </w:r>
      <w:r w:rsidRPr="00F472D2">
        <w:rPr>
          <w:b/>
          <w:i/>
          <w:sz w:val="14"/>
          <w:szCs w:val="14"/>
        </w:rPr>
        <w:t xml:space="preserve">Las demás que sean necesarias para hacer efectivas las atribuciones anteriores y las que se deriven de esta Ley. </w:t>
      </w:r>
      <w:r w:rsidRPr="00F472D2">
        <w:rPr>
          <w:bCs/>
          <w:color w:val="000000"/>
          <w:sz w:val="14"/>
          <w:szCs w:val="14"/>
        </w:rPr>
        <w:t>Por lo que les establece obligaciones en materia de salud, incluso muy puntuales, a los poderes públicos y órdenes de gobierno, que en razón de sus competencias, los municipios apoyan en la implementación de políticas y acciones de coordinación interinstitucional en materia de salud.</w:t>
      </w:r>
    </w:p>
  </w:footnote>
  <w:footnote w:id="31">
    <w:p w:rsidR="00A40A34" w:rsidRPr="00F472D2" w:rsidRDefault="00A40A34" w:rsidP="00B72B13">
      <w:pPr>
        <w:pStyle w:val="Sinespaciado"/>
        <w:rPr>
          <w:sz w:val="14"/>
          <w:szCs w:val="14"/>
        </w:rPr>
      </w:pPr>
      <w:r w:rsidRPr="00F472D2">
        <w:rPr>
          <w:rStyle w:val="Smbolodenotaalpie"/>
          <w:sz w:val="14"/>
          <w:szCs w:val="14"/>
        </w:rPr>
        <w:footnoteRef/>
      </w:r>
      <w:r w:rsidRPr="00F472D2">
        <w:rPr>
          <w:bCs/>
          <w:sz w:val="14"/>
          <w:szCs w:val="14"/>
        </w:rPr>
        <w:t xml:space="preserve"> </w:t>
      </w:r>
      <w:hyperlink r:id="rId1" w:history="1">
        <w:r w:rsidRPr="005F4499">
          <w:rPr>
            <w:rStyle w:val="Hipervnculo"/>
            <w:sz w:val="14"/>
            <w:szCs w:val="14"/>
          </w:rPr>
          <w:t>https://seplan.app.jalisco.gob.mx/mide/panelCiudadano/buscar?palabra=&amp;temaElementalId=&amp;conceptoId=&amp;dimensionId=&amp;programaId=&amp;temaId=14&amp;nivelId=3&amp;dependenciaId=&amp;nivelIndicadorId=&amp;ids=&amp;offset=0&amp;max=10</w:t>
        </w:r>
      </w:hyperlink>
      <w:r w:rsidRPr="005F4499">
        <w:rPr>
          <w:sz w:val="14"/>
          <w:szCs w:val="14"/>
        </w:rPr>
        <w:t xml:space="preserve">  el 10 de Abril 2015.</w:t>
      </w:r>
    </w:p>
  </w:footnote>
  <w:footnote w:id="32">
    <w:p w:rsidR="00A40A34" w:rsidRPr="00F472D2" w:rsidRDefault="00A40A34" w:rsidP="0021653C">
      <w:pPr>
        <w:pStyle w:val="Sinespaciado"/>
        <w:tabs>
          <w:tab w:val="left" w:pos="720"/>
        </w:tabs>
        <w:rPr>
          <w:sz w:val="14"/>
          <w:szCs w:val="14"/>
        </w:rPr>
      </w:pPr>
      <w:r w:rsidRPr="00F472D2">
        <w:rPr>
          <w:rStyle w:val="Smbolodenotaalpie"/>
          <w:sz w:val="14"/>
          <w:szCs w:val="14"/>
        </w:rPr>
        <w:footnoteRef/>
      </w:r>
      <w:r w:rsidRPr="00F472D2">
        <w:rPr>
          <w:bCs/>
          <w:sz w:val="14"/>
          <w:szCs w:val="14"/>
        </w:rPr>
        <w:t xml:space="preserve"> </w:t>
      </w:r>
      <w:r w:rsidRPr="00C06BBC">
        <w:rPr>
          <w:sz w:val="14"/>
          <w:szCs w:val="14"/>
          <w:lang w:eastAsia="es-MX"/>
        </w:rPr>
        <w:t>Fuente: SS/DGIS/SINAIS/SEED/ CUBOS/Base de datos de SEED 2013. CONAPO. Proyecciones de la Población en Base al CENSO 2010 INEGI. SS/DGIS/SINAIS/SINAC/ CUBOS/Base de datos Certificado de Nacimiento Secretaría de Salud SINAC 2013, Información Preliminar corte parcial (97.6 % Aproximado de Cobertura), en Proceso de Validación y Sujeta a Modificaciones</w:t>
      </w:r>
      <w:proofErr w:type="gramStart"/>
      <w:r w:rsidRPr="00C06BBC">
        <w:rPr>
          <w:sz w:val="14"/>
          <w:szCs w:val="14"/>
          <w:lang w:eastAsia="es-MX"/>
        </w:rPr>
        <w:t>.[</w:t>
      </w:r>
      <w:proofErr w:type="gramEnd"/>
      <w:r w:rsidRPr="00C06BBC">
        <w:rPr>
          <w:sz w:val="14"/>
          <w:szCs w:val="14"/>
          <w:lang w:eastAsia="es-MX"/>
        </w:rPr>
        <w:t xml:space="preserve"> Consulta :13/06/2014 ].</w:t>
      </w:r>
    </w:p>
  </w:footnote>
  <w:footnote w:id="33">
    <w:p w:rsidR="00A40A34" w:rsidRPr="00F472D2" w:rsidRDefault="00A40A34" w:rsidP="007711D8">
      <w:pPr>
        <w:pStyle w:val="Sinespaciado"/>
        <w:rPr>
          <w:sz w:val="14"/>
          <w:szCs w:val="14"/>
        </w:rPr>
      </w:pPr>
      <w:r w:rsidRPr="00F472D2">
        <w:rPr>
          <w:rStyle w:val="Smbolodenotaalpie"/>
          <w:sz w:val="14"/>
          <w:szCs w:val="14"/>
        </w:rPr>
        <w:footnoteRef/>
      </w:r>
      <w:r w:rsidRPr="00F472D2">
        <w:rPr>
          <w:bCs/>
          <w:sz w:val="14"/>
          <w:szCs w:val="14"/>
        </w:rPr>
        <w:t xml:space="preserve"> </w:t>
      </w:r>
      <w:r w:rsidRPr="00F472D2">
        <w:rPr>
          <w:rFonts w:eastAsia="Times New Roman"/>
          <w:bCs/>
          <w:sz w:val="14"/>
          <w:szCs w:val="14"/>
          <w:lang w:eastAsia="es-MX"/>
        </w:rPr>
        <w:t>Diagnóstico del consumo de drogas en el área de influencia del C</w:t>
      </w:r>
      <w:r>
        <w:rPr>
          <w:rFonts w:eastAsia="Times New Roman"/>
          <w:bCs/>
          <w:sz w:val="14"/>
          <w:szCs w:val="14"/>
          <w:lang w:eastAsia="es-MX"/>
        </w:rPr>
        <w:t xml:space="preserve">entro </w:t>
      </w:r>
      <w:r w:rsidRPr="00F472D2">
        <w:rPr>
          <w:rFonts w:eastAsia="Times New Roman"/>
          <w:bCs/>
          <w:sz w:val="14"/>
          <w:szCs w:val="14"/>
          <w:lang w:eastAsia="es-MX"/>
        </w:rPr>
        <w:t>de Integración Juvenil CIJ TLAQUEPAQUE.</w:t>
      </w:r>
      <w:r w:rsidRPr="00F472D2">
        <w:rPr>
          <w:bCs/>
          <w:sz w:val="14"/>
          <w:szCs w:val="14"/>
        </w:rPr>
        <w:t xml:space="preserve"> </w:t>
      </w:r>
      <w:r w:rsidRPr="00F472D2">
        <w:rPr>
          <w:rFonts w:eastAsia="Times New Roman"/>
          <w:sz w:val="14"/>
          <w:szCs w:val="14"/>
          <w:lang w:eastAsia="es-MX"/>
        </w:rPr>
        <w:t>http://www.cij.gob.mx/ebco2013/centros/9850CD.html</w:t>
      </w:r>
    </w:p>
  </w:footnote>
  <w:footnote w:id="34">
    <w:p w:rsidR="00A40A34" w:rsidRPr="00F472D2" w:rsidRDefault="00A40A34" w:rsidP="007711D8">
      <w:pPr>
        <w:pStyle w:val="Sinespaciado"/>
        <w:rPr>
          <w:sz w:val="14"/>
          <w:szCs w:val="14"/>
        </w:rPr>
      </w:pPr>
      <w:r w:rsidRPr="00F472D2">
        <w:rPr>
          <w:rStyle w:val="Smbolodenotaalpie"/>
          <w:sz w:val="14"/>
          <w:szCs w:val="14"/>
        </w:rPr>
        <w:footnoteRef/>
      </w:r>
      <w:r w:rsidRPr="00F472D2">
        <w:rPr>
          <w:sz w:val="14"/>
          <w:szCs w:val="14"/>
        </w:rPr>
        <w:t xml:space="preserve"> </w:t>
      </w:r>
      <w:r w:rsidRPr="00F472D2">
        <w:rPr>
          <w:b/>
          <w:sz w:val="14"/>
          <w:szCs w:val="14"/>
        </w:rPr>
        <w:t>La Ley de Educación del Estado de Jalisco al texto señala:…. Artículo 17</w:t>
      </w:r>
      <w:r w:rsidRPr="00F472D2">
        <w:rPr>
          <w:sz w:val="14"/>
          <w:szCs w:val="14"/>
        </w:rPr>
        <w:t>.</w:t>
      </w:r>
      <w:r w:rsidRPr="00F472D2">
        <w:rPr>
          <w:sz w:val="14"/>
          <w:szCs w:val="14"/>
        </w:rPr>
        <w:noBreakHyphen/>
        <w:t xml:space="preserve"> Los ayuntamientos podrán sin perjuicio de la concurrencia de las autoridades educativas federal y estatal y en orden a su presupuesto, promover y prestar servicios educativos de cualquier tipo o modalidad. También podrán realizar actividades de las enumeradas en las fracciones IV a VII del artículo 13 de este ordenamiento. </w:t>
      </w:r>
      <w:r w:rsidRPr="00F472D2">
        <w:rPr>
          <w:b/>
          <w:sz w:val="14"/>
          <w:szCs w:val="14"/>
        </w:rPr>
        <w:t>Artículo 20</w:t>
      </w:r>
      <w:r w:rsidRPr="00F472D2">
        <w:rPr>
          <w:sz w:val="14"/>
          <w:szCs w:val="14"/>
        </w:rPr>
        <w:t>.</w:t>
      </w:r>
      <w:r w:rsidRPr="00F472D2">
        <w:rPr>
          <w:sz w:val="14"/>
          <w:szCs w:val="14"/>
        </w:rPr>
        <w:noBreakHyphen/>
        <w:t xml:space="preserve"> El Ejecutivo Estatal y los Ayuntamientos, en la esfera de sus atribuciones legales, podrán celebrar convenios con las autoridades federales y estatales, que tienda a la eficacia de los servicios educativos.</w:t>
      </w:r>
    </w:p>
  </w:footnote>
  <w:footnote w:id="35">
    <w:p w:rsidR="00A40A34" w:rsidRPr="00C56683" w:rsidRDefault="00A40A34" w:rsidP="00E26F6A">
      <w:pPr>
        <w:pStyle w:val="Sinespaciado"/>
        <w:rPr>
          <w:sz w:val="20"/>
          <w:szCs w:val="20"/>
        </w:rPr>
      </w:pPr>
      <w:r w:rsidRPr="00F10086">
        <w:rPr>
          <w:rStyle w:val="Smbolodenotaalpie"/>
          <w:sz w:val="20"/>
          <w:szCs w:val="20"/>
        </w:rPr>
        <w:footnoteRef/>
      </w:r>
      <w:r w:rsidRPr="00F10086">
        <w:rPr>
          <w:bCs/>
          <w:sz w:val="20"/>
          <w:szCs w:val="20"/>
        </w:rPr>
        <w:t xml:space="preserve"> </w:t>
      </w:r>
      <w:r w:rsidRPr="005D5DF1">
        <w:rPr>
          <w:sz w:val="16"/>
          <w:szCs w:val="16"/>
          <w:lang w:eastAsia="es-MX"/>
        </w:rPr>
        <w:t>http://www.unionjalisco.mx/articulo/2014/11/07/educacion/guadalajara/35-de-bachilleres-abandonan-sus-estudios</w:t>
      </w:r>
    </w:p>
  </w:footnote>
  <w:footnote w:id="36">
    <w:p w:rsidR="00A40A34" w:rsidRPr="00F472D2" w:rsidRDefault="00A40A34" w:rsidP="00F666A5">
      <w:pPr>
        <w:pStyle w:val="Sinespaciado"/>
        <w:rPr>
          <w:sz w:val="14"/>
          <w:szCs w:val="14"/>
        </w:rPr>
      </w:pPr>
      <w:r w:rsidRPr="00F472D2">
        <w:rPr>
          <w:rStyle w:val="Smbolodenotaalpie"/>
          <w:sz w:val="14"/>
          <w:szCs w:val="14"/>
        </w:rPr>
        <w:footnoteRef/>
      </w:r>
      <w:r w:rsidRPr="00F472D2">
        <w:rPr>
          <w:bCs/>
          <w:sz w:val="14"/>
          <w:szCs w:val="14"/>
        </w:rPr>
        <w:t xml:space="preserve"> </w:t>
      </w:r>
      <w:r>
        <w:rPr>
          <w:sz w:val="14"/>
          <w:szCs w:val="14"/>
          <w:lang w:eastAsia="es-MX"/>
        </w:rPr>
        <w:t xml:space="preserve">Instituto de información Estadística y </w:t>
      </w:r>
      <w:r w:rsidRPr="00F472D2">
        <w:rPr>
          <w:sz w:val="14"/>
          <w:szCs w:val="14"/>
          <w:lang w:eastAsia="es-MX"/>
        </w:rPr>
        <w:t>Geográfica del Estado de Jalisco. Diagnóstico del Municipio de Tlaquepaque, Gobierno del Estado de Jalisco</w:t>
      </w:r>
      <w:r>
        <w:rPr>
          <w:sz w:val="14"/>
          <w:szCs w:val="14"/>
          <w:lang w:eastAsia="es-MX"/>
        </w:rPr>
        <w:t>, Junio 2014</w:t>
      </w:r>
      <w:r w:rsidRPr="00F472D2">
        <w:rPr>
          <w:sz w:val="14"/>
          <w:szCs w:val="14"/>
          <w:lang w:eastAsia="es-MX"/>
        </w:rPr>
        <w:t>, p. 2</w:t>
      </w:r>
      <w:r>
        <w:rPr>
          <w:sz w:val="14"/>
          <w:szCs w:val="14"/>
          <w:lang w:eastAsia="es-MX"/>
        </w:rPr>
        <w:t>7</w:t>
      </w:r>
      <w:r w:rsidRPr="00F472D2">
        <w:rPr>
          <w:sz w:val="14"/>
          <w:szCs w:val="14"/>
          <w:lang w:eastAsia="es-MX"/>
        </w:rPr>
        <w:t>.</w:t>
      </w:r>
    </w:p>
  </w:footnote>
  <w:footnote w:id="37">
    <w:p w:rsidR="00A40A34" w:rsidRPr="00F472D2" w:rsidRDefault="00A40A34" w:rsidP="007711D8">
      <w:pPr>
        <w:pStyle w:val="Sinespaciado"/>
        <w:rPr>
          <w:sz w:val="14"/>
          <w:szCs w:val="14"/>
        </w:rPr>
      </w:pPr>
      <w:r w:rsidRPr="00F472D2">
        <w:rPr>
          <w:rStyle w:val="Smbolodenotaalpie"/>
          <w:sz w:val="14"/>
          <w:szCs w:val="14"/>
        </w:rPr>
        <w:footnoteRef/>
      </w:r>
      <w:r w:rsidRPr="00F472D2">
        <w:rPr>
          <w:bCs/>
          <w:sz w:val="14"/>
          <w:szCs w:val="14"/>
        </w:rPr>
        <w:t xml:space="preserve"> </w:t>
      </w:r>
      <w:r w:rsidRPr="00F472D2">
        <w:rPr>
          <w:b/>
          <w:sz w:val="14"/>
          <w:szCs w:val="14"/>
          <w:lang w:eastAsia="es-MX"/>
        </w:rPr>
        <w:t>El índice de desarrollo municipal</w:t>
      </w:r>
      <w:r w:rsidRPr="00F472D2">
        <w:rPr>
          <w:sz w:val="14"/>
          <w:szCs w:val="14"/>
          <w:lang w:eastAsia="es-MX"/>
        </w:rPr>
        <w:t xml:space="preserve"> conjunta una serie de variables económicas, institucionales, sociales y de medio ambiente, para proporcionar un indicador que permite identificar la posición que ocupa el municipio en el plano estatal, es decir, comparar la situación del municipio con relación a los demás municipios de la misma región y con los municipios del resto del estado. Sistema de Información Geográfica y Estadística del Estado de Jalisco. Diagnóstico del Municipio de Tlaquepaque, Gobierno del Estado de Jalisco 2012, p. 25.</w:t>
      </w:r>
    </w:p>
  </w:footnote>
  <w:footnote w:id="38">
    <w:p w:rsidR="00A40A34" w:rsidRPr="00F472D2" w:rsidRDefault="00A40A34" w:rsidP="007711D8">
      <w:pPr>
        <w:pStyle w:val="Sinespaciado"/>
        <w:rPr>
          <w:sz w:val="14"/>
          <w:szCs w:val="14"/>
          <w:lang w:eastAsia="es-MX"/>
        </w:rPr>
      </w:pPr>
      <w:r w:rsidRPr="00F472D2">
        <w:rPr>
          <w:rStyle w:val="Smbolodenotaalpie"/>
          <w:sz w:val="14"/>
          <w:szCs w:val="14"/>
        </w:rPr>
        <w:footnoteRef/>
      </w:r>
      <w:r w:rsidRPr="00F472D2">
        <w:rPr>
          <w:bCs/>
          <w:sz w:val="14"/>
          <w:szCs w:val="14"/>
        </w:rPr>
        <w:t xml:space="preserve"> </w:t>
      </w:r>
      <w:r w:rsidRPr="00F472D2">
        <w:rPr>
          <w:b/>
          <w:bCs/>
          <w:sz w:val="14"/>
          <w:szCs w:val="14"/>
          <w:lang w:eastAsia="es-MX"/>
        </w:rPr>
        <w:t xml:space="preserve">Fuente: </w:t>
      </w:r>
      <w:r w:rsidRPr="00F472D2">
        <w:rPr>
          <w:sz w:val="14"/>
          <w:szCs w:val="14"/>
          <w:lang w:eastAsia="es-MX"/>
        </w:rPr>
        <w:t>Instituto de Información Territorial del Estado de Jalisco, IITEJ; 2012. Con información de SEMADES, 2000, 2010;</w:t>
      </w:r>
    </w:p>
    <w:p w:rsidR="00A40A34" w:rsidRPr="00F472D2" w:rsidRDefault="00A40A34" w:rsidP="007711D8">
      <w:pPr>
        <w:pStyle w:val="Sinespaciado"/>
        <w:rPr>
          <w:sz w:val="14"/>
          <w:szCs w:val="14"/>
        </w:rPr>
      </w:pPr>
      <w:r w:rsidRPr="00F472D2">
        <w:rPr>
          <w:sz w:val="14"/>
          <w:szCs w:val="14"/>
          <w:lang w:eastAsia="es-MX"/>
        </w:rPr>
        <w:t>SEMARNAT, 2000; CONAGUA, 2010; CONABIO, 2010; INEGI, 1982, 2005,2007; CONAFOR, 2007; CEA, 2007; CCA, 2010. Sistema de Información Geográfica y Estadística del Estado de Jalisco. Diagnóstico del Municipio de Tlaquepaque, Gobierno del Estado de Jalisco 2012, p. 28.</w:t>
      </w:r>
    </w:p>
  </w:footnote>
  <w:footnote w:id="39">
    <w:p w:rsidR="00A40A34" w:rsidRPr="00F472D2" w:rsidRDefault="00A40A34" w:rsidP="007711D8">
      <w:pPr>
        <w:pStyle w:val="Sinespaciado"/>
        <w:rPr>
          <w:sz w:val="14"/>
          <w:szCs w:val="14"/>
        </w:rPr>
      </w:pPr>
      <w:r w:rsidRPr="00F472D2">
        <w:rPr>
          <w:rStyle w:val="Smbolodenotaalpie"/>
          <w:sz w:val="14"/>
          <w:szCs w:val="14"/>
        </w:rPr>
        <w:footnoteRef/>
      </w:r>
      <w:r w:rsidRPr="00F472D2">
        <w:rPr>
          <w:bCs/>
          <w:sz w:val="14"/>
          <w:szCs w:val="14"/>
        </w:rPr>
        <w:t xml:space="preserve"> </w:t>
      </w:r>
      <w:r>
        <w:rPr>
          <w:bCs/>
          <w:sz w:val="14"/>
          <w:szCs w:val="14"/>
        </w:rPr>
        <w:t>Tlaquepaque Diagnóstico Municipal. Instituto de Información Estadística y Geográfica, Jalisco. Junio 2014, p. 27</w:t>
      </w:r>
      <w:r w:rsidRPr="00AA5B85">
        <w:rPr>
          <w:sz w:val="14"/>
          <w:szCs w:val="14"/>
        </w:rPr>
        <w:t>.</w:t>
      </w:r>
    </w:p>
  </w:footnote>
  <w:footnote w:id="40">
    <w:p w:rsidR="00A40A34" w:rsidRPr="00F77F8B" w:rsidRDefault="00A40A34" w:rsidP="00F77F8B">
      <w:pPr>
        <w:pStyle w:val="Sinespaciado"/>
        <w:rPr>
          <w:b/>
          <w:sz w:val="16"/>
          <w:szCs w:val="16"/>
        </w:rPr>
      </w:pPr>
      <w:r w:rsidRPr="00F472D2">
        <w:rPr>
          <w:rStyle w:val="Smbolodenotaalpie"/>
          <w:sz w:val="14"/>
          <w:szCs w:val="14"/>
        </w:rPr>
        <w:footnoteRef/>
      </w:r>
      <w:r w:rsidRPr="00F472D2">
        <w:rPr>
          <w:bCs/>
          <w:sz w:val="14"/>
          <w:szCs w:val="14"/>
        </w:rPr>
        <w:t xml:space="preserve"> </w:t>
      </w:r>
      <w:r w:rsidRPr="00F77F8B">
        <w:rPr>
          <w:sz w:val="16"/>
          <w:szCs w:val="16"/>
          <w:lang w:eastAsia="es-MX"/>
        </w:rPr>
        <w:t xml:space="preserve">Auditoria Superior de la Federación. Dictamen de Auditoría Financiera y de Cumplimiento: 13-D-14098-02-1229. </w:t>
      </w:r>
      <w:r w:rsidRPr="00F77F8B">
        <w:rPr>
          <w:sz w:val="16"/>
          <w:szCs w:val="16"/>
        </w:rPr>
        <w:t xml:space="preserve">Auditoria a los </w:t>
      </w:r>
      <w:r w:rsidRPr="00F77F8B">
        <w:rPr>
          <w:sz w:val="16"/>
          <w:szCs w:val="16"/>
          <w:lang w:eastAsia="es-MX"/>
        </w:rPr>
        <w:t>Recursos del Fondo de Pavimentación, Espacios Deportivos, Alumbrado Público y Rehabilitación de Infraestructura Educativa para Municipios y Demarcaciones Territoriales del Distrito Federal. Asignado al Presupuesto 2013.</w:t>
      </w:r>
    </w:p>
  </w:footnote>
  <w:footnote w:id="41">
    <w:p w:rsidR="00A40A34" w:rsidRPr="00F77F8B" w:rsidRDefault="00A40A34" w:rsidP="00F77F8B">
      <w:pPr>
        <w:pStyle w:val="Sinespaciado"/>
        <w:rPr>
          <w:b/>
          <w:sz w:val="16"/>
          <w:szCs w:val="16"/>
        </w:rPr>
      </w:pPr>
      <w:r w:rsidRPr="00F472D2">
        <w:rPr>
          <w:rStyle w:val="Smbolodenotaalpie"/>
          <w:sz w:val="14"/>
          <w:szCs w:val="14"/>
        </w:rPr>
        <w:footnoteRef/>
      </w:r>
      <w:r w:rsidRPr="00F472D2">
        <w:rPr>
          <w:bCs/>
          <w:sz w:val="14"/>
          <w:szCs w:val="14"/>
        </w:rPr>
        <w:t xml:space="preserve"> </w:t>
      </w:r>
      <w:r>
        <w:rPr>
          <w:bCs/>
          <w:sz w:val="14"/>
          <w:szCs w:val="14"/>
        </w:rPr>
        <w:t xml:space="preserve">RAMOS PONCE María Guadalupe, </w:t>
      </w:r>
      <w:r w:rsidRPr="00F77F8B">
        <w:rPr>
          <w:bCs/>
          <w:i/>
          <w:sz w:val="14"/>
          <w:szCs w:val="14"/>
        </w:rPr>
        <w:t>Estudio de Feminicidios en Jalisco</w:t>
      </w:r>
      <w:r>
        <w:rPr>
          <w:bCs/>
          <w:sz w:val="14"/>
          <w:szCs w:val="14"/>
        </w:rPr>
        <w:t xml:space="preserve">, </w:t>
      </w:r>
      <w:r w:rsidRPr="00F77F8B">
        <w:rPr>
          <w:bCs/>
          <w:sz w:val="14"/>
          <w:szCs w:val="14"/>
        </w:rPr>
        <w:t xml:space="preserve">Editorial Sindicato de Trabajadores Académicos de la Universidad de Guadalajara,  </w:t>
      </w:r>
      <w:r>
        <w:rPr>
          <w:bCs/>
          <w:sz w:val="14"/>
          <w:szCs w:val="14"/>
        </w:rPr>
        <w:t>México 2015, pp. 120-129.</w:t>
      </w:r>
    </w:p>
  </w:footnote>
  <w:footnote w:id="42">
    <w:p w:rsidR="00A40A34" w:rsidRPr="00F472D2" w:rsidRDefault="00A40A34" w:rsidP="007711D8">
      <w:pPr>
        <w:pStyle w:val="Sinespaciado"/>
        <w:rPr>
          <w:sz w:val="14"/>
          <w:szCs w:val="14"/>
        </w:rPr>
      </w:pPr>
      <w:r w:rsidRPr="00F472D2">
        <w:rPr>
          <w:rStyle w:val="Smbolodenotaalpie"/>
          <w:sz w:val="14"/>
          <w:szCs w:val="14"/>
        </w:rPr>
        <w:footnoteRef/>
      </w:r>
      <w:r w:rsidRPr="00F472D2">
        <w:rPr>
          <w:sz w:val="14"/>
          <w:szCs w:val="14"/>
        </w:rPr>
        <w:t xml:space="preserve"> INEGI 2010. Plan Municipal de Desarrollo 2012-2015 Ayuntamiento de Tlaquepaque, pp. 71-76.</w:t>
      </w:r>
    </w:p>
  </w:footnote>
  <w:footnote w:id="43">
    <w:p w:rsidR="00A40A34" w:rsidRPr="00F472D2" w:rsidRDefault="00A40A34" w:rsidP="007711D8">
      <w:pPr>
        <w:pStyle w:val="Sinespaciado"/>
        <w:rPr>
          <w:sz w:val="14"/>
          <w:szCs w:val="14"/>
        </w:rPr>
      </w:pPr>
      <w:r w:rsidRPr="00F472D2">
        <w:rPr>
          <w:rStyle w:val="Smbolodenotaalpie"/>
          <w:sz w:val="14"/>
          <w:szCs w:val="14"/>
        </w:rPr>
        <w:footnoteRef/>
      </w:r>
      <w:r w:rsidRPr="00F472D2">
        <w:rPr>
          <w:bCs/>
          <w:sz w:val="14"/>
          <w:szCs w:val="14"/>
        </w:rPr>
        <w:t xml:space="preserve"> </w:t>
      </w:r>
      <w:r w:rsidRPr="00F472D2">
        <w:rPr>
          <w:sz w:val="14"/>
          <w:szCs w:val="14"/>
        </w:rPr>
        <w:t xml:space="preserve">El Índice de Desarrollo Municipal (IDM) parte de tres premisas vinculadas con el concepto de desarrollo humano: 1.- El principal objetivo del desarrollo es beneficiar a las personas; 2.- Las actividades de los gobiernos afectan el nivel de desarrollo de sus comunidades y, 3.- El desarrollo sostenible posibilita el bienestar de los individuos a largo plazo. Así el IDM surge de integrar cuatro dimensiones del desarrollo: </w:t>
      </w:r>
      <w:r w:rsidRPr="00F472D2">
        <w:rPr>
          <w:b/>
          <w:bCs/>
          <w:sz w:val="14"/>
          <w:szCs w:val="14"/>
        </w:rPr>
        <w:t>social</w:t>
      </w:r>
      <w:r w:rsidRPr="00F472D2">
        <w:rPr>
          <w:sz w:val="14"/>
          <w:szCs w:val="14"/>
        </w:rPr>
        <w:t xml:space="preserve">, </w:t>
      </w:r>
      <w:r w:rsidRPr="00F472D2">
        <w:rPr>
          <w:b/>
          <w:bCs/>
          <w:sz w:val="14"/>
          <w:szCs w:val="14"/>
        </w:rPr>
        <w:t xml:space="preserve">económica, ambiental </w:t>
      </w:r>
      <w:r w:rsidRPr="00F472D2">
        <w:rPr>
          <w:sz w:val="14"/>
          <w:szCs w:val="14"/>
        </w:rPr>
        <w:t xml:space="preserve">e </w:t>
      </w:r>
      <w:r w:rsidRPr="00F472D2">
        <w:rPr>
          <w:b/>
          <w:bCs/>
          <w:sz w:val="14"/>
          <w:szCs w:val="14"/>
        </w:rPr>
        <w:t xml:space="preserve">institucional </w:t>
      </w:r>
      <w:r w:rsidRPr="00F472D2">
        <w:rPr>
          <w:sz w:val="14"/>
          <w:szCs w:val="14"/>
        </w:rPr>
        <w:t>para presentar una evaluación integral de la situación de los municipios.</w:t>
      </w:r>
    </w:p>
  </w:footnote>
  <w:footnote w:id="44">
    <w:p w:rsidR="00A40A34" w:rsidRPr="00E83DBF" w:rsidRDefault="00A40A34" w:rsidP="007711D8">
      <w:pPr>
        <w:pStyle w:val="Sinespaciado"/>
        <w:rPr>
          <w:sz w:val="16"/>
          <w:szCs w:val="16"/>
        </w:rPr>
      </w:pPr>
      <w:r w:rsidRPr="00F472D2">
        <w:rPr>
          <w:rStyle w:val="Smbolodenotaalpie"/>
          <w:sz w:val="14"/>
          <w:szCs w:val="14"/>
        </w:rPr>
        <w:footnoteRef/>
      </w:r>
      <w:r w:rsidRPr="00F472D2">
        <w:rPr>
          <w:bCs/>
          <w:sz w:val="14"/>
          <w:szCs w:val="14"/>
        </w:rPr>
        <w:t xml:space="preserve"> </w:t>
      </w:r>
      <w:hyperlink r:id="rId2" w:history="1">
        <w:r w:rsidRPr="00F472D2">
          <w:rPr>
            <w:rStyle w:val="Hipervnculo"/>
            <w:rFonts w:eastAsia="Times New Roman"/>
            <w:sz w:val="14"/>
            <w:szCs w:val="14"/>
            <w:lang w:eastAsia="es-MX"/>
          </w:rPr>
          <w:t>http://www.unionjalisco.mx/articulo/2014/12/21/ciudadanos/zapopan/zapopan-es-lider-en-desarrollo-humano</w:t>
        </w:r>
      </w:hyperlink>
    </w:p>
  </w:footnote>
  <w:footnote w:id="45">
    <w:p w:rsidR="00A40A34" w:rsidRPr="00707F4D" w:rsidRDefault="00A40A34" w:rsidP="00B23729">
      <w:pPr>
        <w:pStyle w:val="Textonotapie"/>
        <w:rPr>
          <w:sz w:val="16"/>
        </w:rPr>
      </w:pPr>
      <w:r>
        <w:rPr>
          <w:rStyle w:val="Refdenotaalpie"/>
        </w:rPr>
        <w:footnoteRef/>
      </w:r>
      <w:r>
        <w:t xml:space="preserve"> </w:t>
      </w:r>
      <w:r w:rsidRPr="00707F4D">
        <w:rPr>
          <w:sz w:val="16"/>
        </w:rPr>
        <w:t xml:space="preserve">El Diseño estuvo coordinado por </w:t>
      </w:r>
      <w:proofErr w:type="spellStart"/>
      <w:r w:rsidRPr="00707F4D">
        <w:rPr>
          <w:sz w:val="16"/>
        </w:rPr>
        <w:t>Coplademun</w:t>
      </w:r>
      <w:proofErr w:type="spellEnd"/>
      <w:r w:rsidRPr="00707F4D">
        <w:rPr>
          <w:sz w:val="16"/>
        </w:rPr>
        <w:t xml:space="preserve"> y Participación Ciudadana, en colaboración de las Dependencias Desarrollo Social, Seguridad, Protección Civil, Obras Públicas, Medio Ambiente, </w:t>
      </w:r>
      <w:proofErr w:type="spellStart"/>
      <w:r w:rsidRPr="00707F4D">
        <w:rPr>
          <w:sz w:val="16"/>
        </w:rPr>
        <w:t>IMMujeres</w:t>
      </w:r>
      <w:proofErr w:type="spellEnd"/>
      <w:r w:rsidRPr="00707F4D">
        <w:rPr>
          <w:sz w:val="16"/>
        </w:rPr>
        <w:t>.</w:t>
      </w:r>
      <w:r>
        <w:rPr>
          <w:sz w:val="16"/>
        </w:rPr>
        <w:t xml:space="preserve"> Ver Anexo A.</w:t>
      </w:r>
    </w:p>
  </w:footnote>
  <w:footnote w:id="46">
    <w:p w:rsidR="00A40A34" w:rsidRDefault="00A40A34" w:rsidP="00B23729">
      <w:pPr>
        <w:pStyle w:val="Textonotapie"/>
      </w:pPr>
      <w:r>
        <w:rPr>
          <w:rStyle w:val="Refdenotaalpie"/>
        </w:rPr>
        <w:footnoteRef/>
      </w:r>
      <w:r>
        <w:t xml:space="preserve"> </w:t>
      </w:r>
      <w:r w:rsidRPr="00DA7E5C">
        <w:rPr>
          <w:sz w:val="16"/>
        </w:rPr>
        <w:t xml:space="preserve">Diseño a cargo de </w:t>
      </w:r>
      <w:proofErr w:type="spellStart"/>
      <w:r w:rsidRPr="00DA7E5C">
        <w:rPr>
          <w:sz w:val="16"/>
        </w:rPr>
        <w:t>Coplademun</w:t>
      </w:r>
      <w:proofErr w:type="spellEnd"/>
      <w:r w:rsidRPr="00DA7E5C">
        <w:rPr>
          <w:sz w:val="16"/>
        </w:rPr>
        <w:t>.</w:t>
      </w:r>
      <w:r>
        <w:rPr>
          <w:sz w:val="16"/>
        </w:rPr>
        <w:t xml:space="preserve"> Ver Anexo B.</w:t>
      </w:r>
    </w:p>
  </w:footnote>
  <w:footnote w:id="47">
    <w:p w:rsidR="00A40A34" w:rsidRPr="00DA7E5C" w:rsidRDefault="00A40A34" w:rsidP="00B23729">
      <w:pPr>
        <w:pStyle w:val="Textonotapie"/>
        <w:rPr>
          <w:sz w:val="16"/>
        </w:rPr>
      </w:pPr>
      <w:r>
        <w:rPr>
          <w:rStyle w:val="Refdenotaalpie"/>
        </w:rPr>
        <w:footnoteRef/>
      </w:r>
      <w:r>
        <w:t xml:space="preserve"> </w:t>
      </w:r>
      <w:r w:rsidRPr="00DA7E5C">
        <w:rPr>
          <w:sz w:val="16"/>
        </w:rPr>
        <w:t xml:space="preserve">La coordinación del Diseño por </w:t>
      </w:r>
      <w:proofErr w:type="spellStart"/>
      <w:r w:rsidRPr="00DA7E5C">
        <w:rPr>
          <w:sz w:val="16"/>
        </w:rPr>
        <w:t>Coplademun</w:t>
      </w:r>
      <w:proofErr w:type="spellEnd"/>
      <w:r w:rsidRPr="00DA7E5C">
        <w:rPr>
          <w:sz w:val="16"/>
        </w:rPr>
        <w:t xml:space="preserve">, con la participación de Desarrollo Social, Participación Ciudadana, </w:t>
      </w:r>
      <w:proofErr w:type="spellStart"/>
      <w:r w:rsidRPr="00DA7E5C">
        <w:rPr>
          <w:sz w:val="16"/>
        </w:rPr>
        <w:t>IMMujeres</w:t>
      </w:r>
      <w:proofErr w:type="spellEnd"/>
      <w:r w:rsidRPr="00DA7E5C">
        <w:rPr>
          <w:sz w:val="16"/>
        </w:rPr>
        <w:t xml:space="preserve">, DIF, </w:t>
      </w:r>
      <w:proofErr w:type="spellStart"/>
      <w:r w:rsidRPr="00DA7E5C">
        <w:rPr>
          <w:sz w:val="16"/>
        </w:rPr>
        <w:t>Imjuve</w:t>
      </w:r>
      <w:proofErr w:type="spellEnd"/>
      <w:r w:rsidRPr="00DA7E5C">
        <w:rPr>
          <w:sz w:val="16"/>
        </w:rPr>
        <w:t xml:space="preserve">, </w:t>
      </w:r>
      <w:proofErr w:type="spellStart"/>
      <w:r w:rsidRPr="00DA7E5C">
        <w:rPr>
          <w:sz w:val="16"/>
        </w:rPr>
        <w:t>Comucad</w:t>
      </w:r>
      <w:proofErr w:type="spellEnd"/>
      <w:r w:rsidRPr="00DA7E5C">
        <w:rPr>
          <w:sz w:val="16"/>
        </w:rPr>
        <w:t xml:space="preserve">, </w:t>
      </w:r>
      <w:proofErr w:type="spellStart"/>
      <w:r w:rsidRPr="00DA7E5C">
        <w:rPr>
          <w:sz w:val="16"/>
        </w:rPr>
        <w:t>Comude</w:t>
      </w:r>
      <w:proofErr w:type="spellEnd"/>
      <w:r w:rsidRPr="00DA7E5C">
        <w:rPr>
          <w:sz w:val="16"/>
        </w:rPr>
        <w:t>.</w:t>
      </w:r>
      <w:r>
        <w:rPr>
          <w:sz w:val="16"/>
        </w:rPr>
        <w:t xml:space="preserve"> Ver Anexo C.</w:t>
      </w:r>
    </w:p>
  </w:footnote>
  <w:footnote w:id="48">
    <w:p w:rsidR="00A40A34" w:rsidRPr="00DA7E5C" w:rsidRDefault="00A40A34" w:rsidP="00B23729">
      <w:pPr>
        <w:pStyle w:val="Textonotapie"/>
        <w:rPr>
          <w:sz w:val="16"/>
        </w:rPr>
      </w:pPr>
      <w:r>
        <w:rPr>
          <w:rStyle w:val="Refdenotaalpie"/>
        </w:rPr>
        <w:footnoteRef/>
      </w:r>
      <w:r>
        <w:t xml:space="preserve"> </w:t>
      </w:r>
      <w:r w:rsidRPr="00DA7E5C">
        <w:rPr>
          <w:sz w:val="16"/>
        </w:rPr>
        <w:t xml:space="preserve">Diseño a cargo de </w:t>
      </w:r>
      <w:proofErr w:type="spellStart"/>
      <w:r w:rsidRPr="00DA7E5C">
        <w:rPr>
          <w:sz w:val="16"/>
        </w:rPr>
        <w:t>IMMujeres</w:t>
      </w:r>
      <w:proofErr w:type="spellEnd"/>
      <w:r w:rsidRPr="00DA7E5C">
        <w:rPr>
          <w:sz w:val="16"/>
        </w:rPr>
        <w:t xml:space="preserve">, en coordinación con </w:t>
      </w:r>
      <w:proofErr w:type="spellStart"/>
      <w:r w:rsidRPr="00DA7E5C">
        <w:rPr>
          <w:sz w:val="16"/>
        </w:rPr>
        <w:t>Copaldemun</w:t>
      </w:r>
      <w:proofErr w:type="spellEnd"/>
      <w:r w:rsidRPr="00DA7E5C">
        <w:rPr>
          <w:sz w:val="16"/>
        </w:rPr>
        <w:t>.</w:t>
      </w:r>
      <w:r>
        <w:rPr>
          <w:sz w:val="16"/>
        </w:rPr>
        <w:t xml:space="preserve"> Ver anexo D.</w:t>
      </w:r>
    </w:p>
  </w:footnote>
  <w:footnote w:id="49">
    <w:p w:rsidR="00A40A34" w:rsidRPr="00FC2B4B" w:rsidRDefault="00A40A34" w:rsidP="00470CAB">
      <w:pPr>
        <w:pStyle w:val="Textonotapie"/>
        <w:rPr>
          <w:sz w:val="16"/>
        </w:rPr>
      </w:pPr>
      <w:r>
        <w:rPr>
          <w:rStyle w:val="Refdenotaalpie"/>
        </w:rPr>
        <w:footnoteRef/>
      </w:r>
      <w:r>
        <w:t xml:space="preserve"> </w:t>
      </w:r>
      <w:r w:rsidRPr="00FC2B4B">
        <w:rPr>
          <w:sz w:val="16"/>
        </w:rPr>
        <w:t>Diario de campo. Observación directa</w:t>
      </w:r>
    </w:p>
  </w:footnote>
  <w:footnote w:id="50">
    <w:p w:rsidR="00A40A34" w:rsidRDefault="00A40A34" w:rsidP="00470CAB">
      <w:pPr>
        <w:pStyle w:val="Textonotapie"/>
      </w:pPr>
      <w:r>
        <w:rPr>
          <w:rStyle w:val="Refdenotaalpie"/>
        </w:rPr>
        <w:footnoteRef/>
      </w:r>
      <w:r>
        <w:t xml:space="preserve"> </w:t>
      </w:r>
      <w:r w:rsidRPr="002A1727">
        <w:rPr>
          <w:sz w:val="16"/>
        </w:rPr>
        <w:t>Encuesta Tlaquepaque 2015. De Percepción</w:t>
      </w:r>
      <w:r>
        <w:t xml:space="preserve"> </w:t>
      </w:r>
    </w:p>
  </w:footnote>
  <w:footnote w:id="51">
    <w:p w:rsidR="00A40A34" w:rsidRDefault="00A40A34" w:rsidP="00470CAB">
      <w:pPr>
        <w:pStyle w:val="Textonotapie"/>
      </w:pPr>
      <w:r>
        <w:rPr>
          <w:rStyle w:val="Refdenotaalpie"/>
        </w:rPr>
        <w:footnoteRef/>
      </w:r>
      <w:r>
        <w:t xml:space="preserve"> </w:t>
      </w:r>
      <w:r w:rsidRPr="002A1727">
        <w:rPr>
          <w:sz w:val="16"/>
        </w:rPr>
        <w:t>Encuesta Tlaquepaque 2015. De Percepción</w:t>
      </w:r>
    </w:p>
  </w:footnote>
  <w:footnote w:id="52">
    <w:p w:rsidR="00A40A34" w:rsidRDefault="00A40A34" w:rsidP="00470CAB">
      <w:pPr>
        <w:pStyle w:val="Textonotapie"/>
      </w:pPr>
      <w:r>
        <w:rPr>
          <w:rStyle w:val="Refdenotaalpie"/>
        </w:rPr>
        <w:footnoteRef/>
      </w:r>
      <w:r>
        <w:t xml:space="preserve"> </w:t>
      </w:r>
      <w:r w:rsidRPr="002A1727">
        <w:rPr>
          <w:sz w:val="16"/>
        </w:rPr>
        <w:t>Encuesta Tlaquepaque 2015. De Percepción</w:t>
      </w:r>
    </w:p>
  </w:footnote>
  <w:footnote w:id="53">
    <w:p w:rsidR="00A40A34" w:rsidRPr="00E50CB9" w:rsidRDefault="00A40A34" w:rsidP="006922B8">
      <w:pPr>
        <w:pStyle w:val="Textonotapie"/>
        <w:rPr>
          <w:sz w:val="18"/>
        </w:rPr>
      </w:pPr>
      <w:r>
        <w:rPr>
          <w:rStyle w:val="Refdenotaalpie"/>
        </w:rPr>
        <w:footnoteRef/>
      </w:r>
      <w:r>
        <w:t xml:space="preserve"> </w:t>
      </w:r>
      <w:r w:rsidRPr="00E50CB9">
        <w:rPr>
          <w:sz w:val="18"/>
        </w:rPr>
        <w:t>Fuente directa: Resultados de la entrevista realizada en las colonias del Municipio de San Pedro Tlaquepaque. A cargo del Instituto Municipal de las Mujeres en Tlaquepaque IMMT.</w:t>
      </w:r>
    </w:p>
  </w:footnote>
  <w:footnote w:id="54">
    <w:p w:rsidR="00A40A34" w:rsidRDefault="00A40A34" w:rsidP="00C31E69">
      <w:pPr>
        <w:pStyle w:val="Textonotapie"/>
      </w:pPr>
      <w:r>
        <w:rPr>
          <w:rStyle w:val="Refdenotaalpie"/>
        </w:rPr>
        <w:footnoteRef/>
      </w:r>
      <w:r>
        <w:t xml:space="preserve"> </w:t>
      </w:r>
      <w:r w:rsidRPr="00930311">
        <w:rPr>
          <w:rFonts w:ascii="Verdana" w:hAnsi="Verdana"/>
          <w:sz w:val="18"/>
          <w:szCs w:val="18"/>
        </w:rPr>
        <w:t>LGAMVLV</w:t>
      </w:r>
      <w:r>
        <w:rPr>
          <w:rFonts w:ascii="Verdana" w:hAnsi="Verdana"/>
          <w:sz w:val="18"/>
          <w:szCs w:val="18"/>
        </w:rPr>
        <w:t>:</w:t>
      </w:r>
      <w:r w:rsidRPr="00930311">
        <w:rPr>
          <w:rFonts w:ascii="Verdana" w:hAnsi="Verdana"/>
          <w:sz w:val="18"/>
          <w:szCs w:val="18"/>
        </w:rPr>
        <w:t xml:space="preserve"> La Ley General de Acceso de las Mujeres a una Vida Libre de Violencia</w:t>
      </w:r>
      <w:r>
        <w:rPr>
          <w:rFonts w:ascii="Verdana" w:hAnsi="Verdana"/>
          <w:sz w:val="18"/>
          <w:szCs w:val="18"/>
        </w:rPr>
        <w:t>.</w:t>
      </w:r>
    </w:p>
  </w:footnote>
  <w:footnote w:id="55">
    <w:p w:rsidR="00A40A34" w:rsidRDefault="00A40A34" w:rsidP="00C31E69">
      <w:pPr>
        <w:pStyle w:val="Textonotapie"/>
      </w:pPr>
      <w:r>
        <w:rPr>
          <w:rStyle w:val="Refdenotaalpie"/>
        </w:rPr>
        <w:footnoteRef/>
      </w:r>
      <w:r>
        <w:t xml:space="preserve"> SIAP Sistema de Información Agrícola y Pecuaria. SAGARPA. Anuario estadístico 2014.</w:t>
      </w:r>
    </w:p>
  </w:footnote>
  <w:footnote w:id="56">
    <w:p w:rsidR="00A40A34" w:rsidRPr="00527969" w:rsidRDefault="00A40A34" w:rsidP="00C31E69">
      <w:pPr>
        <w:pStyle w:val="Textonotapie"/>
        <w:rPr>
          <w:sz w:val="18"/>
        </w:rPr>
      </w:pPr>
      <w:r>
        <w:rPr>
          <w:rStyle w:val="Refdenotaalpie"/>
        </w:rPr>
        <w:footnoteRef/>
      </w:r>
      <w:r>
        <w:t xml:space="preserve"> </w:t>
      </w:r>
      <w:r w:rsidRPr="00527969">
        <w:rPr>
          <w:sz w:val="18"/>
        </w:rPr>
        <w:t>Fuente: IMSS. Total de trabajadores asegurados. Dato a septiembre 2015.</w:t>
      </w:r>
    </w:p>
  </w:footnote>
  <w:footnote w:id="57">
    <w:p w:rsidR="00A40A34" w:rsidRDefault="00A40A34" w:rsidP="00C31E69">
      <w:pPr>
        <w:pStyle w:val="Textonotapie"/>
      </w:pPr>
      <w:r>
        <w:rPr>
          <w:rStyle w:val="Refdenotaalpie"/>
        </w:rPr>
        <w:footnoteRef/>
      </w:r>
      <w:r>
        <w:t xml:space="preserve"> www.</w:t>
      </w:r>
      <w:r>
        <w:rPr>
          <w:sz w:val="18"/>
        </w:rPr>
        <w:t>i</w:t>
      </w:r>
      <w:r w:rsidRPr="00F7334E">
        <w:rPr>
          <w:sz w:val="18"/>
        </w:rPr>
        <w:t>negi</w:t>
      </w:r>
      <w:r>
        <w:rPr>
          <w:sz w:val="18"/>
        </w:rPr>
        <w:t>.gob.mx</w:t>
      </w:r>
      <w:r w:rsidRPr="00F7334E">
        <w:rPr>
          <w:sz w:val="18"/>
        </w:rPr>
        <w:t xml:space="preserve"> </w:t>
      </w:r>
      <w:r>
        <w:rPr>
          <w:sz w:val="18"/>
        </w:rPr>
        <w:t xml:space="preserve"> C</w:t>
      </w:r>
      <w:r w:rsidRPr="00F7334E">
        <w:rPr>
          <w:sz w:val="18"/>
        </w:rPr>
        <w:t>onsulta de datos interactiva por municipio. 2010.</w:t>
      </w:r>
    </w:p>
  </w:footnote>
  <w:footnote w:id="58">
    <w:p w:rsidR="00A40A34" w:rsidRDefault="00A40A34" w:rsidP="00760616">
      <w:pPr>
        <w:pStyle w:val="Textonotapie"/>
      </w:pPr>
      <w:r>
        <w:rPr>
          <w:rStyle w:val="Refdenotaalpie"/>
        </w:rPr>
        <w:footnoteRef/>
      </w:r>
      <w:r>
        <w:t xml:space="preserve"> www.</w:t>
      </w:r>
      <w:r w:rsidRPr="00AD0C8F">
        <w:rPr>
          <w:sz w:val="18"/>
        </w:rPr>
        <w:t>iieg.gob.mx</w:t>
      </w:r>
      <w:r>
        <w:rPr>
          <w:sz w:val="18"/>
        </w:rPr>
        <w:t xml:space="preserve"> </w:t>
      </w:r>
      <w:r w:rsidRPr="00AD0C8F">
        <w:rPr>
          <w:sz w:val="18"/>
        </w:rPr>
        <w:t>Instituto de Información Estadística y Geográfica de Jalisco, con información de SEMADES 2013.</w:t>
      </w:r>
    </w:p>
  </w:footnote>
  <w:footnote w:id="59">
    <w:p w:rsidR="00A40A34" w:rsidRPr="00F472D2" w:rsidRDefault="00A40A34" w:rsidP="00EB1A00">
      <w:pPr>
        <w:pStyle w:val="Sinespaciado"/>
        <w:rPr>
          <w:sz w:val="14"/>
          <w:szCs w:val="14"/>
          <w:lang w:eastAsia="es-MX"/>
        </w:rPr>
      </w:pPr>
      <w:r w:rsidRPr="00F472D2">
        <w:rPr>
          <w:rStyle w:val="Smbolodenotaalpie"/>
          <w:sz w:val="14"/>
          <w:szCs w:val="14"/>
        </w:rPr>
        <w:footnoteRef/>
      </w:r>
      <w:r w:rsidRPr="00F472D2">
        <w:rPr>
          <w:bCs/>
          <w:sz w:val="14"/>
          <w:szCs w:val="14"/>
        </w:rPr>
        <w:t xml:space="preserve"> </w:t>
      </w:r>
      <w:r w:rsidRPr="00F472D2">
        <w:rPr>
          <w:b/>
          <w:bCs/>
          <w:sz w:val="14"/>
          <w:szCs w:val="14"/>
          <w:lang w:eastAsia="es-MX"/>
        </w:rPr>
        <w:t xml:space="preserve">Fuente: </w:t>
      </w:r>
      <w:r w:rsidRPr="00F472D2">
        <w:rPr>
          <w:sz w:val="14"/>
          <w:szCs w:val="14"/>
          <w:lang w:eastAsia="es-MX"/>
        </w:rPr>
        <w:t>Instituto de Información Territorial del Estado de Jalisco, IITEJ; 2012. Con información de SEMADES, 2000, 2010;</w:t>
      </w:r>
    </w:p>
    <w:p w:rsidR="00A40A34" w:rsidRPr="00F472D2" w:rsidRDefault="00A40A34" w:rsidP="00EB1A00">
      <w:pPr>
        <w:pStyle w:val="Sinespaciado"/>
        <w:rPr>
          <w:sz w:val="14"/>
          <w:szCs w:val="14"/>
        </w:rPr>
      </w:pPr>
      <w:r w:rsidRPr="00F472D2">
        <w:rPr>
          <w:sz w:val="14"/>
          <w:szCs w:val="14"/>
          <w:lang w:eastAsia="es-MX"/>
        </w:rPr>
        <w:t>SEMARNAT, 2000; CONAGUA, 2010; CONABIO, 2010; INEGI, 1982, 2005,2007; CONAFOR, 2007; CEA, 2007; CCA, 2010. Sistema de Información Geográfica y Estadística del Estado de Jalisco. Diagnóstico del Municipio de Tlaquepaque, Gobierno del Estado de Jalisco 2012, p. 28.</w:t>
      </w:r>
    </w:p>
  </w:footnote>
  <w:footnote w:id="60">
    <w:p w:rsidR="00A40A34" w:rsidRPr="00A40A34" w:rsidRDefault="00A40A34" w:rsidP="0044019E">
      <w:pPr>
        <w:pStyle w:val="Sinespaciado"/>
        <w:rPr>
          <w:sz w:val="18"/>
          <w:lang w:val="es-MX"/>
        </w:rPr>
      </w:pPr>
      <w:r>
        <w:rPr>
          <w:rStyle w:val="Refdenotaalpie"/>
          <w:sz w:val="18"/>
        </w:rPr>
        <w:footnoteRef/>
      </w:r>
      <w:r>
        <w:rPr>
          <w:sz w:val="18"/>
        </w:rPr>
        <w:t xml:space="preserve"> ARRIAGA Ricardo, </w:t>
      </w:r>
      <w:r>
        <w:rPr>
          <w:i/>
          <w:iCs/>
          <w:sz w:val="18"/>
        </w:rPr>
        <w:t xml:space="preserve">Diseño de un sistema de medición de desempeño para evaluar la gestión municipal: una propuesta metodológica. </w:t>
      </w:r>
      <w:r>
        <w:rPr>
          <w:sz w:val="18"/>
        </w:rPr>
        <w:t xml:space="preserve">Serie Manuales. </w:t>
      </w:r>
      <w:r w:rsidRPr="00A40A34">
        <w:rPr>
          <w:sz w:val="18"/>
          <w:lang w:val="es-MX"/>
        </w:rPr>
        <w:t>ILPES-CEPAL, Chile, 2003, p. 35.</w:t>
      </w:r>
    </w:p>
  </w:footnote>
  <w:footnote w:id="61">
    <w:p w:rsidR="00A40A34" w:rsidRDefault="00A40A34" w:rsidP="0044019E">
      <w:pPr>
        <w:pStyle w:val="Sinespaciado"/>
        <w:rPr>
          <w:sz w:val="18"/>
          <w:lang w:val="es-MX"/>
        </w:rPr>
      </w:pPr>
      <w:r>
        <w:rPr>
          <w:rStyle w:val="Refdenotaalpie"/>
          <w:sz w:val="18"/>
        </w:rPr>
        <w:footnoteRef/>
      </w:r>
      <w:r>
        <w:rPr>
          <w:sz w:val="18"/>
        </w:rPr>
        <w:t xml:space="preserve"> </w:t>
      </w:r>
      <w:proofErr w:type="spellStart"/>
      <w:r>
        <w:rPr>
          <w:sz w:val="18"/>
        </w:rPr>
        <w:t>Idem</w:t>
      </w:r>
      <w:proofErr w:type="spellEnd"/>
      <w:r>
        <w:rPr>
          <w:sz w:val="18"/>
        </w:rPr>
        <w:t xml:space="preserve">, p. 58. </w:t>
      </w:r>
    </w:p>
  </w:footnote>
  <w:footnote w:id="62">
    <w:p w:rsidR="00A40A34" w:rsidRDefault="00A40A34" w:rsidP="0044019E">
      <w:pPr>
        <w:pStyle w:val="Sinespaciado"/>
        <w:rPr>
          <w:sz w:val="18"/>
        </w:rPr>
      </w:pPr>
      <w:r>
        <w:rPr>
          <w:rStyle w:val="Smbolodenotaalpie"/>
          <w:sz w:val="18"/>
          <w:szCs w:val="20"/>
        </w:rPr>
        <w:footnoteRef/>
      </w:r>
      <w:r>
        <w:rPr>
          <w:sz w:val="18"/>
        </w:rPr>
        <w:t xml:space="preserve"> Se retoman los puntos y se adicionan a partir de los conceptos desarrollados en la Guía para la Formulación y Ejecución de políticas municipales dirigidas a mujeres. Programa de Gestión Urbana del Programa de las Naciones Unidas para el Desarrollo. FALÚ Ana, Centro de Intercambio y Servicios Cono Sur, Argentina, p. 35.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330840EA"/>
    <w:name w:val="WW8Num3"/>
    <w:lvl w:ilvl="0">
      <w:start w:val="1"/>
      <w:numFmt w:val="decimal"/>
      <w:lvlText w:val="%1."/>
      <w:lvlJc w:val="left"/>
      <w:pPr>
        <w:tabs>
          <w:tab w:val="num" w:pos="1080"/>
        </w:tabs>
        <w:ind w:left="108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0000004"/>
    <w:multiLevelType w:val="singleLevel"/>
    <w:tmpl w:val="00000004"/>
    <w:name w:val="WW8Num4"/>
    <w:lvl w:ilvl="0">
      <w:start w:val="1"/>
      <w:numFmt w:val="decimal"/>
      <w:lvlText w:val="%1."/>
      <w:lvlJc w:val="left"/>
      <w:pPr>
        <w:tabs>
          <w:tab w:val="num" w:pos="720"/>
        </w:tabs>
        <w:ind w:left="720" w:hanging="360"/>
      </w:pPr>
    </w:lvl>
  </w:abstractNum>
  <w:abstractNum w:abstractNumId="2">
    <w:nsid w:val="00000008"/>
    <w:multiLevelType w:val="singleLevel"/>
    <w:tmpl w:val="00000008"/>
    <w:name w:val="WW8Num8"/>
    <w:lvl w:ilvl="0">
      <w:start w:val="1"/>
      <w:numFmt w:val="decimal"/>
      <w:lvlText w:val="%1."/>
      <w:lvlJc w:val="left"/>
      <w:pPr>
        <w:tabs>
          <w:tab w:val="num" w:pos="720"/>
        </w:tabs>
        <w:ind w:left="720" w:hanging="360"/>
      </w:pPr>
    </w:lvl>
  </w:abstractNum>
  <w:abstractNum w:abstractNumId="3">
    <w:nsid w:val="00000010"/>
    <w:multiLevelType w:val="multilevel"/>
    <w:tmpl w:val="000000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DE6B78"/>
    <w:multiLevelType w:val="hybridMultilevel"/>
    <w:tmpl w:val="40C653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0F978A1"/>
    <w:multiLevelType w:val="hybridMultilevel"/>
    <w:tmpl w:val="27401236"/>
    <w:lvl w:ilvl="0" w:tplc="392A55E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nsid w:val="05454CE6"/>
    <w:multiLevelType w:val="hybridMultilevel"/>
    <w:tmpl w:val="5F222DEA"/>
    <w:lvl w:ilvl="0" w:tplc="4B32369C">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6D66BEF"/>
    <w:multiLevelType w:val="multilevel"/>
    <w:tmpl w:val="D9F2B8F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lang w:val="es-E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1726551"/>
    <w:multiLevelType w:val="hybridMultilevel"/>
    <w:tmpl w:val="649C2C6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93C51BA"/>
    <w:multiLevelType w:val="hybridMultilevel"/>
    <w:tmpl w:val="657479F0"/>
    <w:lvl w:ilvl="0" w:tplc="3FC4AF10">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
    <w:nsid w:val="1A950535"/>
    <w:multiLevelType w:val="hybridMultilevel"/>
    <w:tmpl w:val="D608A4E8"/>
    <w:lvl w:ilvl="0" w:tplc="C12C4F48">
      <w:start w:val="1"/>
      <w:numFmt w:val="bullet"/>
      <w:lvlText w:val="•"/>
      <w:lvlJc w:val="left"/>
      <w:pPr>
        <w:tabs>
          <w:tab w:val="num" w:pos="720"/>
        </w:tabs>
        <w:ind w:left="720" w:hanging="360"/>
      </w:pPr>
      <w:rPr>
        <w:rFonts w:ascii="Arial" w:hAnsi="Arial" w:hint="default"/>
      </w:rPr>
    </w:lvl>
    <w:lvl w:ilvl="1" w:tplc="D2F6C7B0" w:tentative="1">
      <w:start w:val="1"/>
      <w:numFmt w:val="bullet"/>
      <w:lvlText w:val="•"/>
      <w:lvlJc w:val="left"/>
      <w:pPr>
        <w:tabs>
          <w:tab w:val="num" w:pos="1440"/>
        </w:tabs>
        <w:ind w:left="1440" w:hanging="360"/>
      </w:pPr>
      <w:rPr>
        <w:rFonts w:ascii="Arial" w:hAnsi="Arial" w:hint="default"/>
      </w:rPr>
    </w:lvl>
    <w:lvl w:ilvl="2" w:tplc="5E6AA132" w:tentative="1">
      <w:start w:val="1"/>
      <w:numFmt w:val="bullet"/>
      <w:lvlText w:val="•"/>
      <w:lvlJc w:val="left"/>
      <w:pPr>
        <w:tabs>
          <w:tab w:val="num" w:pos="2160"/>
        </w:tabs>
        <w:ind w:left="2160" w:hanging="360"/>
      </w:pPr>
      <w:rPr>
        <w:rFonts w:ascii="Arial" w:hAnsi="Arial" w:hint="default"/>
      </w:rPr>
    </w:lvl>
    <w:lvl w:ilvl="3" w:tplc="742E707E" w:tentative="1">
      <w:start w:val="1"/>
      <w:numFmt w:val="bullet"/>
      <w:lvlText w:val="•"/>
      <w:lvlJc w:val="left"/>
      <w:pPr>
        <w:tabs>
          <w:tab w:val="num" w:pos="2880"/>
        </w:tabs>
        <w:ind w:left="2880" w:hanging="360"/>
      </w:pPr>
      <w:rPr>
        <w:rFonts w:ascii="Arial" w:hAnsi="Arial" w:hint="default"/>
      </w:rPr>
    </w:lvl>
    <w:lvl w:ilvl="4" w:tplc="2F16AD04" w:tentative="1">
      <w:start w:val="1"/>
      <w:numFmt w:val="bullet"/>
      <w:lvlText w:val="•"/>
      <w:lvlJc w:val="left"/>
      <w:pPr>
        <w:tabs>
          <w:tab w:val="num" w:pos="3600"/>
        </w:tabs>
        <w:ind w:left="3600" w:hanging="360"/>
      </w:pPr>
      <w:rPr>
        <w:rFonts w:ascii="Arial" w:hAnsi="Arial" w:hint="default"/>
      </w:rPr>
    </w:lvl>
    <w:lvl w:ilvl="5" w:tplc="DE4A7BA4" w:tentative="1">
      <w:start w:val="1"/>
      <w:numFmt w:val="bullet"/>
      <w:lvlText w:val="•"/>
      <w:lvlJc w:val="left"/>
      <w:pPr>
        <w:tabs>
          <w:tab w:val="num" w:pos="4320"/>
        </w:tabs>
        <w:ind w:left="4320" w:hanging="360"/>
      </w:pPr>
      <w:rPr>
        <w:rFonts w:ascii="Arial" w:hAnsi="Arial" w:hint="default"/>
      </w:rPr>
    </w:lvl>
    <w:lvl w:ilvl="6" w:tplc="A9FE1FE8" w:tentative="1">
      <w:start w:val="1"/>
      <w:numFmt w:val="bullet"/>
      <w:lvlText w:val="•"/>
      <w:lvlJc w:val="left"/>
      <w:pPr>
        <w:tabs>
          <w:tab w:val="num" w:pos="5040"/>
        </w:tabs>
        <w:ind w:left="5040" w:hanging="360"/>
      </w:pPr>
      <w:rPr>
        <w:rFonts w:ascii="Arial" w:hAnsi="Arial" w:hint="default"/>
      </w:rPr>
    </w:lvl>
    <w:lvl w:ilvl="7" w:tplc="646E25C4" w:tentative="1">
      <w:start w:val="1"/>
      <w:numFmt w:val="bullet"/>
      <w:lvlText w:val="•"/>
      <w:lvlJc w:val="left"/>
      <w:pPr>
        <w:tabs>
          <w:tab w:val="num" w:pos="5760"/>
        </w:tabs>
        <w:ind w:left="5760" w:hanging="360"/>
      </w:pPr>
      <w:rPr>
        <w:rFonts w:ascii="Arial" w:hAnsi="Arial" w:hint="default"/>
      </w:rPr>
    </w:lvl>
    <w:lvl w:ilvl="8" w:tplc="5C9C4C38" w:tentative="1">
      <w:start w:val="1"/>
      <w:numFmt w:val="bullet"/>
      <w:lvlText w:val="•"/>
      <w:lvlJc w:val="left"/>
      <w:pPr>
        <w:tabs>
          <w:tab w:val="num" w:pos="6480"/>
        </w:tabs>
        <w:ind w:left="6480" w:hanging="360"/>
      </w:pPr>
      <w:rPr>
        <w:rFonts w:ascii="Arial" w:hAnsi="Arial" w:hint="default"/>
      </w:rPr>
    </w:lvl>
  </w:abstractNum>
  <w:abstractNum w:abstractNumId="11">
    <w:nsid w:val="1C482E03"/>
    <w:multiLevelType w:val="hybridMultilevel"/>
    <w:tmpl w:val="B6764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C907E34"/>
    <w:multiLevelType w:val="hybridMultilevel"/>
    <w:tmpl w:val="C73E1E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1A572C3"/>
    <w:multiLevelType w:val="hybridMultilevel"/>
    <w:tmpl w:val="CDE8C1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2AF42D8"/>
    <w:multiLevelType w:val="multilevel"/>
    <w:tmpl w:val="36B65244"/>
    <w:styleLink w:val="Estilo1"/>
    <w:lvl w:ilvl="0">
      <w:start w:val="1"/>
      <w:numFmt w:val="upperRoman"/>
      <w:lvlText w:val="%1."/>
      <w:lvlJc w:val="left"/>
      <w:pPr>
        <w:ind w:left="1080" w:hanging="720"/>
      </w:pPr>
      <w:rPr>
        <w:rFonts w:hint="default"/>
      </w:rPr>
    </w:lvl>
    <w:lvl w:ilvl="1">
      <w:start w:val="1"/>
      <w:numFmt w:val="decimal"/>
      <w:lvlText w:val="%2."/>
      <w:lvlJc w:val="left"/>
      <w:pPr>
        <w:ind w:left="1440" w:hanging="360"/>
      </w:pPr>
    </w:lvl>
    <w:lvl w:ilvl="2">
      <w:start w:val="1"/>
      <w:numFmt w:val="lowerLetter"/>
      <w:lvlText w:val="%3."/>
      <w:lvlJc w:val="right"/>
      <w:pPr>
        <w:ind w:left="2160" w:hanging="180"/>
      </w:pPr>
    </w:lvl>
    <w:lvl w:ilvl="3">
      <w:start w:val="1"/>
      <w:numFmt w:val="lowerRoman"/>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3E11B76"/>
    <w:multiLevelType w:val="hybridMultilevel"/>
    <w:tmpl w:val="74963BFC"/>
    <w:lvl w:ilvl="0" w:tplc="5B180E6A">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nsid w:val="24342173"/>
    <w:multiLevelType w:val="hybridMultilevel"/>
    <w:tmpl w:val="AE847F12"/>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27DF5B3C"/>
    <w:multiLevelType w:val="multilevel"/>
    <w:tmpl w:val="306C24BC"/>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9E31C99"/>
    <w:multiLevelType w:val="hybridMultilevel"/>
    <w:tmpl w:val="AE847F12"/>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B9F22FF"/>
    <w:multiLevelType w:val="hybridMultilevel"/>
    <w:tmpl w:val="96A8569A"/>
    <w:lvl w:ilvl="0" w:tplc="5504D240">
      <w:start w:val="1"/>
      <w:numFmt w:val="upperRoman"/>
      <w:lvlText w:val="%1."/>
      <w:lvlJc w:val="left"/>
      <w:pPr>
        <w:ind w:left="1800" w:hanging="720"/>
      </w:pPr>
      <w:rPr>
        <w:rFonts w:hint="default"/>
      </w:rPr>
    </w:lvl>
    <w:lvl w:ilvl="1" w:tplc="080A0019">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nsid w:val="2EA64430"/>
    <w:multiLevelType w:val="hybridMultilevel"/>
    <w:tmpl w:val="24867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2EEF300C"/>
    <w:multiLevelType w:val="multilevel"/>
    <w:tmpl w:val="047C410C"/>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nsid w:val="36192BBF"/>
    <w:multiLevelType w:val="hybridMultilevel"/>
    <w:tmpl w:val="E81CFC42"/>
    <w:lvl w:ilvl="0" w:tplc="31027C7A">
      <w:start w:val="1"/>
      <w:numFmt w:val="lowerLetter"/>
      <w:lvlText w:val="%1."/>
      <w:lvlJc w:val="left"/>
      <w:pPr>
        <w:ind w:left="720" w:hanging="360"/>
      </w:pPr>
      <w:rPr>
        <w:rFonts w:ascii="Arial" w:eastAsia="Calibr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A70192D"/>
    <w:multiLevelType w:val="multilevel"/>
    <w:tmpl w:val="6BCCDA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ajorEastAsia" w:hint="default"/>
      </w:rPr>
    </w:lvl>
    <w:lvl w:ilvl="2">
      <w:start w:val="1"/>
      <w:numFmt w:val="decimal"/>
      <w:isLgl/>
      <w:lvlText w:val="%1.%2.%3."/>
      <w:lvlJc w:val="left"/>
      <w:pPr>
        <w:ind w:left="1080" w:hanging="720"/>
      </w:pPr>
      <w:rPr>
        <w:rFonts w:eastAsiaTheme="majorEastAsia" w:hint="default"/>
      </w:rPr>
    </w:lvl>
    <w:lvl w:ilvl="3">
      <w:start w:val="1"/>
      <w:numFmt w:val="decimal"/>
      <w:isLgl/>
      <w:lvlText w:val="%1.%2.%3.%4."/>
      <w:lvlJc w:val="left"/>
      <w:pPr>
        <w:ind w:left="1440" w:hanging="1080"/>
      </w:pPr>
      <w:rPr>
        <w:rFonts w:eastAsiaTheme="majorEastAsia" w:hint="default"/>
      </w:rPr>
    </w:lvl>
    <w:lvl w:ilvl="4">
      <w:start w:val="1"/>
      <w:numFmt w:val="decimal"/>
      <w:isLgl/>
      <w:lvlText w:val="%1.%2.%3.%4.%5."/>
      <w:lvlJc w:val="left"/>
      <w:pPr>
        <w:ind w:left="1440" w:hanging="1080"/>
      </w:pPr>
      <w:rPr>
        <w:rFonts w:eastAsiaTheme="majorEastAsia" w:hint="default"/>
      </w:rPr>
    </w:lvl>
    <w:lvl w:ilvl="5">
      <w:start w:val="1"/>
      <w:numFmt w:val="decimal"/>
      <w:isLgl/>
      <w:lvlText w:val="%1.%2.%3.%4.%5.%6."/>
      <w:lvlJc w:val="left"/>
      <w:pPr>
        <w:ind w:left="1800" w:hanging="1440"/>
      </w:pPr>
      <w:rPr>
        <w:rFonts w:eastAsiaTheme="majorEastAsia" w:hint="default"/>
      </w:rPr>
    </w:lvl>
    <w:lvl w:ilvl="6">
      <w:start w:val="1"/>
      <w:numFmt w:val="decimal"/>
      <w:isLgl/>
      <w:lvlText w:val="%1.%2.%3.%4.%5.%6.%7."/>
      <w:lvlJc w:val="left"/>
      <w:pPr>
        <w:ind w:left="1800" w:hanging="1440"/>
      </w:pPr>
      <w:rPr>
        <w:rFonts w:eastAsiaTheme="majorEastAsia" w:hint="default"/>
      </w:rPr>
    </w:lvl>
    <w:lvl w:ilvl="7">
      <w:start w:val="1"/>
      <w:numFmt w:val="decimal"/>
      <w:isLgl/>
      <w:lvlText w:val="%1.%2.%3.%4.%5.%6.%7.%8."/>
      <w:lvlJc w:val="left"/>
      <w:pPr>
        <w:ind w:left="2160" w:hanging="1800"/>
      </w:pPr>
      <w:rPr>
        <w:rFonts w:eastAsiaTheme="majorEastAsia" w:hint="default"/>
      </w:rPr>
    </w:lvl>
    <w:lvl w:ilvl="8">
      <w:start w:val="1"/>
      <w:numFmt w:val="decimal"/>
      <w:isLgl/>
      <w:lvlText w:val="%1.%2.%3.%4.%5.%6.%7.%8.%9."/>
      <w:lvlJc w:val="left"/>
      <w:pPr>
        <w:ind w:left="2520" w:hanging="2160"/>
      </w:pPr>
      <w:rPr>
        <w:rFonts w:eastAsiaTheme="majorEastAsia" w:hint="default"/>
      </w:rPr>
    </w:lvl>
  </w:abstractNum>
  <w:abstractNum w:abstractNumId="24">
    <w:nsid w:val="3D720A0E"/>
    <w:multiLevelType w:val="hybridMultilevel"/>
    <w:tmpl w:val="AE847F12"/>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3B2587E"/>
    <w:multiLevelType w:val="hybridMultilevel"/>
    <w:tmpl w:val="90A826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569313B4"/>
    <w:multiLevelType w:val="hybridMultilevel"/>
    <w:tmpl w:val="AA8E8574"/>
    <w:lvl w:ilvl="0" w:tplc="924AC61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nsid w:val="56C638EB"/>
    <w:multiLevelType w:val="hybridMultilevel"/>
    <w:tmpl w:val="7FC8B6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5AF0709A"/>
    <w:multiLevelType w:val="hybridMultilevel"/>
    <w:tmpl w:val="538E012C"/>
    <w:lvl w:ilvl="0" w:tplc="C026F432">
      <w:start w:val="1"/>
      <w:numFmt w:val="upperRoman"/>
      <w:lvlText w:val="%1."/>
      <w:lvlJc w:val="left"/>
      <w:pPr>
        <w:ind w:left="1080" w:hanging="720"/>
      </w:pPr>
      <w:rPr>
        <w:rFonts w:hint="default"/>
      </w:rPr>
    </w:lvl>
    <w:lvl w:ilvl="1" w:tplc="457057B4">
      <w:start w:val="1"/>
      <w:numFmt w:val="lowerLetter"/>
      <w:lvlText w:val="%2."/>
      <w:lvlJc w:val="left"/>
      <w:pPr>
        <w:ind w:left="1440" w:hanging="360"/>
      </w:pPr>
      <w:rPr>
        <w:rFonts w:ascii="Arial" w:eastAsia="Calibri" w:hAnsi="Arial" w:cs="Arial"/>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EAF3B17"/>
    <w:multiLevelType w:val="hybridMultilevel"/>
    <w:tmpl w:val="24B6DE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65390468"/>
    <w:multiLevelType w:val="hybridMultilevel"/>
    <w:tmpl w:val="D696FB9E"/>
    <w:lvl w:ilvl="0" w:tplc="C026F432">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82D4E33"/>
    <w:multiLevelType w:val="hybridMultilevel"/>
    <w:tmpl w:val="93D4A0DC"/>
    <w:lvl w:ilvl="0" w:tplc="963879E6">
      <w:start w:val="1"/>
      <w:numFmt w:val="bullet"/>
      <w:lvlText w:val="•"/>
      <w:lvlJc w:val="left"/>
      <w:pPr>
        <w:tabs>
          <w:tab w:val="num" w:pos="720"/>
        </w:tabs>
        <w:ind w:left="720" w:hanging="360"/>
      </w:pPr>
      <w:rPr>
        <w:rFonts w:ascii="Arial" w:hAnsi="Arial" w:hint="default"/>
      </w:rPr>
    </w:lvl>
    <w:lvl w:ilvl="1" w:tplc="E59C3E00" w:tentative="1">
      <w:start w:val="1"/>
      <w:numFmt w:val="bullet"/>
      <w:lvlText w:val="•"/>
      <w:lvlJc w:val="left"/>
      <w:pPr>
        <w:tabs>
          <w:tab w:val="num" w:pos="1440"/>
        </w:tabs>
        <w:ind w:left="1440" w:hanging="360"/>
      </w:pPr>
      <w:rPr>
        <w:rFonts w:ascii="Arial" w:hAnsi="Arial" w:hint="default"/>
      </w:rPr>
    </w:lvl>
    <w:lvl w:ilvl="2" w:tplc="D2FED26C" w:tentative="1">
      <w:start w:val="1"/>
      <w:numFmt w:val="bullet"/>
      <w:lvlText w:val="•"/>
      <w:lvlJc w:val="left"/>
      <w:pPr>
        <w:tabs>
          <w:tab w:val="num" w:pos="2160"/>
        </w:tabs>
        <w:ind w:left="2160" w:hanging="360"/>
      </w:pPr>
      <w:rPr>
        <w:rFonts w:ascii="Arial" w:hAnsi="Arial" w:hint="default"/>
      </w:rPr>
    </w:lvl>
    <w:lvl w:ilvl="3" w:tplc="3294B200" w:tentative="1">
      <w:start w:val="1"/>
      <w:numFmt w:val="bullet"/>
      <w:lvlText w:val="•"/>
      <w:lvlJc w:val="left"/>
      <w:pPr>
        <w:tabs>
          <w:tab w:val="num" w:pos="2880"/>
        </w:tabs>
        <w:ind w:left="2880" w:hanging="360"/>
      </w:pPr>
      <w:rPr>
        <w:rFonts w:ascii="Arial" w:hAnsi="Arial" w:hint="default"/>
      </w:rPr>
    </w:lvl>
    <w:lvl w:ilvl="4" w:tplc="443055B0" w:tentative="1">
      <w:start w:val="1"/>
      <w:numFmt w:val="bullet"/>
      <w:lvlText w:val="•"/>
      <w:lvlJc w:val="left"/>
      <w:pPr>
        <w:tabs>
          <w:tab w:val="num" w:pos="3600"/>
        </w:tabs>
        <w:ind w:left="3600" w:hanging="360"/>
      </w:pPr>
      <w:rPr>
        <w:rFonts w:ascii="Arial" w:hAnsi="Arial" w:hint="default"/>
      </w:rPr>
    </w:lvl>
    <w:lvl w:ilvl="5" w:tplc="B69C25E6" w:tentative="1">
      <w:start w:val="1"/>
      <w:numFmt w:val="bullet"/>
      <w:lvlText w:val="•"/>
      <w:lvlJc w:val="left"/>
      <w:pPr>
        <w:tabs>
          <w:tab w:val="num" w:pos="4320"/>
        </w:tabs>
        <w:ind w:left="4320" w:hanging="360"/>
      </w:pPr>
      <w:rPr>
        <w:rFonts w:ascii="Arial" w:hAnsi="Arial" w:hint="default"/>
      </w:rPr>
    </w:lvl>
    <w:lvl w:ilvl="6" w:tplc="50122F6C" w:tentative="1">
      <w:start w:val="1"/>
      <w:numFmt w:val="bullet"/>
      <w:lvlText w:val="•"/>
      <w:lvlJc w:val="left"/>
      <w:pPr>
        <w:tabs>
          <w:tab w:val="num" w:pos="5040"/>
        </w:tabs>
        <w:ind w:left="5040" w:hanging="360"/>
      </w:pPr>
      <w:rPr>
        <w:rFonts w:ascii="Arial" w:hAnsi="Arial" w:hint="default"/>
      </w:rPr>
    </w:lvl>
    <w:lvl w:ilvl="7" w:tplc="887448D2" w:tentative="1">
      <w:start w:val="1"/>
      <w:numFmt w:val="bullet"/>
      <w:lvlText w:val="•"/>
      <w:lvlJc w:val="left"/>
      <w:pPr>
        <w:tabs>
          <w:tab w:val="num" w:pos="5760"/>
        </w:tabs>
        <w:ind w:left="5760" w:hanging="360"/>
      </w:pPr>
      <w:rPr>
        <w:rFonts w:ascii="Arial" w:hAnsi="Arial" w:hint="default"/>
      </w:rPr>
    </w:lvl>
    <w:lvl w:ilvl="8" w:tplc="1010B454" w:tentative="1">
      <w:start w:val="1"/>
      <w:numFmt w:val="bullet"/>
      <w:lvlText w:val="•"/>
      <w:lvlJc w:val="left"/>
      <w:pPr>
        <w:tabs>
          <w:tab w:val="num" w:pos="6480"/>
        </w:tabs>
        <w:ind w:left="6480" w:hanging="360"/>
      </w:pPr>
      <w:rPr>
        <w:rFonts w:ascii="Arial" w:hAnsi="Arial" w:hint="default"/>
      </w:rPr>
    </w:lvl>
  </w:abstractNum>
  <w:abstractNum w:abstractNumId="32">
    <w:nsid w:val="6BD16E03"/>
    <w:multiLevelType w:val="hybridMultilevel"/>
    <w:tmpl w:val="79345D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E36651C"/>
    <w:multiLevelType w:val="hybridMultilevel"/>
    <w:tmpl w:val="BCB034B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38F0E6F"/>
    <w:multiLevelType w:val="hybridMultilevel"/>
    <w:tmpl w:val="8DFA3BD2"/>
    <w:lvl w:ilvl="0" w:tplc="55AAF318">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5">
    <w:nsid w:val="75FC1408"/>
    <w:multiLevelType w:val="hybridMultilevel"/>
    <w:tmpl w:val="6D9EAF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78F402A4"/>
    <w:multiLevelType w:val="hybridMultilevel"/>
    <w:tmpl w:val="14E6FF3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7">
    <w:nsid w:val="7A8B7BC3"/>
    <w:multiLevelType w:val="hybridMultilevel"/>
    <w:tmpl w:val="40C653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7B710411"/>
    <w:multiLevelType w:val="hybridMultilevel"/>
    <w:tmpl w:val="C294231A"/>
    <w:lvl w:ilvl="0" w:tplc="C12C4F48">
      <w:start w:val="1"/>
      <w:numFmt w:val="bullet"/>
      <w:lvlText w:val="•"/>
      <w:lvlJc w:val="left"/>
      <w:pPr>
        <w:tabs>
          <w:tab w:val="num" w:pos="720"/>
        </w:tabs>
        <w:ind w:left="720" w:hanging="360"/>
      </w:pPr>
      <w:rPr>
        <w:rFonts w:ascii="Arial" w:hAnsi="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7CA17AE8"/>
    <w:multiLevelType w:val="hybridMultilevel"/>
    <w:tmpl w:val="B1BACBD4"/>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40">
    <w:nsid w:val="7FEF4A08"/>
    <w:multiLevelType w:val="hybridMultilevel"/>
    <w:tmpl w:val="AE847F12"/>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35"/>
  </w:num>
  <w:num w:numId="3">
    <w:abstractNumId w:val="7"/>
  </w:num>
  <w:num w:numId="4">
    <w:abstractNumId w:val="14"/>
  </w:num>
  <w:num w:numId="5">
    <w:abstractNumId w:val="28"/>
  </w:num>
  <w:num w:numId="6">
    <w:abstractNumId w:val="15"/>
  </w:num>
  <w:num w:numId="7">
    <w:abstractNumId w:val="34"/>
  </w:num>
  <w:num w:numId="8">
    <w:abstractNumId w:val="9"/>
  </w:num>
  <w:num w:numId="9">
    <w:abstractNumId w:val="30"/>
  </w:num>
  <w:num w:numId="10">
    <w:abstractNumId w:val="33"/>
  </w:num>
  <w:num w:numId="11">
    <w:abstractNumId w:val="8"/>
  </w:num>
  <w:num w:numId="12">
    <w:abstractNumId w:val="22"/>
  </w:num>
  <w:num w:numId="13">
    <w:abstractNumId w:val="25"/>
  </w:num>
  <w:num w:numId="14">
    <w:abstractNumId w:val="36"/>
  </w:num>
  <w:num w:numId="15">
    <w:abstractNumId w:val="23"/>
  </w:num>
  <w:num w:numId="16">
    <w:abstractNumId w:val="4"/>
  </w:num>
  <w:num w:numId="17">
    <w:abstractNumId w:val="6"/>
  </w:num>
  <w:num w:numId="18">
    <w:abstractNumId w:val="31"/>
  </w:num>
  <w:num w:numId="19">
    <w:abstractNumId w:val="10"/>
  </w:num>
  <w:num w:numId="20">
    <w:abstractNumId w:val="19"/>
  </w:num>
  <w:num w:numId="21">
    <w:abstractNumId w:val="12"/>
  </w:num>
  <w:num w:numId="22">
    <w:abstractNumId w:val="38"/>
  </w:num>
  <w:num w:numId="23">
    <w:abstractNumId w:val="32"/>
  </w:num>
  <w:num w:numId="24">
    <w:abstractNumId w:val="11"/>
  </w:num>
  <w:num w:numId="25">
    <w:abstractNumId w:val="21"/>
  </w:num>
  <w:num w:numId="26">
    <w:abstractNumId w:val="17"/>
  </w:num>
  <w:num w:numId="27">
    <w:abstractNumId w:val="24"/>
  </w:num>
  <w:num w:numId="28">
    <w:abstractNumId w:val="20"/>
  </w:num>
  <w:num w:numId="29">
    <w:abstractNumId w:val="5"/>
  </w:num>
  <w:num w:numId="30">
    <w:abstractNumId w:val="26"/>
  </w:num>
  <w:num w:numId="31">
    <w:abstractNumId w:val="39"/>
  </w:num>
  <w:num w:numId="32">
    <w:abstractNumId w:val="37"/>
  </w:num>
  <w:num w:numId="33">
    <w:abstractNumId w:val="3"/>
  </w:num>
  <w:num w:numId="34">
    <w:abstractNumId w:val="13"/>
  </w:num>
  <w:num w:numId="35">
    <w:abstractNumId w:val="29"/>
  </w:num>
  <w:num w:numId="36">
    <w:abstractNumId w:val="40"/>
  </w:num>
  <w:num w:numId="37">
    <w:abstractNumId w:val="16"/>
  </w:num>
  <w:num w:numId="38">
    <w:abstractNumId w:val="1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2F8"/>
    <w:rsid w:val="000127A0"/>
    <w:rsid w:val="00013942"/>
    <w:rsid w:val="00014809"/>
    <w:rsid w:val="00026A39"/>
    <w:rsid w:val="0003589F"/>
    <w:rsid w:val="00040FD6"/>
    <w:rsid w:val="000425BD"/>
    <w:rsid w:val="000508D7"/>
    <w:rsid w:val="000645D2"/>
    <w:rsid w:val="00075AAC"/>
    <w:rsid w:val="000A1976"/>
    <w:rsid w:val="000A7323"/>
    <w:rsid w:val="000B0847"/>
    <w:rsid w:val="000C1266"/>
    <w:rsid w:val="000C1A9F"/>
    <w:rsid w:val="000C4D4D"/>
    <w:rsid w:val="00100A8D"/>
    <w:rsid w:val="0011088C"/>
    <w:rsid w:val="00113EDB"/>
    <w:rsid w:val="00116DCF"/>
    <w:rsid w:val="001219FB"/>
    <w:rsid w:val="00122953"/>
    <w:rsid w:val="00126EA3"/>
    <w:rsid w:val="001332D4"/>
    <w:rsid w:val="00143F7C"/>
    <w:rsid w:val="0014705C"/>
    <w:rsid w:val="00164576"/>
    <w:rsid w:val="00172DDF"/>
    <w:rsid w:val="00186523"/>
    <w:rsid w:val="00190109"/>
    <w:rsid w:val="001926DC"/>
    <w:rsid w:val="001A0484"/>
    <w:rsid w:val="001C24EA"/>
    <w:rsid w:val="001D4E76"/>
    <w:rsid w:val="001F292F"/>
    <w:rsid w:val="00214D37"/>
    <w:rsid w:val="002150BE"/>
    <w:rsid w:val="0021653C"/>
    <w:rsid w:val="0022369E"/>
    <w:rsid w:val="00245A97"/>
    <w:rsid w:val="00246F6B"/>
    <w:rsid w:val="00250093"/>
    <w:rsid w:val="00252071"/>
    <w:rsid w:val="00257C42"/>
    <w:rsid w:val="0026347C"/>
    <w:rsid w:val="0026741C"/>
    <w:rsid w:val="00294ED3"/>
    <w:rsid w:val="002A45D9"/>
    <w:rsid w:val="002B07AC"/>
    <w:rsid w:val="002B42C7"/>
    <w:rsid w:val="002C35DD"/>
    <w:rsid w:val="002D1D76"/>
    <w:rsid w:val="002D2C78"/>
    <w:rsid w:val="002D7464"/>
    <w:rsid w:val="002E2598"/>
    <w:rsid w:val="002E2735"/>
    <w:rsid w:val="002E703F"/>
    <w:rsid w:val="002F38D5"/>
    <w:rsid w:val="00307224"/>
    <w:rsid w:val="00312EA2"/>
    <w:rsid w:val="0031419D"/>
    <w:rsid w:val="00320372"/>
    <w:rsid w:val="00321897"/>
    <w:rsid w:val="00332263"/>
    <w:rsid w:val="00352862"/>
    <w:rsid w:val="003700B3"/>
    <w:rsid w:val="003726C1"/>
    <w:rsid w:val="0037644A"/>
    <w:rsid w:val="00396038"/>
    <w:rsid w:val="003A7F1D"/>
    <w:rsid w:val="003B6C34"/>
    <w:rsid w:val="003C5E5A"/>
    <w:rsid w:val="003E0357"/>
    <w:rsid w:val="003E7FBA"/>
    <w:rsid w:val="003F4623"/>
    <w:rsid w:val="004015F7"/>
    <w:rsid w:val="00402748"/>
    <w:rsid w:val="0040638C"/>
    <w:rsid w:val="00413933"/>
    <w:rsid w:val="00417C35"/>
    <w:rsid w:val="004258BD"/>
    <w:rsid w:val="0044019E"/>
    <w:rsid w:val="0044040F"/>
    <w:rsid w:val="004549B4"/>
    <w:rsid w:val="00456A9F"/>
    <w:rsid w:val="00470CAB"/>
    <w:rsid w:val="00475479"/>
    <w:rsid w:val="00477681"/>
    <w:rsid w:val="00487446"/>
    <w:rsid w:val="00491D78"/>
    <w:rsid w:val="004930F4"/>
    <w:rsid w:val="0049490E"/>
    <w:rsid w:val="004A5743"/>
    <w:rsid w:val="004B225B"/>
    <w:rsid w:val="004B5AC0"/>
    <w:rsid w:val="004C312A"/>
    <w:rsid w:val="004C6B5E"/>
    <w:rsid w:val="004D24A5"/>
    <w:rsid w:val="004F59ED"/>
    <w:rsid w:val="00506B62"/>
    <w:rsid w:val="00507191"/>
    <w:rsid w:val="005123E4"/>
    <w:rsid w:val="00522A90"/>
    <w:rsid w:val="005316FB"/>
    <w:rsid w:val="005325D3"/>
    <w:rsid w:val="00555215"/>
    <w:rsid w:val="00561D99"/>
    <w:rsid w:val="005666D3"/>
    <w:rsid w:val="005747D2"/>
    <w:rsid w:val="00575E38"/>
    <w:rsid w:val="005764A7"/>
    <w:rsid w:val="00583D32"/>
    <w:rsid w:val="0059492F"/>
    <w:rsid w:val="00595FFF"/>
    <w:rsid w:val="005A30A4"/>
    <w:rsid w:val="005B4727"/>
    <w:rsid w:val="005B6062"/>
    <w:rsid w:val="005C1640"/>
    <w:rsid w:val="005D39A8"/>
    <w:rsid w:val="005E0DD5"/>
    <w:rsid w:val="005F07E4"/>
    <w:rsid w:val="0060470C"/>
    <w:rsid w:val="00610492"/>
    <w:rsid w:val="00610816"/>
    <w:rsid w:val="0061482C"/>
    <w:rsid w:val="00615CAA"/>
    <w:rsid w:val="00617614"/>
    <w:rsid w:val="00633D04"/>
    <w:rsid w:val="00640A55"/>
    <w:rsid w:val="00641BE0"/>
    <w:rsid w:val="0064290B"/>
    <w:rsid w:val="00665BBF"/>
    <w:rsid w:val="00674EC5"/>
    <w:rsid w:val="00674F50"/>
    <w:rsid w:val="00675E6A"/>
    <w:rsid w:val="00676916"/>
    <w:rsid w:val="00680863"/>
    <w:rsid w:val="006922B8"/>
    <w:rsid w:val="006A6DCD"/>
    <w:rsid w:val="006B12E4"/>
    <w:rsid w:val="006C19AF"/>
    <w:rsid w:val="006C4A89"/>
    <w:rsid w:val="006C5887"/>
    <w:rsid w:val="006D5FF8"/>
    <w:rsid w:val="006D607F"/>
    <w:rsid w:val="006D6DB3"/>
    <w:rsid w:val="006E54BD"/>
    <w:rsid w:val="006F0129"/>
    <w:rsid w:val="006F234A"/>
    <w:rsid w:val="006F2694"/>
    <w:rsid w:val="00702925"/>
    <w:rsid w:val="00712026"/>
    <w:rsid w:val="00713F31"/>
    <w:rsid w:val="007316A3"/>
    <w:rsid w:val="0073415A"/>
    <w:rsid w:val="00741B4C"/>
    <w:rsid w:val="007432F8"/>
    <w:rsid w:val="007553DA"/>
    <w:rsid w:val="00760616"/>
    <w:rsid w:val="007711D8"/>
    <w:rsid w:val="00782FC7"/>
    <w:rsid w:val="007924F2"/>
    <w:rsid w:val="00793FBB"/>
    <w:rsid w:val="00795952"/>
    <w:rsid w:val="00796249"/>
    <w:rsid w:val="007A26E3"/>
    <w:rsid w:val="007A2744"/>
    <w:rsid w:val="007A4757"/>
    <w:rsid w:val="007B0C54"/>
    <w:rsid w:val="007B7762"/>
    <w:rsid w:val="007C05AB"/>
    <w:rsid w:val="007C2FF0"/>
    <w:rsid w:val="007C71F9"/>
    <w:rsid w:val="007D5AFA"/>
    <w:rsid w:val="007E3222"/>
    <w:rsid w:val="008006C7"/>
    <w:rsid w:val="00805846"/>
    <w:rsid w:val="00817AFB"/>
    <w:rsid w:val="00817DB6"/>
    <w:rsid w:val="00820AD7"/>
    <w:rsid w:val="0082577C"/>
    <w:rsid w:val="0083138E"/>
    <w:rsid w:val="00831E63"/>
    <w:rsid w:val="00832B2A"/>
    <w:rsid w:val="00851B64"/>
    <w:rsid w:val="00860196"/>
    <w:rsid w:val="008667CC"/>
    <w:rsid w:val="008934CF"/>
    <w:rsid w:val="00894AF7"/>
    <w:rsid w:val="00897C30"/>
    <w:rsid w:val="008A20D9"/>
    <w:rsid w:val="008A6154"/>
    <w:rsid w:val="008B7374"/>
    <w:rsid w:val="008C477E"/>
    <w:rsid w:val="008D2B39"/>
    <w:rsid w:val="008D357E"/>
    <w:rsid w:val="008D36C3"/>
    <w:rsid w:val="008D4715"/>
    <w:rsid w:val="008D711D"/>
    <w:rsid w:val="008E0532"/>
    <w:rsid w:val="008E79FC"/>
    <w:rsid w:val="009218F0"/>
    <w:rsid w:val="00956EA7"/>
    <w:rsid w:val="00970290"/>
    <w:rsid w:val="00971544"/>
    <w:rsid w:val="00977974"/>
    <w:rsid w:val="00980273"/>
    <w:rsid w:val="009A0B02"/>
    <w:rsid w:val="009A6ECF"/>
    <w:rsid w:val="009B519F"/>
    <w:rsid w:val="009D6871"/>
    <w:rsid w:val="009F63C5"/>
    <w:rsid w:val="00A00A77"/>
    <w:rsid w:val="00A03325"/>
    <w:rsid w:val="00A11F78"/>
    <w:rsid w:val="00A17D7D"/>
    <w:rsid w:val="00A24167"/>
    <w:rsid w:val="00A37229"/>
    <w:rsid w:val="00A40A34"/>
    <w:rsid w:val="00A55428"/>
    <w:rsid w:val="00A60A99"/>
    <w:rsid w:val="00A72358"/>
    <w:rsid w:val="00A7662C"/>
    <w:rsid w:val="00A81751"/>
    <w:rsid w:val="00A9005F"/>
    <w:rsid w:val="00A960A6"/>
    <w:rsid w:val="00AA2907"/>
    <w:rsid w:val="00AA3727"/>
    <w:rsid w:val="00AA687E"/>
    <w:rsid w:val="00AA7D6E"/>
    <w:rsid w:val="00AB387D"/>
    <w:rsid w:val="00AC0FB9"/>
    <w:rsid w:val="00AD179C"/>
    <w:rsid w:val="00AD23E5"/>
    <w:rsid w:val="00AD4237"/>
    <w:rsid w:val="00AD7527"/>
    <w:rsid w:val="00AE0BD5"/>
    <w:rsid w:val="00AE2413"/>
    <w:rsid w:val="00AE2A99"/>
    <w:rsid w:val="00AE4FCF"/>
    <w:rsid w:val="00AE7A96"/>
    <w:rsid w:val="00B051B3"/>
    <w:rsid w:val="00B16245"/>
    <w:rsid w:val="00B170B7"/>
    <w:rsid w:val="00B227B0"/>
    <w:rsid w:val="00B23154"/>
    <w:rsid w:val="00B23729"/>
    <w:rsid w:val="00B24F70"/>
    <w:rsid w:val="00B44644"/>
    <w:rsid w:val="00B44AFF"/>
    <w:rsid w:val="00B5402A"/>
    <w:rsid w:val="00B576E9"/>
    <w:rsid w:val="00B72B13"/>
    <w:rsid w:val="00B755C2"/>
    <w:rsid w:val="00B94A52"/>
    <w:rsid w:val="00BB2B31"/>
    <w:rsid w:val="00BC1352"/>
    <w:rsid w:val="00BC30DE"/>
    <w:rsid w:val="00BC46C4"/>
    <w:rsid w:val="00C04A1B"/>
    <w:rsid w:val="00C06124"/>
    <w:rsid w:val="00C14F5F"/>
    <w:rsid w:val="00C17509"/>
    <w:rsid w:val="00C1761A"/>
    <w:rsid w:val="00C2568E"/>
    <w:rsid w:val="00C27E43"/>
    <w:rsid w:val="00C31E69"/>
    <w:rsid w:val="00C36010"/>
    <w:rsid w:val="00C57035"/>
    <w:rsid w:val="00C711F6"/>
    <w:rsid w:val="00C71D33"/>
    <w:rsid w:val="00C72E19"/>
    <w:rsid w:val="00C8243D"/>
    <w:rsid w:val="00CC5D5F"/>
    <w:rsid w:val="00CC7EE1"/>
    <w:rsid w:val="00CD5E0C"/>
    <w:rsid w:val="00CD77E3"/>
    <w:rsid w:val="00CE6DD7"/>
    <w:rsid w:val="00D03E9A"/>
    <w:rsid w:val="00D0625B"/>
    <w:rsid w:val="00D163BD"/>
    <w:rsid w:val="00D24B66"/>
    <w:rsid w:val="00D41EF1"/>
    <w:rsid w:val="00D449B3"/>
    <w:rsid w:val="00D45A1F"/>
    <w:rsid w:val="00D471A6"/>
    <w:rsid w:val="00D53C2F"/>
    <w:rsid w:val="00D54A34"/>
    <w:rsid w:val="00D630F4"/>
    <w:rsid w:val="00D675EB"/>
    <w:rsid w:val="00D82BEE"/>
    <w:rsid w:val="00D93E93"/>
    <w:rsid w:val="00DA3214"/>
    <w:rsid w:val="00DC3080"/>
    <w:rsid w:val="00DD4629"/>
    <w:rsid w:val="00DF3A6C"/>
    <w:rsid w:val="00E04B26"/>
    <w:rsid w:val="00E25FC1"/>
    <w:rsid w:val="00E26F6A"/>
    <w:rsid w:val="00E27C7F"/>
    <w:rsid w:val="00E32B0F"/>
    <w:rsid w:val="00E35B7A"/>
    <w:rsid w:val="00E40EF9"/>
    <w:rsid w:val="00E6313F"/>
    <w:rsid w:val="00E63167"/>
    <w:rsid w:val="00E64FFE"/>
    <w:rsid w:val="00E71F14"/>
    <w:rsid w:val="00E76806"/>
    <w:rsid w:val="00E772DF"/>
    <w:rsid w:val="00EB0214"/>
    <w:rsid w:val="00EB1A00"/>
    <w:rsid w:val="00EB1C54"/>
    <w:rsid w:val="00EB42FB"/>
    <w:rsid w:val="00EB5ECC"/>
    <w:rsid w:val="00EC0C87"/>
    <w:rsid w:val="00ED3E26"/>
    <w:rsid w:val="00F02A90"/>
    <w:rsid w:val="00F309DC"/>
    <w:rsid w:val="00F3183F"/>
    <w:rsid w:val="00F46D23"/>
    <w:rsid w:val="00F5100F"/>
    <w:rsid w:val="00F517AE"/>
    <w:rsid w:val="00F5753A"/>
    <w:rsid w:val="00F57E62"/>
    <w:rsid w:val="00F60119"/>
    <w:rsid w:val="00F666A5"/>
    <w:rsid w:val="00F67E0E"/>
    <w:rsid w:val="00F718FA"/>
    <w:rsid w:val="00F732C5"/>
    <w:rsid w:val="00F77F8B"/>
    <w:rsid w:val="00F81C89"/>
    <w:rsid w:val="00F9448F"/>
    <w:rsid w:val="00FA0BA2"/>
    <w:rsid w:val="00FA0EC5"/>
    <w:rsid w:val="00FA4766"/>
    <w:rsid w:val="00FA7D0A"/>
    <w:rsid w:val="00FD2DBF"/>
    <w:rsid w:val="00FD4581"/>
    <w:rsid w:val="00FD7466"/>
    <w:rsid w:val="00FF0CAF"/>
    <w:rsid w:val="00FF128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70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B23729"/>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432F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32F8"/>
    <w:rPr>
      <w:rFonts w:ascii="Tahoma" w:hAnsi="Tahoma" w:cs="Tahoma"/>
      <w:sz w:val="16"/>
      <w:szCs w:val="16"/>
    </w:rPr>
  </w:style>
  <w:style w:type="paragraph" w:styleId="Sinespaciado">
    <w:name w:val="No Spacing"/>
    <w:link w:val="SinespaciadoCar"/>
    <w:qFormat/>
    <w:rsid w:val="007432F8"/>
    <w:pPr>
      <w:spacing w:after="0" w:line="240" w:lineRule="auto"/>
      <w:jc w:val="both"/>
    </w:pPr>
    <w:rPr>
      <w:rFonts w:ascii="Arial" w:eastAsia="Calibri" w:hAnsi="Arial" w:cs="Arial"/>
      <w:sz w:val="24"/>
      <w:lang w:val="es-ES"/>
    </w:rPr>
  </w:style>
  <w:style w:type="paragraph" w:styleId="Encabezado">
    <w:name w:val="header"/>
    <w:basedOn w:val="Normal"/>
    <w:link w:val="EncabezadoCar"/>
    <w:uiPriority w:val="99"/>
    <w:unhideWhenUsed/>
    <w:rsid w:val="007432F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32F8"/>
  </w:style>
  <w:style w:type="paragraph" w:styleId="Piedepgina">
    <w:name w:val="footer"/>
    <w:basedOn w:val="Normal"/>
    <w:link w:val="PiedepginaCar"/>
    <w:uiPriority w:val="99"/>
    <w:unhideWhenUsed/>
    <w:rsid w:val="007432F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32F8"/>
  </w:style>
  <w:style w:type="character" w:customStyle="1" w:styleId="Smbolodenotaalpie">
    <w:name w:val="Símbolo de nota al pie"/>
    <w:rsid w:val="00252071"/>
    <w:rPr>
      <w:rFonts w:cs="Times New Roman"/>
      <w:vertAlign w:val="superscript"/>
    </w:rPr>
  </w:style>
  <w:style w:type="character" w:customStyle="1" w:styleId="SinespaciadoCar">
    <w:name w:val="Sin espaciado Car"/>
    <w:link w:val="Sinespaciado"/>
    <w:rsid w:val="00252071"/>
    <w:rPr>
      <w:rFonts w:ascii="Arial" w:eastAsia="Calibri" w:hAnsi="Arial" w:cs="Arial"/>
      <w:sz w:val="24"/>
      <w:lang w:val="es-ES"/>
    </w:rPr>
  </w:style>
  <w:style w:type="paragraph" w:styleId="Prrafodelista">
    <w:name w:val="List Paragraph"/>
    <w:basedOn w:val="Normal"/>
    <w:uiPriority w:val="34"/>
    <w:qFormat/>
    <w:rsid w:val="00FD2DBF"/>
    <w:pPr>
      <w:ind w:left="720"/>
      <w:contextualSpacing/>
    </w:pPr>
  </w:style>
  <w:style w:type="numbering" w:customStyle="1" w:styleId="Estilo1">
    <w:name w:val="Estilo1"/>
    <w:uiPriority w:val="99"/>
    <w:rsid w:val="00257C42"/>
    <w:pPr>
      <w:numPr>
        <w:numId w:val="4"/>
      </w:numPr>
    </w:pPr>
  </w:style>
  <w:style w:type="character" w:customStyle="1" w:styleId="Ttulo2Car">
    <w:name w:val="Título 2 Car"/>
    <w:basedOn w:val="Fuentedeprrafopredeter"/>
    <w:link w:val="Ttulo2"/>
    <w:uiPriority w:val="9"/>
    <w:rsid w:val="00B23729"/>
    <w:rPr>
      <w:rFonts w:asciiTheme="majorHAnsi" w:eastAsiaTheme="majorEastAsia" w:hAnsiTheme="majorHAnsi" w:cstheme="majorBidi"/>
      <w:color w:val="365F91" w:themeColor="accent1" w:themeShade="BF"/>
      <w:sz w:val="26"/>
      <w:szCs w:val="26"/>
    </w:rPr>
  </w:style>
  <w:style w:type="character" w:styleId="Referenciaintensa">
    <w:name w:val="Intense Reference"/>
    <w:basedOn w:val="Fuentedeprrafopredeter"/>
    <w:uiPriority w:val="32"/>
    <w:qFormat/>
    <w:rsid w:val="00B23729"/>
    <w:rPr>
      <w:b/>
      <w:bCs/>
      <w:smallCaps/>
      <w:color w:val="4F81BD" w:themeColor="accent1"/>
      <w:spacing w:val="5"/>
    </w:rPr>
  </w:style>
  <w:style w:type="paragraph" w:styleId="Textonotapie">
    <w:name w:val="footnote text"/>
    <w:basedOn w:val="Normal"/>
    <w:link w:val="TextonotapieCar"/>
    <w:uiPriority w:val="99"/>
    <w:semiHidden/>
    <w:unhideWhenUsed/>
    <w:rsid w:val="00B2372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3729"/>
    <w:rPr>
      <w:sz w:val="20"/>
      <w:szCs w:val="20"/>
    </w:rPr>
  </w:style>
  <w:style w:type="character" w:styleId="Refdenotaalpie">
    <w:name w:val="footnote reference"/>
    <w:basedOn w:val="Fuentedeprrafopredeter"/>
    <w:unhideWhenUsed/>
    <w:rsid w:val="00B23729"/>
    <w:rPr>
      <w:vertAlign w:val="superscript"/>
    </w:rPr>
  </w:style>
  <w:style w:type="table" w:styleId="Tablaconcuadrcula">
    <w:name w:val="Table Grid"/>
    <w:basedOn w:val="Tablanormal"/>
    <w:uiPriority w:val="39"/>
    <w:rsid w:val="00B23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470CAB"/>
    <w:rPr>
      <w:rFonts w:asciiTheme="majorHAnsi" w:eastAsiaTheme="majorEastAsia" w:hAnsiTheme="majorHAnsi" w:cstheme="majorBidi"/>
      <w:b/>
      <w:bCs/>
      <w:color w:val="365F91" w:themeColor="accent1" w:themeShade="BF"/>
      <w:sz w:val="28"/>
      <w:szCs w:val="28"/>
    </w:rPr>
  </w:style>
  <w:style w:type="paragraph" w:styleId="TDC3">
    <w:name w:val="toc 3"/>
    <w:basedOn w:val="Normal"/>
    <w:next w:val="Normal"/>
    <w:autoRedefine/>
    <w:uiPriority w:val="39"/>
    <w:unhideWhenUsed/>
    <w:rsid w:val="00470CAB"/>
    <w:pPr>
      <w:spacing w:after="0" w:line="259" w:lineRule="auto"/>
    </w:pPr>
    <w:rPr>
      <w:smallCaps/>
    </w:rPr>
  </w:style>
  <w:style w:type="paragraph" w:styleId="NormalWeb">
    <w:name w:val="Normal (Web)"/>
    <w:basedOn w:val="Normal"/>
    <w:uiPriority w:val="99"/>
    <w:unhideWhenUsed/>
    <w:rsid w:val="007711D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uentedeprrafopredeter1">
    <w:name w:val="Fuente de párrafo predeter.1"/>
    <w:rsid w:val="007711D8"/>
  </w:style>
  <w:style w:type="character" w:customStyle="1" w:styleId="WW8Num1z0">
    <w:name w:val="WW8Num1z0"/>
    <w:rsid w:val="007711D8"/>
    <w:rPr>
      <w:b/>
    </w:rPr>
  </w:style>
  <w:style w:type="paragraph" w:customStyle="1" w:styleId="Contenidodelatabla">
    <w:name w:val="Contenido de la tabla"/>
    <w:basedOn w:val="Normal"/>
    <w:rsid w:val="007711D8"/>
    <w:pPr>
      <w:suppressLineNumbers/>
      <w:suppressAutoHyphens/>
    </w:pPr>
    <w:rPr>
      <w:rFonts w:ascii="Calibri" w:eastAsia="Calibri" w:hAnsi="Calibri" w:cs="Calibri"/>
      <w:lang w:val="es-ES" w:eastAsia="ar-SA"/>
    </w:rPr>
  </w:style>
  <w:style w:type="paragraph" w:styleId="Lista">
    <w:name w:val="List"/>
    <w:basedOn w:val="Normal"/>
    <w:semiHidden/>
    <w:rsid w:val="007711D8"/>
    <w:pPr>
      <w:suppressAutoHyphens/>
      <w:spacing w:after="120"/>
    </w:pPr>
    <w:rPr>
      <w:rFonts w:ascii="Calibri" w:eastAsia="Calibri" w:hAnsi="Calibri" w:cs="Liberation Sans"/>
      <w:lang w:val="es-ES" w:eastAsia="ar-SA"/>
    </w:rPr>
  </w:style>
  <w:style w:type="paragraph" w:styleId="Textoindependiente">
    <w:name w:val="Body Text"/>
    <w:basedOn w:val="Normal"/>
    <w:link w:val="TextoindependienteCar"/>
    <w:uiPriority w:val="99"/>
    <w:unhideWhenUsed/>
    <w:rsid w:val="007711D8"/>
    <w:pPr>
      <w:spacing w:after="120"/>
    </w:pPr>
    <w:rPr>
      <w:rFonts w:ascii="Calibri" w:eastAsia="Calibri" w:hAnsi="Calibri" w:cs="Times New Roman"/>
      <w:lang w:val="es-ES"/>
    </w:rPr>
  </w:style>
  <w:style w:type="character" w:customStyle="1" w:styleId="TextoindependienteCar">
    <w:name w:val="Texto independiente Car"/>
    <w:basedOn w:val="Fuentedeprrafopredeter"/>
    <w:link w:val="Textoindependiente"/>
    <w:uiPriority w:val="99"/>
    <w:rsid w:val="007711D8"/>
    <w:rPr>
      <w:rFonts w:ascii="Calibri" w:eastAsia="Calibri" w:hAnsi="Calibri" w:cs="Times New Roman"/>
      <w:lang w:val="es-ES"/>
    </w:rPr>
  </w:style>
  <w:style w:type="character" w:styleId="Hipervnculo">
    <w:name w:val="Hyperlink"/>
    <w:unhideWhenUsed/>
    <w:rsid w:val="007711D8"/>
    <w:rPr>
      <w:color w:val="0000FF"/>
      <w:u w:val="single"/>
    </w:rPr>
  </w:style>
  <w:style w:type="paragraph" w:customStyle="1" w:styleId="Default">
    <w:name w:val="Default"/>
    <w:rsid w:val="007711D8"/>
    <w:pPr>
      <w:autoSpaceDE w:val="0"/>
      <w:autoSpaceDN w:val="0"/>
      <w:adjustRightInd w:val="0"/>
      <w:spacing w:after="0" w:line="240" w:lineRule="auto"/>
    </w:pPr>
    <w:rPr>
      <w:rFonts w:ascii="Arial" w:eastAsia="Calibri" w:hAnsi="Arial" w:cs="Arial"/>
      <w:color w:val="000000"/>
      <w:sz w:val="24"/>
      <w:szCs w:val="24"/>
    </w:rPr>
  </w:style>
  <w:style w:type="paragraph" w:customStyle="1" w:styleId="Textoindependiente21">
    <w:name w:val="Texto independiente 21"/>
    <w:basedOn w:val="Normal"/>
    <w:rsid w:val="007711D8"/>
    <w:pPr>
      <w:widowControl w:val="0"/>
      <w:suppressAutoHyphens/>
      <w:spacing w:after="0" w:line="240" w:lineRule="auto"/>
      <w:jc w:val="both"/>
    </w:pPr>
    <w:rPr>
      <w:rFonts w:ascii="Arial" w:eastAsia="Times New Roman" w:hAnsi="Arial" w:cs="Times New Roman"/>
      <w:sz w:val="24"/>
      <w:szCs w:val="20"/>
      <w:lang w:val="es-ES" w:eastAsia="ar-SA"/>
    </w:rPr>
  </w:style>
  <w:style w:type="character" w:customStyle="1" w:styleId="WW8Num6z0">
    <w:name w:val="WW8Num6z0"/>
    <w:rsid w:val="007711D8"/>
    <w:rPr>
      <w:b w:val="0"/>
      <w:color w:val="auto"/>
    </w:rPr>
  </w:style>
  <w:style w:type="character" w:customStyle="1" w:styleId="apple-converted-space">
    <w:name w:val="apple-converted-space"/>
    <w:rsid w:val="007711D8"/>
  </w:style>
  <w:style w:type="paragraph" w:customStyle="1" w:styleId="Standard">
    <w:name w:val="Standard"/>
    <w:rsid w:val="007711D8"/>
    <w:pPr>
      <w:widowControl w:val="0"/>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character" w:styleId="Refdecomentario">
    <w:name w:val="annotation reference"/>
    <w:uiPriority w:val="99"/>
    <w:semiHidden/>
    <w:unhideWhenUsed/>
    <w:rsid w:val="007711D8"/>
    <w:rPr>
      <w:sz w:val="16"/>
      <w:szCs w:val="16"/>
    </w:rPr>
  </w:style>
  <w:style w:type="paragraph" w:styleId="Textocomentario">
    <w:name w:val="annotation text"/>
    <w:basedOn w:val="Normal"/>
    <w:link w:val="TextocomentarioCar"/>
    <w:uiPriority w:val="99"/>
    <w:semiHidden/>
    <w:unhideWhenUsed/>
    <w:rsid w:val="007711D8"/>
    <w:rPr>
      <w:rFonts w:ascii="Calibri" w:eastAsia="Calibri" w:hAnsi="Calibri" w:cs="Times New Roman"/>
      <w:sz w:val="20"/>
      <w:szCs w:val="20"/>
      <w:lang w:val="es-ES"/>
    </w:rPr>
  </w:style>
  <w:style w:type="character" w:customStyle="1" w:styleId="TextocomentarioCar">
    <w:name w:val="Texto comentario Car"/>
    <w:basedOn w:val="Fuentedeprrafopredeter"/>
    <w:link w:val="Textocomentario"/>
    <w:uiPriority w:val="99"/>
    <w:semiHidden/>
    <w:rsid w:val="007711D8"/>
    <w:rPr>
      <w:rFonts w:ascii="Calibri" w:eastAsia="Calibri" w:hAnsi="Calibri" w:cs="Times New Roman"/>
      <w:sz w:val="20"/>
      <w:szCs w:val="20"/>
      <w:lang w:val="es-ES"/>
    </w:rPr>
  </w:style>
  <w:style w:type="paragraph" w:styleId="Textoindependiente3">
    <w:name w:val="Body Text 3"/>
    <w:basedOn w:val="Normal"/>
    <w:link w:val="Textoindependiente3Car"/>
    <w:uiPriority w:val="99"/>
    <w:semiHidden/>
    <w:unhideWhenUsed/>
    <w:rsid w:val="007711D8"/>
    <w:pPr>
      <w:spacing w:after="120"/>
    </w:pPr>
    <w:rPr>
      <w:rFonts w:ascii="Calibri" w:eastAsia="Calibri" w:hAnsi="Calibri" w:cs="Times New Roman"/>
      <w:sz w:val="16"/>
      <w:szCs w:val="16"/>
      <w:lang w:val="es-ES"/>
    </w:rPr>
  </w:style>
  <w:style w:type="character" w:customStyle="1" w:styleId="Textoindependiente3Car">
    <w:name w:val="Texto independiente 3 Car"/>
    <w:basedOn w:val="Fuentedeprrafopredeter"/>
    <w:link w:val="Textoindependiente3"/>
    <w:uiPriority w:val="99"/>
    <w:semiHidden/>
    <w:rsid w:val="007711D8"/>
    <w:rPr>
      <w:rFonts w:ascii="Calibri" w:eastAsia="Calibri" w:hAnsi="Calibri" w:cs="Times New Roman"/>
      <w:sz w:val="16"/>
      <w:szCs w:val="16"/>
      <w:lang w:val="es-ES"/>
    </w:rPr>
  </w:style>
  <w:style w:type="paragraph" w:customStyle="1" w:styleId="Captulo-Def">
    <w:name w:val="Capítulo-Def"/>
    <w:basedOn w:val="Normal"/>
    <w:rsid w:val="00F57E62"/>
    <w:pPr>
      <w:suppressAutoHyphens/>
      <w:spacing w:after="0" w:line="240" w:lineRule="auto"/>
      <w:jc w:val="center"/>
    </w:pPr>
    <w:rPr>
      <w:rFonts w:ascii="Times New Roman" w:eastAsia="Times New Roman" w:hAnsi="Times New Roman" w:cs="Times New Roman"/>
      <w:i/>
      <w:sz w:val="24"/>
      <w:szCs w:val="20"/>
      <w:lang w:val="es-ES_tradnl" w:eastAsia="ar-SA"/>
    </w:rPr>
  </w:style>
  <w:style w:type="character" w:styleId="Textoennegrita">
    <w:name w:val="Strong"/>
    <w:qFormat/>
    <w:rsid w:val="00A17D7D"/>
    <w:rPr>
      <w:b/>
    </w:rPr>
  </w:style>
  <w:style w:type="character" w:customStyle="1" w:styleId="A8">
    <w:name w:val="A8"/>
    <w:rsid w:val="00E772DF"/>
    <w:rPr>
      <w:rFonts w:cs="Schneidler BT"/>
      <w:color w:val="000000"/>
      <w:sz w:val="21"/>
      <w:szCs w:val="21"/>
    </w:rPr>
  </w:style>
  <w:style w:type="paragraph" w:customStyle="1" w:styleId="TextoCar">
    <w:name w:val="Texto Car"/>
    <w:basedOn w:val="Normal"/>
    <w:rsid w:val="00E772DF"/>
    <w:pPr>
      <w:spacing w:after="101" w:line="216" w:lineRule="exact"/>
      <w:ind w:firstLine="288"/>
      <w:jc w:val="both"/>
    </w:pPr>
    <w:rPr>
      <w:rFonts w:ascii="Arial" w:eastAsia="Times New Roman" w:hAnsi="Arial" w:cs="Arial"/>
      <w:sz w:val="18"/>
      <w:szCs w:val="18"/>
      <w:lang w:val="es-ES" w:eastAsia="es-ES"/>
    </w:rPr>
  </w:style>
  <w:style w:type="paragraph" w:customStyle="1" w:styleId="Texto">
    <w:name w:val="Texto"/>
    <w:basedOn w:val="Normal"/>
    <w:rsid w:val="00E772DF"/>
    <w:pPr>
      <w:spacing w:after="101" w:line="216" w:lineRule="exact"/>
      <w:ind w:firstLine="288"/>
      <w:jc w:val="both"/>
    </w:pPr>
    <w:rPr>
      <w:rFonts w:ascii="Arial" w:eastAsia="Times New Roman" w:hAnsi="Arial" w:cs="Arial"/>
      <w:sz w:val="18"/>
      <w:szCs w:val="20"/>
      <w:lang w:val="es-ES" w:eastAsia="es-ES"/>
    </w:rPr>
  </w:style>
  <w:style w:type="character" w:customStyle="1" w:styleId="A4">
    <w:name w:val="A4"/>
    <w:rsid w:val="00E772DF"/>
    <w:rPr>
      <w:rFonts w:cs="Humnst777 BT"/>
      <w:color w:val="000000"/>
      <w:sz w:val="20"/>
      <w:szCs w:val="20"/>
    </w:rPr>
  </w:style>
  <w:style w:type="paragraph" w:customStyle="1" w:styleId="Estilo">
    <w:name w:val="Estilo"/>
    <w:rsid w:val="00595FF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817AFB"/>
    <w:pPr>
      <w:spacing w:after="120"/>
      <w:ind w:left="283"/>
    </w:pPr>
  </w:style>
  <w:style w:type="character" w:customStyle="1" w:styleId="SangradetextonormalCar">
    <w:name w:val="Sangría de texto normal Car"/>
    <w:basedOn w:val="Fuentedeprrafopredeter"/>
    <w:link w:val="Sangradetextonormal"/>
    <w:uiPriority w:val="99"/>
    <w:semiHidden/>
    <w:rsid w:val="00817AFB"/>
  </w:style>
  <w:style w:type="paragraph" w:styleId="Textoindependienteprimerasangra2">
    <w:name w:val="Body Text First Indent 2"/>
    <w:basedOn w:val="Sangradetextonormal"/>
    <w:link w:val="Textoindependienteprimerasangra2Car"/>
    <w:uiPriority w:val="99"/>
    <w:unhideWhenUsed/>
    <w:rsid w:val="00817AFB"/>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17AFB"/>
  </w:style>
  <w:style w:type="paragraph" w:customStyle="1" w:styleId="Sinespaciados">
    <w:name w:val="Sin espaciados"/>
    <w:basedOn w:val="Sinespaciado"/>
    <w:rsid w:val="0044019E"/>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70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B23729"/>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432F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32F8"/>
    <w:rPr>
      <w:rFonts w:ascii="Tahoma" w:hAnsi="Tahoma" w:cs="Tahoma"/>
      <w:sz w:val="16"/>
      <w:szCs w:val="16"/>
    </w:rPr>
  </w:style>
  <w:style w:type="paragraph" w:styleId="Sinespaciado">
    <w:name w:val="No Spacing"/>
    <w:link w:val="SinespaciadoCar"/>
    <w:qFormat/>
    <w:rsid w:val="007432F8"/>
    <w:pPr>
      <w:spacing w:after="0" w:line="240" w:lineRule="auto"/>
      <w:jc w:val="both"/>
    </w:pPr>
    <w:rPr>
      <w:rFonts w:ascii="Arial" w:eastAsia="Calibri" w:hAnsi="Arial" w:cs="Arial"/>
      <w:sz w:val="24"/>
      <w:lang w:val="es-ES"/>
    </w:rPr>
  </w:style>
  <w:style w:type="paragraph" w:styleId="Encabezado">
    <w:name w:val="header"/>
    <w:basedOn w:val="Normal"/>
    <w:link w:val="EncabezadoCar"/>
    <w:uiPriority w:val="99"/>
    <w:unhideWhenUsed/>
    <w:rsid w:val="007432F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32F8"/>
  </w:style>
  <w:style w:type="paragraph" w:styleId="Piedepgina">
    <w:name w:val="footer"/>
    <w:basedOn w:val="Normal"/>
    <w:link w:val="PiedepginaCar"/>
    <w:uiPriority w:val="99"/>
    <w:unhideWhenUsed/>
    <w:rsid w:val="007432F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32F8"/>
  </w:style>
  <w:style w:type="character" w:customStyle="1" w:styleId="Smbolodenotaalpie">
    <w:name w:val="Símbolo de nota al pie"/>
    <w:rsid w:val="00252071"/>
    <w:rPr>
      <w:rFonts w:cs="Times New Roman"/>
      <w:vertAlign w:val="superscript"/>
    </w:rPr>
  </w:style>
  <w:style w:type="character" w:customStyle="1" w:styleId="SinespaciadoCar">
    <w:name w:val="Sin espaciado Car"/>
    <w:link w:val="Sinespaciado"/>
    <w:rsid w:val="00252071"/>
    <w:rPr>
      <w:rFonts w:ascii="Arial" w:eastAsia="Calibri" w:hAnsi="Arial" w:cs="Arial"/>
      <w:sz w:val="24"/>
      <w:lang w:val="es-ES"/>
    </w:rPr>
  </w:style>
  <w:style w:type="paragraph" w:styleId="Prrafodelista">
    <w:name w:val="List Paragraph"/>
    <w:basedOn w:val="Normal"/>
    <w:uiPriority w:val="34"/>
    <w:qFormat/>
    <w:rsid w:val="00FD2DBF"/>
    <w:pPr>
      <w:ind w:left="720"/>
      <w:contextualSpacing/>
    </w:pPr>
  </w:style>
  <w:style w:type="numbering" w:customStyle="1" w:styleId="Estilo1">
    <w:name w:val="Estilo1"/>
    <w:uiPriority w:val="99"/>
    <w:rsid w:val="00257C42"/>
    <w:pPr>
      <w:numPr>
        <w:numId w:val="4"/>
      </w:numPr>
    </w:pPr>
  </w:style>
  <w:style w:type="character" w:customStyle="1" w:styleId="Ttulo2Car">
    <w:name w:val="Título 2 Car"/>
    <w:basedOn w:val="Fuentedeprrafopredeter"/>
    <w:link w:val="Ttulo2"/>
    <w:uiPriority w:val="9"/>
    <w:rsid w:val="00B23729"/>
    <w:rPr>
      <w:rFonts w:asciiTheme="majorHAnsi" w:eastAsiaTheme="majorEastAsia" w:hAnsiTheme="majorHAnsi" w:cstheme="majorBidi"/>
      <w:color w:val="365F91" w:themeColor="accent1" w:themeShade="BF"/>
      <w:sz w:val="26"/>
      <w:szCs w:val="26"/>
    </w:rPr>
  </w:style>
  <w:style w:type="character" w:styleId="Referenciaintensa">
    <w:name w:val="Intense Reference"/>
    <w:basedOn w:val="Fuentedeprrafopredeter"/>
    <w:uiPriority w:val="32"/>
    <w:qFormat/>
    <w:rsid w:val="00B23729"/>
    <w:rPr>
      <w:b/>
      <w:bCs/>
      <w:smallCaps/>
      <w:color w:val="4F81BD" w:themeColor="accent1"/>
      <w:spacing w:val="5"/>
    </w:rPr>
  </w:style>
  <w:style w:type="paragraph" w:styleId="Textonotapie">
    <w:name w:val="footnote text"/>
    <w:basedOn w:val="Normal"/>
    <w:link w:val="TextonotapieCar"/>
    <w:uiPriority w:val="99"/>
    <w:semiHidden/>
    <w:unhideWhenUsed/>
    <w:rsid w:val="00B2372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3729"/>
    <w:rPr>
      <w:sz w:val="20"/>
      <w:szCs w:val="20"/>
    </w:rPr>
  </w:style>
  <w:style w:type="character" w:styleId="Refdenotaalpie">
    <w:name w:val="footnote reference"/>
    <w:basedOn w:val="Fuentedeprrafopredeter"/>
    <w:unhideWhenUsed/>
    <w:rsid w:val="00B23729"/>
    <w:rPr>
      <w:vertAlign w:val="superscript"/>
    </w:rPr>
  </w:style>
  <w:style w:type="table" w:styleId="Tablaconcuadrcula">
    <w:name w:val="Table Grid"/>
    <w:basedOn w:val="Tablanormal"/>
    <w:uiPriority w:val="39"/>
    <w:rsid w:val="00B23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470CAB"/>
    <w:rPr>
      <w:rFonts w:asciiTheme="majorHAnsi" w:eastAsiaTheme="majorEastAsia" w:hAnsiTheme="majorHAnsi" w:cstheme="majorBidi"/>
      <w:b/>
      <w:bCs/>
      <w:color w:val="365F91" w:themeColor="accent1" w:themeShade="BF"/>
      <w:sz w:val="28"/>
      <w:szCs w:val="28"/>
    </w:rPr>
  </w:style>
  <w:style w:type="paragraph" w:styleId="TDC3">
    <w:name w:val="toc 3"/>
    <w:basedOn w:val="Normal"/>
    <w:next w:val="Normal"/>
    <w:autoRedefine/>
    <w:uiPriority w:val="39"/>
    <w:unhideWhenUsed/>
    <w:rsid w:val="00470CAB"/>
    <w:pPr>
      <w:spacing w:after="0" w:line="259" w:lineRule="auto"/>
    </w:pPr>
    <w:rPr>
      <w:smallCaps/>
    </w:rPr>
  </w:style>
  <w:style w:type="paragraph" w:styleId="NormalWeb">
    <w:name w:val="Normal (Web)"/>
    <w:basedOn w:val="Normal"/>
    <w:uiPriority w:val="99"/>
    <w:unhideWhenUsed/>
    <w:rsid w:val="007711D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uentedeprrafopredeter1">
    <w:name w:val="Fuente de párrafo predeter.1"/>
    <w:rsid w:val="007711D8"/>
  </w:style>
  <w:style w:type="character" w:customStyle="1" w:styleId="WW8Num1z0">
    <w:name w:val="WW8Num1z0"/>
    <w:rsid w:val="007711D8"/>
    <w:rPr>
      <w:b/>
    </w:rPr>
  </w:style>
  <w:style w:type="paragraph" w:customStyle="1" w:styleId="Contenidodelatabla">
    <w:name w:val="Contenido de la tabla"/>
    <w:basedOn w:val="Normal"/>
    <w:rsid w:val="007711D8"/>
    <w:pPr>
      <w:suppressLineNumbers/>
      <w:suppressAutoHyphens/>
    </w:pPr>
    <w:rPr>
      <w:rFonts w:ascii="Calibri" w:eastAsia="Calibri" w:hAnsi="Calibri" w:cs="Calibri"/>
      <w:lang w:val="es-ES" w:eastAsia="ar-SA"/>
    </w:rPr>
  </w:style>
  <w:style w:type="paragraph" w:styleId="Lista">
    <w:name w:val="List"/>
    <w:basedOn w:val="Normal"/>
    <w:semiHidden/>
    <w:rsid w:val="007711D8"/>
    <w:pPr>
      <w:suppressAutoHyphens/>
      <w:spacing w:after="120"/>
    </w:pPr>
    <w:rPr>
      <w:rFonts w:ascii="Calibri" w:eastAsia="Calibri" w:hAnsi="Calibri" w:cs="Liberation Sans"/>
      <w:lang w:val="es-ES" w:eastAsia="ar-SA"/>
    </w:rPr>
  </w:style>
  <w:style w:type="paragraph" w:styleId="Textoindependiente">
    <w:name w:val="Body Text"/>
    <w:basedOn w:val="Normal"/>
    <w:link w:val="TextoindependienteCar"/>
    <w:uiPriority w:val="99"/>
    <w:unhideWhenUsed/>
    <w:rsid w:val="007711D8"/>
    <w:pPr>
      <w:spacing w:after="120"/>
    </w:pPr>
    <w:rPr>
      <w:rFonts w:ascii="Calibri" w:eastAsia="Calibri" w:hAnsi="Calibri" w:cs="Times New Roman"/>
      <w:lang w:val="es-ES"/>
    </w:rPr>
  </w:style>
  <w:style w:type="character" w:customStyle="1" w:styleId="TextoindependienteCar">
    <w:name w:val="Texto independiente Car"/>
    <w:basedOn w:val="Fuentedeprrafopredeter"/>
    <w:link w:val="Textoindependiente"/>
    <w:uiPriority w:val="99"/>
    <w:rsid w:val="007711D8"/>
    <w:rPr>
      <w:rFonts w:ascii="Calibri" w:eastAsia="Calibri" w:hAnsi="Calibri" w:cs="Times New Roman"/>
      <w:lang w:val="es-ES"/>
    </w:rPr>
  </w:style>
  <w:style w:type="character" w:styleId="Hipervnculo">
    <w:name w:val="Hyperlink"/>
    <w:unhideWhenUsed/>
    <w:rsid w:val="007711D8"/>
    <w:rPr>
      <w:color w:val="0000FF"/>
      <w:u w:val="single"/>
    </w:rPr>
  </w:style>
  <w:style w:type="paragraph" w:customStyle="1" w:styleId="Default">
    <w:name w:val="Default"/>
    <w:rsid w:val="007711D8"/>
    <w:pPr>
      <w:autoSpaceDE w:val="0"/>
      <w:autoSpaceDN w:val="0"/>
      <w:adjustRightInd w:val="0"/>
      <w:spacing w:after="0" w:line="240" w:lineRule="auto"/>
    </w:pPr>
    <w:rPr>
      <w:rFonts w:ascii="Arial" w:eastAsia="Calibri" w:hAnsi="Arial" w:cs="Arial"/>
      <w:color w:val="000000"/>
      <w:sz w:val="24"/>
      <w:szCs w:val="24"/>
    </w:rPr>
  </w:style>
  <w:style w:type="paragraph" w:customStyle="1" w:styleId="Textoindependiente21">
    <w:name w:val="Texto independiente 21"/>
    <w:basedOn w:val="Normal"/>
    <w:rsid w:val="007711D8"/>
    <w:pPr>
      <w:widowControl w:val="0"/>
      <w:suppressAutoHyphens/>
      <w:spacing w:after="0" w:line="240" w:lineRule="auto"/>
      <w:jc w:val="both"/>
    </w:pPr>
    <w:rPr>
      <w:rFonts w:ascii="Arial" w:eastAsia="Times New Roman" w:hAnsi="Arial" w:cs="Times New Roman"/>
      <w:sz w:val="24"/>
      <w:szCs w:val="20"/>
      <w:lang w:val="es-ES" w:eastAsia="ar-SA"/>
    </w:rPr>
  </w:style>
  <w:style w:type="character" w:customStyle="1" w:styleId="WW8Num6z0">
    <w:name w:val="WW8Num6z0"/>
    <w:rsid w:val="007711D8"/>
    <w:rPr>
      <w:b w:val="0"/>
      <w:color w:val="auto"/>
    </w:rPr>
  </w:style>
  <w:style w:type="character" w:customStyle="1" w:styleId="apple-converted-space">
    <w:name w:val="apple-converted-space"/>
    <w:rsid w:val="007711D8"/>
  </w:style>
  <w:style w:type="paragraph" w:customStyle="1" w:styleId="Standard">
    <w:name w:val="Standard"/>
    <w:rsid w:val="007711D8"/>
    <w:pPr>
      <w:widowControl w:val="0"/>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character" w:styleId="Refdecomentario">
    <w:name w:val="annotation reference"/>
    <w:uiPriority w:val="99"/>
    <w:semiHidden/>
    <w:unhideWhenUsed/>
    <w:rsid w:val="007711D8"/>
    <w:rPr>
      <w:sz w:val="16"/>
      <w:szCs w:val="16"/>
    </w:rPr>
  </w:style>
  <w:style w:type="paragraph" w:styleId="Textocomentario">
    <w:name w:val="annotation text"/>
    <w:basedOn w:val="Normal"/>
    <w:link w:val="TextocomentarioCar"/>
    <w:uiPriority w:val="99"/>
    <w:semiHidden/>
    <w:unhideWhenUsed/>
    <w:rsid w:val="007711D8"/>
    <w:rPr>
      <w:rFonts w:ascii="Calibri" w:eastAsia="Calibri" w:hAnsi="Calibri" w:cs="Times New Roman"/>
      <w:sz w:val="20"/>
      <w:szCs w:val="20"/>
      <w:lang w:val="es-ES"/>
    </w:rPr>
  </w:style>
  <w:style w:type="character" w:customStyle="1" w:styleId="TextocomentarioCar">
    <w:name w:val="Texto comentario Car"/>
    <w:basedOn w:val="Fuentedeprrafopredeter"/>
    <w:link w:val="Textocomentario"/>
    <w:uiPriority w:val="99"/>
    <w:semiHidden/>
    <w:rsid w:val="007711D8"/>
    <w:rPr>
      <w:rFonts w:ascii="Calibri" w:eastAsia="Calibri" w:hAnsi="Calibri" w:cs="Times New Roman"/>
      <w:sz w:val="20"/>
      <w:szCs w:val="20"/>
      <w:lang w:val="es-ES"/>
    </w:rPr>
  </w:style>
  <w:style w:type="paragraph" w:styleId="Textoindependiente3">
    <w:name w:val="Body Text 3"/>
    <w:basedOn w:val="Normal"/>
    <w:link w:val="Textoindependiente3Car"/>
    <w:uiPriority w:val="99"/>
    <w:semiHidden/>
    <w:unhideWhenUsed/>
    <w:rsid w:val="007711D8"/>
    <w:pPr>
      <w:spacing w:after="120"/>
    </w:pPr>
    <w:rPr>
      <w:rFonts w:ascii="Calibri" w:eastAsia="Calibri" w:hAnsi="Calibri" w:cs="Times New Roman"/>
      <w:sz w:val="16"/>
      <w:szCs w:val="16"/>
      <w:lang w:val="es-ES"/>
    </w:rPr>
  </w:style>
  <w:style w:type="character" w:customStyle="1" w:styleId="Textoindependiente3Car">
    <w:name w:val="Texto independiente 3 Car"/>
    <w:basedOn w:val="Fuentedeprrafopredeter"/>
    <w:link w:val="Textoindependiente3"/>
    <w:uiPriority w:val="99"/>
    <w:semiHidden/>
    <w:rsid w:val="007711D8"/>
    <w:rPr>
      <w:rFonts w:ascii="Calibri" w:eastAsia="Calibri" w:hAnsi="Calibri" w:cs="Times New Roman"/>
      <w:sz w:val="16"/>
      <w:szCs w:val="16"/>
      <w:lang w:val="es-ES"/>
    </w:rPr>
  </w:style>
  <w:style w:type="paragraph" w:customStyle="1" w:styleId="Captulo-Def">
    <w:name w:val="Capítulo-Def"/>
    <w:basedOn w:val="Normal"/>
    <w:rsid w:val="00F57E62"/>
    <w:pPr>
      <w:suppressAutoHyphens/>
      <w:spacing w:after="0" w:line="240" w:lineRule="auto"/>
      <w:jc w:val="center"/>
    </w:pPr>
    <w:rPr>
      <w:rFonts w:ascii="Times New Roman" w:eastAsia="Times New Roman" w:hAnsi="Times New Roman" w:cs="Times New Roman"/>
      <w:i/>
      <w:sz w:val="24"/>
      <w:szCs w:val="20"/>
      <w:lang w:val="es-ES_tradnl" w:eastAsia="ar-SA"/>
    </w:rPr>
  </w:style>
  <w:style w:type="character" w:styleId="Textoennegrita">
    <w:name w:val="Strong"/>
    <w:qFormat/>
    <w:rsid w:val="00A17D7D"/>
    <w:rPr>
      <w:b/>
    </w:rPr>
  </w:style>
  <w:style w:type="character" w:customStyle="1" w:styleId="A8">
    <w:name w:val="A8"/>
    <w:rsid w:val="00E772DF"/>
    <w:rPr>
      <w:rFonts w:cs="Schneidler BT"/>
      <w:color w:val="000000"/>
      <w:sz w:val="21"/>
      <w:szCs w:val="21"/>
    </w:rPr>
  </w:style>
  <w:style w:type="paragraph" w:customStyle="1" w:styleId="TextoCar">
    <w:name w:val="Texto Car"/>
    <w:basedOn w:val="Normal"/>
    <w:rsid w:val="00E772DF"/>
    <w:pPr>
      <w:spacing w:after="101" w:line="216" w:lineRule="exact"/>
      <w:ind w:firstLine="288"/>
      <w:jc w:val="both"/>
    </w:pPr>
    <w:rPr>
      <w:rFonts w:ascii="Arial" w:eastAsia="Times New Roman" w:hAnsi="Arial" w:cs="Arial"/>
      <w:sz w:val="18"/>
      <w:szCs w:val="18"/>
      <w:lang w:val="es-ES" w:eastAsia="es-ES"/>
    </w:rPr>
  </w:style>
  <w:style w:type="paragraph" w:customStyle="1" w:styleId="Texto">
    <w:name w:val="Texto"/>
    <w:basedOn w:val="Normal"/>
    <w:rsid w:val="00E772DF"/>
    <w:pPr>
      <w:spacing w:after="101" w:line="216" w:lineRule="exact"/>
      <w:ind w:firstLine="288"/>
      <w:jc w:val="both"/>
    </w:pPr>
    <w:rPr>
      <w:rFonts w:ascii="Arial" w:eastAsia="Times New Roman" w:hAnsi="Arial" w:cs="Arial"/>
      <w:sz w:val="18"/>
      <w:szCs w:val="20"/>
      <w:lang w:val="es-ES" w:eastAsia="es-ES"/>
    </w:rPr>
  </w:style>
  <w:style w:type="character" w:customStyle="1" w:styleId="A4">
    <w:name w:val="A4"/>
    <w:rsid w:val="00E772DF"/>
    <w:rPr>
      <w:rFonts w:cs="Humnst777 BT"/>
      <w:color w:val="000000"/>
      <w:sz w:val="20"/>
      <w:szCs w:val="20"/>
    </w:rPr>
  </w:style>
  <w:style w:type="paragraph" w:customStyle="1" w:styleId="Estilo">
    <w:name w:val="Estilo"/>
    <w:rsid w:val="00595FF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817AFB"/>
    <w:pPr>
      <w:spacing w:after="120"/>
      <w:ind w:left="283"/>
    </w:pPr>
  </w:style>
  <w:style w:type="character" w:customStyle="1" w:styleId="SangradetextonormalCar">
    <w:name w:val="Sangría de texto normal Car"/>
    <w:basedOn w:val="Fuentedeprrafopredeter"/>
    <w:link w:val="Sangradetextonormal"/>
    <w:uiPriority w:val="99"/>
    <w:semiHidden/>
    <w:rsid w:val="00817AFB"/>
  </w:style>
  <w:style w:type="paragraph" w:styleId="Textoindependienteprimerasangra2">
    <w:name w:val="Body Text First Indent 2"/>
    <w:basedOn w:val="Sangradetextonormal"/>
    <w:link w:val="Textoindependienteprimerasangra2Car"/>
    <w:uiPriority w:val="99"/>
    <w:unhideWhenUsed/>
    <w:rsid w:val="00817AFB"/>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17AFB"/>
  </w:style>
  <w:style w:type="paragraph" w:customStyle="1" w:styleId="Sinespaciados">
    <w:name w:val="Sin espaciados"/>
    <w:basedOn w:val="Sinespaciado"/>
    <w:rsid w:val="0044019E"/>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397616">
      <w:bodyDiv w:val="1"/>
      <w:marLeft w:val="0"/>
      <w:marRight w:val="0"/>
      <w:marTop w:val="0"/>
      <w:marBottom w:val="0"/>
      <w:divBdr>
        <w:top w:val="none" w:sz="0" w:space="0" w:color="auto"/>
        <w:left w:val="none" w:sz="0" w:space="0" w:color="auto"/>
        <w:bottom w:val="none" w:sz="0" w:space="0" w:color="auto"/>
        <w:right w:val="none" w:sz="0" w:space="0" w:color="auto"/>
      </w:divBdr>
    </w:div>
    <w:div w:id="88552599">
      <w:bodyDiv w:val="1"/>
      <w:marLeft w:val="0"/>
      <w:marRight w:val="0"/>
      <w:marTop w:val="0"/>
      <w:marBottom w:val="0"/>
      <w:divBdr>
        <w:top w:val="none" w:sz="0" w:space="0" w:color="auto"/>
        <w:left w:val="none" w:sz="0" w:space="0" w:color="auto"/>
        <w:bottom w:val="none" w:sz="0" w:space="0" w:color="auto"/>
        <w:right w:val="none" w:sz="0" w:space="0" w:color="auto"/>
      </w:divBdr>
    </w:div>
    <w:div w:id="121071841">
      <w:bodyDiv w:val="1"/>
      <w:marLeft w:val="0"/>
      <w:marRight w:val="0"/>
      <w:marTop w:val="0"/>
      <w:marBottom w:val="0"/>
      <w:divBdr>
        <w:top w:val="none" w:sz="0" w:space="0" w:color="auto"/>
        <w:left w:val="none" w:sz="0" w:space="0" w:color="auto"/>
        <w:bottom w:val="none" w:sz="0" w:space="0" w:color="auto"/>
        <w:right w:val="none" w:sz="0" w:space="0" w:color="auto"/>
      </w:divBdr>
    </w:div>
    <w:div w:id="165440336">
      <w:bodyDiv w:val="1"/>
      <w:marLeft w:val="0"/>
      <w:marRight w:val="0"/>
      <w:marTop w:val="0"/>
      <w:marBottom w:val="0"/>
      <w:divBdr>
        <w:top w:val="none" w:sz="0" w:space="0" w:color="auto"/>
        <w:left w:val="none" w:sz="0" w:space="0" w:color="auto"/>
        <w:bottom w:val="none" w:sz="0" w:space="0" w:color="auto"/>
        <w:right w:val="none" w:sz="0" w:space="0" w:color="auto"/>
      </w:divBdr>
    </w:div>
    <w:div w:id="176966327">
      <w:bodyDiv w:val="1"/>
      <w:marLeft w:val="0"/>
      <w:marRight w:val="0"/>
      <w:marTop w:val="0"/>
      <w:marBottom w:val="0"/>
      <w:divBdr>
        <w:top w:val="none" w:sz="0" w:space="0" w:color="auto"/>
        <w:left w:val="none" w:sz="0" w:space="0" w:color="auto"/>
        <w:bottom w:val="none" w:sz="0" w:space="0" w:color="auto"/>
        <w:right w:val="none" w:sz="0" w:space="0" w:color="auto"/>
      </w:divBdr>
    </w:div>
    <w:div w:id="335963496">
      <w:bodyDiv w:val="1"/>
      <w:marLeft w:val="0"/>
      <w:marRight w:val="0"/>
      <w:marTop w:val="0"/>
      <w:marBottom w:val="0"/>
      <w:divBdr>
        <w:top w:val="none" w:sz="0" w:space="0" w:color="auto"/>
        <w:left w:val="none" w:sz="0" w:space="0" w:color="auto"/>
        <w:bottom w:val="none" w:sz="0" w:space="0" w:color="auto"/>
        <w:right w:val="none" w:sz="0" w:space="0" w:color="auto"/>
      </w:divBdr>
    </w:div>
    <w:div w:id="453866146">
      <w:bodyDiv w:val="1"/>
      <w:marLeft w:val="0"/>
      <w:marRight w:val="0"/>
      <w:marTop w:val="0"/>
      <w:marBottom w:val="0"/>
      <w:divBdr>
        <w:top w:val="none" w:sz="0" w:space="0" w:color="auto"/>
        <w:left w:val="none" w:sz="0" w:space="0" w:color="auto"/>
        <w:bottom w:val="none" w:sz="0" w:space="0" w:color="auto"/>
        <w:right w:val="none" w:sz="0" w:space="0" w:color="auto"/>
      </w:divBdr>
    </w:div>
    <w:div w:id="752896025">
      <w:bodyDiv w:val="1"/>
      <w:marLeft w:val="0"/>
      <w:marRight w:val="0"/>
      <w:marTop w:val="0"/>
      <w:marBottom w:val="0"/>
      <w:divBdr>
        <w:top w:val="none" w:sz="0" w:space="0" w:color="auto"/>
        <w:left w:val="none" w:sz="0" w:space="0" w:color="auto"/>
        <w:bottom w:val="none" w:sz="0" w:space="0" w:color="auto"/>
        <w:right w:val="none" w:sz="0" w:space="0" w:color="auto"/>
      </w:divBdr>
    </w:div>
    <w:div w:id="774399066">
      <w:bodyDiv w:val="1"/>
      <w:marLeft w:val="0"/>
      <w:marRight w:val="0"/>
      <w:marTop w:val="0"/>
      <w:marBottom w:val="0"/>
      <w:divBdr>
        <w:top w:val="none" w:sz="0" w:space="0" w:color="auto"/>
        <w:left w:val="none" w:sz="0" w:space="0" w:color="auto"/>
        <w:bottom w:val="none" w:sz="0" w:space="0" w:color="auto"/>
        <w:right w:val="none" w:sz="0" w:space="0" w:color="auto"/>
      </w:divBdr>
    </w:div>
    <w:div w:id="1229414588">
      <w:bodyDiv w:val="1"/>
      <w:marLeft w:val="0"/>
      <w:marRight w:val="0"/>
      <w:marTop w:val="0"/>
      <w:marBottom w:val="0"/>
      <w:divBdr>
        <w:top w:val="none" w:sz="0" w:space="0" w:color="auto"/>
        <w:left w:val="none" w:sz="0" w:space="0" w:color="auto"/>
        <w:bottom w:val="none" w:sz="0" w:space="0" w:color="auto"/>
        <w:right w:val="none" w:sz="0" w:space="0" w:color="auto"/>
      </w:divBdr>
    </w:div>
    <w:div w:id="1489248786">
      <w:bodyDiv w:val="1"/>
      <w:marLeft w:val="0"/>
      <w:marRight w:val="0"/>
      <w:marTop w:val="0"/>
      <w:marBottom w:val="0"/>
      <w:divBdr>
        <w:top w:val="none" w:sz="0" w:space="0" w:color="auto"/>
        <w:left w:val="none" w:sz="0" w:space="0" w:color="auto"/>
        <w:bottom w:val="none" w:sz="0" w:space="0" w:color="auto"/>
        <w:right w:val="none" w:sz="0" w:space="0" w:color="auto"/>
      </w:divBdr>
    </w:div>
    <w:div w:id="1546987277">
      <w:bodyDiv w:val="1"/>
      <w:marLeft w:val="0"/>
      <w:marRight w:val="0"/>
      <w:marTop w:val="0"/>
      <w:marBottom w:val="0"/>
      <w:divBdr>
        <w:top w:val="none" w:sz="0" w:space="0" w:color="auto"/>
        <w:left w:val="none" w:sz="0" w:space="0" w:color="auto"/>
        <w:bottom w:val="none" w:sz="0" w:space="0" w:color="auto"/>
        <w:right w:val="none" w:sz="0" w:space="0" w:color="auto"/>
      </w:divBdr>
    </w:div>
    <w:div w:id="1788621306">
      <w:bodyDiv w:val="1"/>
      <w:marLeft w:val="0"/>
      <w:marRight w:val="0"/>
      <w:marTop w:val="0"/>
      <w:marBottom w:val="0"/>
      <w:divBdr>
        <w:top w:val="none" w:sz="0" w:space="0" w:color="auto"/>
        <w:left w:val="none" w:sz="0" w:space="0" w:color="auto"/>
        <w:bottom w:val="none" w:sz="0" w:space="0" w:color="auto"/>
        <w:right w:val="none" w:sz="0" w:space="0" w:color="auto"/>
      </w:divBdr>
      <w:divsChild>
        <w:div w:id="2091122774">
          <w:marLeft w:val="0"/>
          <w:marRight w:val="0"/>
          <w:marTop w:val="0"/>
          <w:marBottom w:val="0"/>
          <w:divBdr>
            <w:top w:val="none" w:sz="0" w:space="0" w:color="auto"/>
            <w:left w:val="none" w:sz="0" w:space="0" w:color="auto"/>
            <w:bottom w:val="none" w:sz="0" w:space="0" w:color="auto"/>
            <w:right w:val="none" w:sz="0" w:space="0" w:color="auto"/>
          </w:divBdr>
          <w:divsChild>
            <w:div w:id="104616455">
              <w:marLeft w:val="0"/>
              <w:marRight w:val="0"/>
              <w:marTop w:val="0"/>
              <w:marBottom w:val="0"/>
              <w:divBdr>
                <w:top w:val="none" w:sz="0" w:space="0" w:color="auto"/>
                <w:left w:val="none" w:sz="0" w:space="0" w:color="auto"/>
                <w:bottom w:val="none" w:sz="0" w:space="0" w:color="auto"/>
                <w:right w:val="none" w:sz="0" w:space="0" w:color="auto"/>
              </w:divBdr>
              <w:divsChild>
                <w:div w:id="1009874102">
                  <w:marLeft w:val="0"/>
                  <w:marRight w:val="0"/>
                  <w:marTop w:val="0"/>
                  <w:marBottom w:val="0"/>
                  <w:divBdr>
                    <w:top w:val="none" w:sz="0" w:space="0" w:color="auto"/>
                    <w:left w:val="none" w:sz="0" w:space="0" w:color="auto"/>
                    <w:bottom w:val="none" w:sz="0" w:space="0" w:color="auto"/>
                    <w:right w:val="none" w:sz="0" w:space="0" w:color="auto"/>
                  </w:divBdr>
                  <w:divsChild>
                    <w:div w:id="753279941">
                      <w:marLeft w:val="0"/>
                      <w:marRight w:val="0"/>
                      <w:marTop w:val="0"/>
                      <w:marBottom w:val="0"/>
                      <w:divBdr>
                        <w:top w:val="none" w:sz="0" w:space="0" w:color="auto"/>
                        <w:left w:val="none" w:sz="0" w:space="0" w:color="auto"/>
                        <w:bottom w:val="none" w:sz="0" w:space="0" w:color="auto"/>
                        <w:right w:val="none" w:sz="0" w:space="0" w:color="auto"/>
                      </w:divBdr>
                      <w:divsChild>
                        <w:div w:id="1165851748">
                          <w:marLeft w:val="0"/>
                          <w:marRight w:val="0"/>
                          <w:marTop w:val="0"/>
                          <w:marBottom w:val="0"/>
                          <w:divBdr>
                            <w:top w:val="none" w:sz="0" w:space="0" w:color="auto"/>
                            <w:left w:val="none" w:sz="0" w:space="0" w:color="auto"/>
                            <w:bottom w:val="none" w:sz="0" w:space="0" w:color="auto"/>
                            <w:right w:val="none" w:sz="0" w:space="0" w:color="auto"/>
                          </w:divBdr>
                          <w:divsChild>
                            <w:div w:id="43524247">
                              <w:marLeft w:val="0"/>
                              <w:marRight w:val="0"/>
                              <w:marTop w:val="0"/>
                              <w:marBottom w:val="0"/>
                              <w:divBdr>
                                <w:top w:val="none" w:sz="0" w:space="0" w:color="auto"/>
                                <w:left w:val="none" w:sz="0" w:space="0" w:color="auto"/>
                                <w:bottom w:val="none" w:sz="0" w:space="0" w:color="auto"/>
                                <w:right w:val="none" w:sz="0" w:space="0" w:color="auto"/>
                              </w:divBdr>
                              <w:divsChild>
                                <w:div w:id="1672833402">
                                  <w:marLeft w:val="0"/>
                                  <w:marRight w:val="0"/>
                                  <w:marTop w:val="0"/>
                                  <w:marBottom w:val="0"/>
                                  <w:divBdr>
                                    <w:top w:val="none" w:sz="0" w:space="0" w:color="auto"/>
                                    <w:left w:val="none" w:sz="0" w:space="0" w:color="auto"/>
                                    <w:bottom w:val="none" w:sz="0" w:space="0" w:color="auto"/>
                                    <w:right w:val="none" w:sz="0" w:space="0" w:color="auto"/>
                                  </w:divBdr>
                                  <w:divsChild>
                                    <w:div w:id="1030180985">
                                      <w:marLeft w:val="0"/>
                                      <w:marRight w:val="0"/>
                                      <w:marTop w:val="0"/>
                                      <w:marBottom w:val="0"/>
                                      <w:divBdr>
                                        <w:top w:val="none" w:sz="0" w:space="0" w:color="auto"/>
                                        <w:left w:val="none" w:sz="0" w:space="0" w:color="auto"/>
                                        <w:bottom w:val="none" w:sz="0" w:space="0" w:color="auto"/>
                                        <w:right w:val="none" w:sz="0" w:space="0" w:color="auto"/>
                                      </w:divBdr>
                                      <w:divsChild>
                                        <w:div w:id="133314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6816334">
      <w:bodyDiv w:val="1"/>
      <w:marLeft w:val="0"/>
      <w:marRight w:val="0"/>
      <w:marTop w:val="0"/>
      <w:marBottom w:val="0"/>
      <w:divBdr>
        <w:top w:val="none" w:sz="0" w:space="0" w:color="auto"/>
        <w:left w:val="none" w:sz="0" w:space="0" w:color="auto"/>
        <w:bottom w:val="none" w:sz="0" w:space="0" w:color="auto"/>
        <w:right w:val="none" w:sz="0" w:space="0" w:color="auto"/>
      </w:divBdr>
    </w:div>
    <w:div w:id="1876501472">
      <w:bodyDiv w:val="1"/>
      <w:marLeft w:val="0"/>
      <w:marRight w:val="0"/>
      <w:marTop w:val="0"/>
      <w:marBottom w:val="0"/>
      <w:divBdr>
        <w:top w:val="none" w:sz="0" w:space="0" w:color="auto"/>
        <w:left w:val="none" w:sz="0" w:space="0" w:color="auto"/>
        <w:bottom w:val="none" w:sz="0" w:space="0" w:color="auto"/>
        <w:right w:val="none" w:sz="0" w:space="0" w:color="auto"/>
      </w:divBdr>
    </w:div>
    <w:div w:id="1968972678">
      <w:bodyDiv w:val="1"/>
      <w:marLeft w:val="0"/>
      <w:marRight w:val="0"/>
      <w:marTop w:val="0"/>
      <w:marBottom w:val="0"/>
      <w:divBdr>
        <w:top w:val="none" w:sz="0" w:space="0" w:color="auto"/>
        <w:left w:val="none" w:sz="0" w:space="0" w:color="auto"/>
        <w:bottom w:val="none" w:sz="0" w:space="0" w:color="auto"/>
        <w:right w:val="none" w:sz="0" w:space="0" w:color="auto"/>
      </w:divBdr>
    </w:div>
    <w:div w:id="2023436866">
      <w:bodyDiv w:val="1"/>
      <w:marLeft w:val="0"/>
      <w:marRight w:val="0"/>
      <w:marTop w:val="0"/>
      <w:marBottom w:val="0"/>
      <w:divBdr>
        <w:top w:val="none" w:sz="0" w:space="0" w:color="auto"/>
        <w:left w:val="none" w:sz="0" w:space="0" w:color="auto"/>
        <w:bottom w:val="none" w:sz="0" w:space="0" w:color="auto"/>
        <w:right w:val="none" w:sz="0" w:space="0" w:color="auto"/>
      </w:divBdr>
      <w:divsChild>
        <w:div w:id="1537082028">
          <w:marLeft w:val="0"/>
          <w:marRight w:val="0"/>
          <w:marTop w:val="0"/>
          <w:marBottom w:val="0"/>
          <w:divBdr>
            <w:top w:val="none" w:sz="0" w:space="0" w:color="auto"/>
            <w:left w:val="none" w:sz="0" w:space="0" w:color="auto"/>
            <w:bottom w:val="none" w:sz="0" w:space="0" w:color="auto"/>
            <w:right w:val="none" w:sz="0" w:space="0" w:color="auto"/>
          </w:divBdr>
          <w:divsChild>
            <w:div w:id="1257441860">
              <w:marLeft w:val="0"/>
              <w:marRight w:val="0"/>
              <w:marTop w:val="0"/>
              <w:marBottom w:val="0"/>
              <w:divBdr>
                <w:top w:val="none" w:sz="0" w:space="0" w:color="auto"/>
                <w:left w:val="none" w:sz="0" w:space="0" w:color="auto"/>
                <w:bottom w:val="none" w:sz="0" w:space="0" w:color="auto"/>
                <w:right w:val="none" w:sz="0" w:space="0" w:color="auto"/>
              </w:divBdr>
              <w:divsChild>
                <w:div w:id="567959480">
                  <w:marLeft w:val="0"/>
                  <w:marRight w:val="0"/>
                  <w:marTop w:val="0"/>
                  <w:marBottom w:val="0"/>
                  <w:divBdr>
                    <w:top w:val="none" w:sz="0" w:space="0" w:color="auto"/>
                    <w:left w:val="none" w:sz="0" w:space="0" w:color="auto"/>
                    <w:bottom w:val="none" w:sz="0" w:space="0" w:color="auto"/>
                    <w:right w:val="none" w:sz="0" w:space="0" w:color="auto"/>
                  </w:divBdr>
                  <w:divsChild>
                    <w:div w:id="1126582641">
                      <w:marLeft w:val="0"/>
                      <w:marRight w:val="0"/>
                      <w:marTop w:val="0"/>
                      <w:marBottom w:val="0"/>
                      <w:divBdr>
                        <w:top w:val="none" w:sz="0" w:space="0" w:color="auto"/>
                        <w:left w:val="none" w:sz="0" w:space="0" w:color="auto"/>
                        <w:bottom w:val="none" w:sz="0" w:space="0" w:color="auto"/>
                        <w:right w:val="none" w:sz="0" w:space="0" w:color="auto"/>
                      </w:divBdr>
                      <w:divsChild>
                        <w:div w:id="503477395">
                          <w:marLeft w:val="0"/>
                          <w:marRight w:val="0"/>
                          <w:marTop w:val="0"/>
                          <w:marBottom w:val="0"/>
                          <w:divBdr>
                            <w:top w:val="none" w:sz="0" w:space="0" w:color="auto"/>
                            <w:left w:val="none" w:sz="0" w:space="0" w:color="auto"/>
                            <w:bottom w:val="none" w:sz="0" w:space="0" w:color="auto"/>
                            <w:right w:val="none" w:sz="0" w:space="0" w:color="auto"/>
                          </w:divBdr>
                          <w:divsChild>
                            <w:div w:id="1614020609">
                              <w:marLeft w:val="0"/>
                              <w:marRight w:val="0"/>
                              <w:marTop w:val="0"/>
                              <w:marBottom w:val="0"/>
                              <w:divBdr>
                                <w:top w:val="none" w:sz="0" w:space="0" w:color="auto"/>
                                <w:left w:val="none" w:sz="0" w:space="0" w:color="auto"/>
                                <w:bottom w:val="none" w:sz="0" w:space="0" w:color="auto"/>
                                <w:right w:val="none" w:sz="0" w:space="0" w:color="auto"/>
                              </w:divBdr>
                              <w:divsChild>
                                <w:div w:id="101266198">
                                  <w:marLeft w:val="0"/>
                                  <w:marRight w:val="0"/>
                                  <w:marTop w:val="0"/>
                                  <w:marBottom w:val="0"/>
                                  <w:divBdr>
                                    <w:top w:val="none" w:sz="0" w:space="0" w:color="auto"/>
                                    <w:left w:val="none" w:sz="0" w:space="0" w:color="auto"/>
                                    <w:bottom w:val="none" w:sz="0" w:space="0" w:color="auto"/>
                                    <w:right w:val="none" w:sz="0" w:space="0" w:color="auto"/>
                                  </w:divBdr>
                                  <w:divsChild>
                                    <w:div w:id="585110279">
                                      <w:marLeft w:val="0"/>
                                      <w:marRight w:val="0"/>
                                      <w:marTop w:val="0"/>
                                      <w:marBottom w:val="0"/>
                                      <w:divBdr>
                                        <w:top w:val="none" w:sz="0" w:space="0" w:color="auto"/>
                                        <w:left w:val="none" w:sz="0" w:space="0" w:color="auto"/>
                                        <w:bottom w:val="none" w:sz="0" w:space="0" w:color="auto"/>
                                        <w:right w:val="none" w:sz="0" w:space="0" w:color="auto"/>
                                      </w:divBdr>
                                      <w:divsChild>
                                        <w:div w:id="92033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3704064">
      <w:bodyDiv w:val="1"/>
      <w:marLeft w:val="0"/>
      <w:marRight w:val="0"/>
      <w:marTop w:val="0"/>
      <w:marBottom w:val="0"/>
      <w:divBdr>
        <w:top w:val="none" w:sz="0" w:space="0" w:color="auto"/>
        <w:left w:val="none" w:sz="0" w:space="0" w:color="auto"/>
        <w:bottom w:val="none" w:sz="0" w:space="0" w:color="auto"/>
        <w:right w:val="none" w:sz="0" w:space="0" w:color="auto"/>
      </w:divBdr>
    </w:div>
    <w:div w:id="214558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117" Type="http://schemas.openxmlformats.org/officeDocument/2006/relationships/image" Target="media/image92.png"/><Relationship Id="rId21" Type="http://schemas.openxmlformats.org/officeDocument/2006/relationships/hyperlink" Target="https://seplan.app.jalisco.gob.mx/mide/indicador/mapaMunicipal/1074?temaElementalId=&amp;nivelId=3&amp;max=10&amp;programaId=&amp;conceptoId=&amp;ids=&amp;palabra=&amp;nivelIndicadorId=&amp;offset=10&amp;dependenciaId=&amp;temaId=14&amp;dimensionId=&amp;agregado=1&amp;url=buscar"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emf"/><Relationship Id="rId112" Type="http://schemas.openxmlformats.org/officeDocument/2006/relationships/image" Target="media/image87.png"/><Relationship Id="rId16" Type="http://schemas.openxmlformats.org/officeDocument/2006/relationships/chart" Target="charts/chart3.xml"/><Relationship Id="rId107" Type="http://schemas.openxmlformats.org/officeDocument/2006/relationships/image" Target="media/image82.png"/><Relationship Id="rId11" Type="http://schemas.openxmlformats.org/officeDocument/2006/relationships/image" Target="media/image3.png"/><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9.emf"/><Relationship Id="rId79" Type="http://schemas.openxmlformats.org/officeDocument/2006/relationships/image" Target="media/image54.emf"/><Relationship Id="rId102" Type="http://schemas.openxmlformats.org/officeDocument/2006/relationships/image" Target="media/image77.png"/><Relationship Id="rId123"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hyperlink" Target="https://seplan.app.jalisco.gob.mx/mide/indicador/mapaMunicipal/1075?temaElementalId=&amp;nivelId=3&amp;max=10&amp;programaId=&amp;conceptoId=&amp;ids=&amp;palabra=&amp;nivelIndicadorId=&amp;offset=10&amp;dependenciaId=&amp;temaId=14&amp;dimensionId=&amp;agregado=1&amp;url=buscar" TargetMode="External"/><Relationship Id="rId14" Type="http://schemas.openxmlformats.org/officeDocument/2006/relationships/chart" Target="charts/chart1.xml"/><Relationship Id="rId22" Type="http://schemas.openxmlformats.org/officeDocument/2006/relationships/hyperlink" Target="https://seplan.app.jalisco.gob.mx/mide/indicador/mapaMunicipal/191?temaElementalId=&amp;nivelId=3&amp;max=10&amp;programaId=&amp;conceptoId=&amp;ids=&amp;palabra=&amp;nivelIndicadorId=&amp;offset=10&amp;dependenciaId=&amp;temaId=14&amp;dimensionId=&amp;agregado=1&amp;url=buscar" TargetMode="External"/><Relationship Id="rId27" Type="http://schemas.openxmlformats.org/officeDocument/2006/relationships/chart" Target="charts/chart9.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9.emf"/><Relationship Id="rId69" Type="http://schemas.openxmlformats.org/officeDocument/2006/relationships/image" Target="media/image44.png"/><Relationship Id="rId77" Type="http://schemas.openxmlformats.org/officeDocument/2006/relationships/image" Target="media/image52.emf"/><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image" Target="media/image88.png"/><Relationship Id="rId118" Type="http://schemas.openxmlformats.org/officeDocument/2006/relationships/image" Target="media/image93.emf"/><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7.emf"/><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chart" Target="charts/chart7.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2.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png"/><Relationship Id="rId124" Type="http://schemas.openxmlformats.org/officeDocument/2006/relationships/theme" Target="theme/theme1.xml"/><Relationship Id="rId20" Type="http://schemas.openxmlformats.org/officeDocument/2006/relationships/hyperlink" Target="https://seplan.app.jalisco.gob.mx/mide/indicador/mapaMunicipal/1076?temaElementalId=&amp;nivelId=3&amp;max=10&amp;programaId=&amp;conceptoId=&amp;ids=&amp;palabra=&amp;nivelIndicadorId=&amp;offset=10&amp;dependenciaId=&amp;temaId=14&amp;dimensionId=&amp;agregado=1&amp;url=buscar"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7.emf"/><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emf"/><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https://seplan.app.jalisco.gob.mx/mide/indicador/mapaMunicipal/269?temaElementalId=&amp;nivelId=3&amp;max=10&amp;programaId=&amp;conceptoId=&amp;ids=&amp;palabra=&amp;nivelIndicadorId=&amp;offset=10&amp;dependenciaId=&amp;temaId=14&amp;dimensionId=&amp;agregado=1&amp;url=buscar" TargetMode="External"/><Relationship Id="rId28" Type="http://schemas.openxmlformats.org/officeDocument/2006/relationships/hyperlink" Target="http://sic.conaculta.gob.mx/ficha.php?table=libreria&amp;table_id=1763&amp;estado_id=14&amp;municipio_id=98"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0" Type="http://schemas.openxmlformats.org/officeDocument/2006/relationships/image" Target="media/image2.jpeg"/><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emf"/><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chart" Target="charts/chart5.xml"/><Relationship Id="rId39" Type="http://schemas.openxmlformats.org/officeDocument/2006/relationships/image" Target="media/image15.png"/><Relationship Id="rId109" Type="http://schemas.openxmlformats.org/officeDocument/2006/relationships/image" Target="media/image84.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1.emf"/><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hyperlink" Target="https://seplan.app.jalisco.gob.mx/mide/valorIndicador/listaMunicipalCiudadana/158?agregado=1&amp;temaElementalId=4&amp;nivelId=&amp;max=10&amp;programaId=&amp;conceptoId=&amp;ids=&amp;nivelIndicadorId=&amp;url=buscar&amp;temaId=&amp;palabra=&amp;offset=40&amp;dependenciaId=&amp;dimensionId=&amp;controlador=indicador&amp;accion=consultarDatos" TargetMode="External"/><Relationship Id="rId24" Type="http://schemas.openxmlformats.org/officeDocument/2006/relationships/chart" Target="charts/chart6.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1.emf"/><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s>
</file>

<file path=word/_rels/footnotes.xml.rels><?xml version="1.0" encoding="UTF-8" standalone="yes"?>
<Relationships xmlns="http://schemas.openxmlformats.org/package/2006/relationships"><Relationship Id="rId2" Type="http://schemas.openxmlformats.org/officeDocument/2006/relationships/hyperlink" Target="http://www.unionjalisco.mx/articulo/2014/12/21/ciudadanos/zapopan/zapopan-es-lider-en-desarrollo-humano" TargetMode="External"/><Relationship Id="rId1" Type="http://schemas.openxmlformats.org/officeDocument/2006/relationships/hyperlink" Target="https://seplan.app.jalisco.gob.mx/mide/panelCiudadano/buscar?palabra=&amp;temaElementalId=&amp;conceptoId=&amp;dimensionId=&amp;programaId=&amp;temaId=14&amp;nivelId=3&amp;dependenciaId=&amp;nivelIndicadorId=&amp;ids=&amp;offset=0&amp;max=1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Tasa de crecimiento promedio anual 1950-2015</a:t>
            </a:r>
          </a:p>
        </c:rich>
      </c:tx>
      <c:layout>
        <c:manualLayout>
          <c:xMode val="edge"/>
          <c:yMode val="edge"/>
          <c:x val="0.2279521820256645"/>
          <c:y val="2.4316109422492401E-2"/>
        </c:manualLayout>
      </c:layout>
      <c:overlay val="0"/>
      <c:spPr>
        <a:noFill/>
        <a:ln>
          <a:noFill/>
        </a:ln>
        <a:effectLst/>
      </c:spPr>
    </c:title>
    <c:autoTitleDeleted val="0"/>
    <c:plotArea>
      <c:layout/>
      <c:lineChart>
        <c:grouping val="standard"/>
        <c:varyColors val="0"/>
        <c:ser>
          <c:idx val="0"/>
          <c:order val="0"/>
          <c:tx>
            <c:strRef>
              <c:f>Poblacion!$A$75</c:f>
              <c:strCache>
                <c:ptCount val="1"/>
                <c:pt idx="0">
                  <c:v>Tasa de crecimiento promedio anual</c:v>
                </c:pt>
              </c:strCache>
            </c:strRef>
          </c:tx>
          <c:spPr>
            <a:ln w="34925" cap="rnd">
              <a:solidFill>
                <a:schemeClr val="accent2">
                  <a:lumMod val="60000"/>
                  <a:lumOff val="4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Poblacion!$A$76:$I$76</c:f>
              <c:strCache>
                <c:ptCount val="9"/>
                <c:pt idx="0">
                  <c:v>1950-1960</c:v>
                </c:pt>
                <c:pt idx="1">
                  <c:v>1960-1970</c:v>
                </c:pt>
                <c:pt idx="2">
                  <c:v>1970-1980</c:v>
                </c:pt>
                <c:pt idx="3">
                  <c:v>1980-1990</c:v>
                </c:pt>
                <c:pt idx="4">
                  <c:v>1990-1995</c:v>
                </c:pt>
                <c:pt idx="5">
                  <c:v>1995-2000</c:v>
                </c:pt>
                <c:pt idx="6">
                  <c:v>2000-2005</c:v>
                </c:pt>
                <c:pt idx="7">
                  <c:v>2005-2010</c:v>
                </c:pt>
                <c:pt idx="8">
                  <c:v>2010-2015</c:v>
                </c:pt>
              </c:strCache>
            </c:strRef>
          </c:cat>
          <c:val>
            <c:numRef>
              <c:f>Poblacion!$A$77:$I$77</c:f>
              <c:numCache>
                <c:formatCode>#,##0.00_);[Red]\(#,##0.00\)</c:formatCode>
                <c:ptCount val="9"/>
                <c:pt idx="0">
                  <c:v>5.3881451047613496</c:v>
                </c:pt>
                <c:pt idx="1">
                  <c:v>6.2594382014510002</c:v>
                </c:pt>
                <c:pt idx="2">
                  <c:v>5.5909675237805203</c:v>
                </c:pt>
                <c:pt idx="3">
                  <c:v>6.8747176205128602</c:v>
                </c:pt>
                <c:pt idx="4">
                  <c:v>5.08</c:v>
                </c:pt>
                <c:pt idx="5">
                  <c:v>1.2721869446855383</c:v>
                </c:pt>
                <c:pt idx="6" formatCode="0.00">
                  <c:v>3.0724865904105725</c:v>
                </c:pt>
                <c:pt idx="7" formatCode="0.00_ ;[Red]\-0.00\ ">
                  <c:v>1.6695404727778529</c:v>
                </c:pt>
                <c:pt idx="8">
                  <c:v>1.9</c:v>
                </c:pt>
              </c:numCache>
            </c:numRef>
          </c:val>
          <c:smooth val="0"/>
        </c:ser>
        <c:dLbls>
          <c:showLegendKey val="0"/>
          <c:showVal val="0"/>
          <c:showCatName val="0"/>
          <c:showSerName val="0"/>
          <c:showPercent val="0"/>
          <c:showBubbleSize val="0"/>
        </c:dLbls>
        <c:marker val="1"/>
        <c:smooth val="0"/>
        <c:axId val="106230144"/>
        <c:axId val="106231680"/>
      </c:lineChart>
      <c:catAx>
        <c:axId val="10623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231680"/>
        <c:crosses val="autoZero"/>
        <c:auto val="1"/>
        <c:lblAlgn val="ctr"/>
        <c:lblOffset val="100"/>
        <c:noMultiLvlLbl val="0"/>
      </c:catAx>
      <c:valAx>
        <c:axId val="106231680"/>
        <c:scaling>
          <c:orientation val="minMax"/>
        </c:scaling>
        <c:delete val="0"/>
        <c:axPos val="l"/>
        <c:majorGridlines>
          <c:spPr>
            <a:ln w="9525" cap="flat" cmpd="sng" algn="ctr">
              <a:solidFill>
                <a:schemeClr val="tx1">
                  <a:lumMod val="15000"/>
                  <a:lumOff val="85000"/>
                </a:schemeClr>
              </a:solidFill>
              <a:round/>
            </a:ln>
            <a:effectLst/>
          </c:spPr>
        </c:majorGridlines>
        <c:numFmt formatCode="#,##0.00_);[Red]\(#,##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230144"/>
        <c:crosses val="autoZero"/>
        <c:crossBetween val="between"/>
      </c:valAx>
      <c:spPr>
        <a:noFill/>
        <a:ln>
          <a:solidFill>
            <a:schemeClr val="bg1">
              <a:lumMod val="7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MX" b="1"/>
              <a:t>Crecimiento Poblacional 1990-2015</a:t>
            </a:r>
          </a:p>
        </c:rich>
      </c:tx>
      <c:overlay val="0"/>
      <c:spPr>
        <a:noFill/>
        <a:ln>
          <a:noFill/>
        </a:ln>
        <a:effectLst/>
      </c:spPr>
    </c:title>
    <c:autoTitleDeleted val="0"/>
    <c:plotArea>
      <c:layout/>
      <c:barChart>
        <c:barDir val="col"/>
        <c:grouping val="clustered"/>
        <c:varyColors val="0"/>
        <c:ser>
          <c:idx val="1"/>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Poblacion!$A$104:$A$109</c:f>
              <c:numCache>
                <c:formatCode>General</c:formatCode>
                <c:ptCount val="6"/>
                <c:pt idx="0">
                  <c:v>1990</c:v>
                </c:pt>
                <c:pt idx="1">
                  <c:v>1995</c:v>
                </c:pt>
                <c:pt idx="2">
                  <c:v>2000</c:v>
                </c:pt>
                <c:pt idx="3">
                  <c:v>2005</c:v>
                </c:pt>
                <c:pt idx="4">
                  <c:v>2010</c:v>
                </c:pt>
                <c:pt idx="5">
                  <c:v>2015</c:v>
                </c:pt>
              </c:numCache>
            </c:numRef>
          </c:cat>
          <c:val>
            <c:numRef>
              <c:f>Poblacion!$B$104:$B$109</c:f>
              <c:numCache>
                <c:formatCode>#,##0</c:formatCode>
                <c:ptCount val="6"/>
                <c:pt idx="0">
                  <c:v>339649</c:v>
                </c:pt>
                <c:pt idx="1">
                  <c:v>449238</c:v>
                </c:pt>
                <c:pt idx="2">
                  <c:v>474178</c:v>
                </c:pt>
                <c:pt idx="3">
                  <c:v>563006</c:v>
                </c:pt>
                <c:pt idx="4">
                  <c:v>608114</c:v>
                </c:pt>
                <c:pt idx="5">
                  <c:v>664193</c:v>
                </c:pt>
              </c:numCache>
            </c:numRef>
          </c:val>
        </c:ser>
        <c:dLbls>
          <c:showLegendKey val="0"/>
          <c:showVal val="0"/>
          <c:showCatName val="0"/>
          <c:showSerName val="0"/>
          <c:showPercent val="0"/>
          <c:showBubbleSize val="0"/>
        </c:dLbls>
        <c:gapWidth val="219"/>
        <c:overlap val="-27"/>
        <c:axId val="106239488"/>
        <c:axId val="106241024"/>
      </c:barChart>
      <c:catAx>
        <c:axId val="10623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241024"/>
        <c:crosses val="autoZero"/>
        <c:auto val="1"/>
        <c:lblAlgn val="ctr"/>
        <c:lblOffset val="100"/>
        <c:noMultiLvlLbl val="0"/>
      </c:catAx>
      <c:valAx>
        <c:axId val="106241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239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900" b="1"/>
              <a:t>Cuadro 10. Estimadores de las viviendas particulares habitadas propias y su distribución porcentual según condición de existencia de escrituras o título de propiedad 2015</a:t>
            </a:r>
          </a:p>
        </c:rich>
      </c:tx>
      <c:overlay val="0"/>
      <c:spPr>
        <a:noFill/>
        <a:ln>
          <a:noFill/>
        </a:ln>
        <a:effectLst/>
      </c:spPr>
    </c:title>
    <c:autoTitleDeleted val="0"/>
    <c:plotArea>
      <c:layout/>
      <c:barChart>
        <c:barDir val="col"/>
        <c:grouping val="clustered"/>
        <c:varyColors val="0"/>
        <c:ser>
          <c:idx val="0"/>
          <c:order val="0"/>
          <c:spPr>
            <a:solidFill>
              <a:srgbClr val="F8794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Vivienda!$A$152:$E$152</c:f>
              <c:strCache>
                <c:ptCount val="5"/>
                <c:pt idx="0">
                  <c:v>Existen a nombre del dueño residente</c:v>
                </c:pt>
                <c:pt idx="1">
                  <c:v>Existen a nombre de otra persona no residente</c:v>
                </c:pt>
                <c:pt idx="2">
                  <c:v>No existen</c:v>
                </c:pt>
                <c:pt idx="3">
                  <c:v>Se desconoce</c:v>
                </c:pt>
                <c:pt idx="4">
                  <c:v>No especificado</c:v>
                </c:pt>
              </c:strCache>
            </c:strRef>
          </c:cat>
          <c:val>
            <c:numRef>
              <c:f>Vivienda!$A$153:$E$153</c:f>
              <c:numCache>
                <c:formatCode>##,##0.00</c:formatCode>
                <c:ptCount val="5"/>
                <c:pt idx="0">
                  <c:v>69.825231281671094</c:v>
                </c:pt>
                <c:pt idx="1">
                  <c:v>15.1564388207935</c:v>
                </c:pt>
                <c:pt idx="2">
                  <c:v>10.4668284707483</c:v>
                </c:pt>
                <c:pt idx="3">
                  <c:v>1.56388045454083</c:v>
                </c:pt>
                <c:pt idx="4">
                  <c:v>2.9876209722461899</c:v>
                </c:pt>
              </c:numCache>
            </c:numRef>
          </c:val>
        </c:ser>
        <c:dLbls>
          <c:dLblPos val="outEnd"/>
          <c:showLegendKey val="0"/>
          <c:showVal val="1"/>
          <c:showCatName val="0"/>
          <c:showSerName val="0"/>
          <c:showPercent val="0"/>
          <c:showBubbleSize val="0"/>
        </c:dLbls>
        <c:gapWidth val="219"/>
        <c:overlap val="-27"/>
        <c:axId val="106249216"/>
        <c:axId val="106366080"/>
      </c:barChart>
      <c:catAx>
        <c:axId val="10624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366080"/>
        <c:crosses val="autoZero"/>
        <c:auto val="1"/>
        <c:lblAlgn val="ctr"/>
        <c:lblOffset val="100"/>
        <c:noMultiLvlLbl val="0"/>
      </c:catAx>
      <c:valAx>
        <c:axId val="106366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249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00" b="1"/>
              <a:t>Cuadro 11. Estimadores de las viviendas particulares habitadas y su distribución porcentual según número de dormitorios 2015</a:t>
            </a:r>
          </a:p>
        </c:rich>
      </c:tx>
      <c:overlay val="0"/>
      <c:spPr>
        <a:noFill/>
        <a:ln>
          <a:noFill/>
        </a:ln>
        <a:effectLst/>
      </c:spPr>
    </c:title>
    <c:autoTitleDeleted val="0"/>
    <c:plotArea>
      <c:layout/>
      <c:barChart>
        <c:barDir val="col"/>
        <c:grouping val="clustered"/>
        <c:varyColors val="0"/>
        <c:ser>
          <c:idx val="0"/>
          <c:order val="0"/>
          <c:spPr>
            <a:solidFill>
              <a:srgbClr val="F8794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Vivienda!$A$75:$E$75</c:f>
              <c:strCache>
                <c:ptCount val="5"/>
                <c:pt idx="0">
                  <c:v>1 dormitorio</c:v>
                </c:pt>
                <c:pt idx="1">
                  <c:v>2 dormitorios</c:v>
                </c:pt>
                <c:pt idx="2">
                  <c:v>3 dormitorios</c:v>
                </c:pt>
                <c:pt idx="3">
                  <c:v>4 dormitorios y más</c:v>
                </c:pt>
                <c:pt idx="4">
                  <c:v>No especificado</c:v>
                </c:pt>
              </c:strCache>
            </c:strRef>
          </c:cat>
          <c:val>
            <c:numRef>
              <c:f>Vivienda!$A$76:$E$76</c:f>
              <c:numCache>
                <c:formatCode>##,##0.00</c:formatCode>
                <c:ptCount val="5"/>
                <c:pt idx="0">
                  <c:v>21.960248477114501</c:v>
                </c:pt>
                <c:pt idx="1">
                  <c:v>44.756579105771301</c:v>
                </c:pt>
                <c:pt idx="2">
                  <c:v>25.105337924060301</c:v>
                </c:pt>
                <c:pt idx="3">
                  <c:v>8.0845351888859405</c:v>
                </c:pt>
                <c:pt idx="4">
                  <c:v>9.3299304167770006E-2</c:v>
                </c:pt>
              </c:numCache>
            </c:numRef>
          </c:val>
        </c:ser>
        <c:dLbls>
          <c:dLblPos val="outEnd"/>
          <c:showLegendKey val="0"/>
          <c:showVal val="1"/>
          <c:showCatName val="0"/>
          <c:showSerName val="0"/>
          <c:showPercent val="0"/>
          <c:showBubbleSize val="0"/>
        </c:dLbls>
        <c:gapWidth val="219"/>
        <c:overlap val="-27"/>
        <c:axId val="106369024"/>
        <c:axId val="126945920"/>
      </c:barChart>
      <c:catAx>
        <c:axId val="10636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6945920"/>
        <c:crosses val="autoZero"/>
        <c:auto val="1"/>
        <c:lblAlgn val="ctr"/>
        <c:lblOffset val="100"/>
        <c:noMultiLvlLbl val="0"/>
      </c:catAx>
      <c:valAx>
        <c:axId val="1269459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369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00" b="1"/>
              <a:t>Cuadro 12. Estimadores de las viviendas particulares habitadas y su distribución porcentual según disponibilidad de bienes y tecnologías de la información y la comunicación por municipio y tipo de bien o tecnología 2015</a:t>
            </a:r>
          </a:p>
        </c:rich>
      </c:tx>
      <c:overlay val="0"/>
      <c:spPr>
        <a:noFill/>
        <a:ln>
          <a:noFill/>
        </a:ln>
        <a:effectLst/>
      </c:spPr>
    </c:title>
    <c:autoTitleDeleted val="0"/>
    <c:plotArea>
      <c:layout/>
      <c:barChart>
        <c:barDir val="col"/>
        <c:grouping val="clustered"/>
        <c:varyColors val="0"/>
        <c:ser>
          <c:idx val="0"/>
          <c:order val="0"/>
          <c:tx>
            <c:strRef>
              <c:f>Vivienda!$B$363</c:f>
              <c:strCache>
                <c:ptCount val="1"/>
                <c:pt idx="0">
                  <c:v>Disponen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Vivienda!$B$364:$B$375</c:f>
              <c:numCache>
                <c:formatCode>##,##0.00</c:formatCode>
                <c:ptCount val="12"/>
                <c:pt idx="0">
                  <c:v>93.925312402186194</c:v>
                </c:pt>
                <c:pt idx="1">
                  <c:v>81.5417860496472</c:v>
                </c:pt>
                <c:pt idx="2">
                  <c:v>53.535140731466498</c:v>
                </c:pt>
                <c:pt idx="3">
                  <c:v>50.852334288397103</c:v>
                </c:pt>
                <c:pt idx="4">
                  <c:v>82.622854116004106</c:v>
                </c:pt>
                <c:pt idx="5">
                  <c:v>98.484337755519704</c:v>
                </c:pt>
                <c:pt idx="6">
                  <c:v>60.799243974670702</c:v>
                </c:pt>
                <c:pt idx="7">
                  <c:v>38.666241302097099</c:v>
                </c:pt>
                <c:pt idx="8">
                  <c:v>44.439963402595502</c:v>
                </c:pt>
                <c:pt idx="9">
                  <c:v>89.179688440517097</c:v>
                </c:pt>
                <c:pt idx="10">
                  <c:v>39.8737148773264</c:v>
                </c:pt>
                <c:pt idx="11">
                  <c:v>31.0409794621144</c:v>
                </c:pt>
              </c:numCache>
            </c:numRef>
          </c:val>
        </c:ser>
        <c:ser>
          <c:idx val="1"/>
          <c:order val="1"/>
          <c:tx>
            <c:strRef>
              <c:f>Vivienda!$C$363</c:f>
              <c:strCache>
                <c:ptCount val="1"/>
                <c:pt idx="0">
                  <c:v>No disponen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Vivienda!$C$364:$C$375</c:f>
              <c:numCache>
                <c:formatCode>##,##0.00</c:formatCode>
                <c:ptCount val="12"/>
                <c:pt idx="0">
                  <c:v>5.8351190619507296</c:v>
                </c:pt>
                <c:pt idx="1">
                  <c:v>18.226470517419799</c:v>
                </c:pt>
                <c:pt idx="2">
                  <c:v>46.253581489418004</c:v>
                </c:pt>
                <c:pt idx="3">
                  <c:v>48.887631521922302</c:v>
                </c:pt>
                <c:pt idx="4">
                  <c:v>17.028627838104601</c:v>
                </c:pt>
                <c:pt idx="5">
                  <c:v>1.3001709484024699</c:v>
                </c:pt>
                <c:pt idx="6">
                  <c:v>38.8311703946259</c:v>
                </c:pt>
                <c:pt idx="7">
                  <c:v>61.088170852093498</c:v>
                </c:pt>
                <c:pt idx="8">
                  <c:v>55.263886548046102</c:v>
                </c:pt>
                <c:pt idx="9">
                  <c:v>10.5813449546144</c:v>
                </c:pt>
                <c:pt idx="10">
                  <c:v>59.831338935304402</c:v>
                </c:pt>
                <c:pt idx="11">
                  <c:v>68.624346904870805</c:v>
                </c:pt>
              </c:numCache>
            </c:numRef>
          </c:val>
        </c:ser>
        <c:ser>
          <c:idx val="2"/>
          <c:order val="2"/>
          <c:tx>
            <c:strRef>
              <c:f>Vivienda!$D$363</c:f>
              <c:strCache>
                <c:ptCount val="1"/>
                <c:pt idx="0">
                  <c:v>No especificado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Vivienda!$D$364:$D$375</c:f>
              <c:numCache>
                <c:formatCode>##,##0.00</c:formatCode>
                <c:ptCount val="12"/>
                <c:pt idx="0">
                  <c:v>0.23956853586304</c:v>
                </c:pt>
                <c:pt idx="1">
                  <c:v>0.23174343293284</c:v>
                </c:pt>
                <c:pt idx="2">
                  <c:v>0.21127777911539999</c:v>
                </c:pt>
                <c:pt idx="3">
                  <c:v>0.26003418968049002</c:v>
                </c:pt>
                <c:pt idx="4">
                  <c:v>0.34851804589120999</c:v>
                </c:pt>
                <c:pt idx="5">
                  <c:v>0.21549129607781001</c:v>
                </c:pt>
                <c:pt idx="6">
                  <c:v>0.36958563070328998</c:v>
                </c:pt>
                <c:pt idx="7">
                  <c:v>0.24558784580935</c:v>
                </c:pt>
                <c:pt idx="8">
                  <c:v>0.29615004935834</c:v>
                </c:pt>
                <c:pt idx="9">
                  <c:v>0.23896660486841001</c:v>
                </c:pt>
                <c:pt idx="10">
                  <c:v>0.29494618736908002</c:v>
                </c:pt>
                <c:pt idx="11">
                  <c:v>0.33467363301470998</c:v>
                </c:pt>
              </c:numCache>
            </c:numRef>
          </c:val>
        </c:ser>
        <c:dLbls>
          <c:dLblPos val="outEnd"/>
          <c:showLegendKey val="0"/>
          <c:showVal val="1"/>
          <c:showCatName val="0"/>
          <c:showSerName val="0"/>
          <c:showPercent val="0"/>
          <c:showBubbleSize val="0"/>
        </c:dLbls>
        <c:gapWidth val="219"/>
        <c:overlap val="-27"/>
        <c:axId val="131032192"/>
        <c:axId val="131033728"/>
      </c:barChart>
      <c:catAx>
        <c:axId val="13103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31033728"/>
        <c:crosses val="autoZero"/>
        <c:auto val="1"/>
        <c:lblAlgn val="ctr"/>
        <c:lblOffset val="100"/>
        <c:noMultiLvlLbl val="0"/>
      </c:catAx>
      <c:valAx>
        <c:axId val="1310337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3103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800" b="1">
                <a:effectLst/>
                <a:latin typeface="Arial" panose="020B0604020202020204" pitchFamily="34" charset="0"/>
                <a:cs typeface="Arial" panose="020B0604020202020204" pitchFamily="34" charset="0"/>
              </a:rPr>
              <a:t>Cuadro 16. Estimadores de la población de 15 años y más y </a:t>
            </a:r>
            <a:endParaRPr lang="es-MX" sz="800">
              <a:effectLst/>
              <a:latin typeface="Arial" panose="020B0604020202020204" pitchFamily="34" charset="0"/>
              <a:cs typeface="Arial" panose="020B0604020202020204" pitchFamily="34" charset="0"/>
            </a:endParaRPr>
          </a:p>
          <a:p>
            <a:pPr>
              <a:defRPr sz="1400" b="0" i="0" u="none" strike="noStrike" kern="1200" spc="0" baseline="0">
                <a:solidFill>
                  <a:schemeClr val="tx1">
                    <a:lumMod val="65000"/>
                    <a:lumOff val="35000"/>
                  </a:schemeClr>
                </a:solidFill>
                <a:latin typeface="+mn-lt"/>
                <a:ea typeface="+mn-ea"/>
                <a:cs typeface="+mn-cs"/>
              </a:defRPr>
            </a:pPr>
            <a:r>
              <a:rPr lang="es-ES" sz="800" b="1">
                <a:effectLst/>
                <a:latin typeface="Arial" panose="020B0604020202020204" pitchFamily="34" charset="0"/>
                <a:cs typeface="Arial" panose="020B0604020202020204" pitchFamily="34" charset="0"/>
              </a:rPr>
              <a:t>su distribución porcentual según nivel de escolaridad y sexo, 2015</a:t>
            </a:r>
            <a:endParaRPr lang="es-MX" sz="800">
              <a:effectLst/>
              <a:latin typeface="Arial" panose="020B0604020202020204" pitchFamily="34" charset="0"/>
              <a:cs typeface="Arial" panose="020B0604020202020204" pitchFamily="34" charset="0"/>
            </a:endParaRPr>
          </a:p>
          <a:p>
            <a:pPr>
              <a:defRPr sz="1400" b="0" i="0" u="none" strike="noStrike" kern="1200" spc="0" baseline="0">
                <a:solidFill>
                  <a:schemeClr val="tx1">
                    <a:lumMod val="65000"/>
                    <a:lumOff val="35000"/>
                  </a:schemeClr>
                </a:solidFill>
                <a:latin typeface="+mn-lt"/>
                <a:ea typeface="+mn-ea"/>
                <a:cs typeface="+mn-cs"/>
              </a:defRPr>
            </a:pPr>
            <a:r>
              <a:rPr lang="es-MX"/>
              <a:t>Título del gráfico</a:t>
            </a:r>
          </a:p>
        </c:rich>
      </c:tx>
      <c:overlay val="0"/>
      <c:spPr>
        <a:noFill/>
        <a:ln>
          <a:noFill/>
        </a:ln>
        <a:effectLst/>
      </c:spPr>
    </c:title>
    <c:autoTitleDeleted val="0"/>
    <c:plotArea>
      <c:layout/>
      <c:barChart>
        <c:barDir val="col"/>
        <c:grouping val="clustered"/>
        <c:varyColors val="0"/>
        <c:ser>
          <c:idx val="0"/>
          <c:order val="0"/>
          <c:tx>
            <c:strRef>
              <c:f>Educacion!$A$90</c:f>
              <c:strCache>
                <c:ptCount val="1"/>
                <c:pt idx="0">
                  <c:v>Hombre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Educacion!$B$89:$F$89</c:f>
              <c:strCache>
                <c:ptCount val="5"/>
                <c:pt idx="0">
                  <c:v>Sin escolaridad</c:v>
                </c:pt>
                <c:pt idx="1">
                  <c:v>Educación básica</c:v>
                </c:pt>
                <c:pt idx="2">
                  <c:v>Educación media superior</c:v>
                </c:pt>
                <c:pt idx="3">
                  <c:v>Educación superior</c:v>
                </c:pt>
                <c:pt idx="4">
                  <c:v>No especificado</c:v>
                </c:pt>
              </c:strCache>
            </c:strRef>
          </c:cat>
          <c:val>
            <c:numRef>
              <c:f>Educacion!$B$90:$F$90</c:f>
              <c:numCache>
                <c:formatCode>##,##0.00</c:formatCode>
                <c:ptCount val="5"/>
                <c:pt idx="0">
                  <c:v>4.04400781091016</c:v>
                </c:pt>
                <c:pt idx="1">
                  <c:v>56.406548348408101</c:v>
                </c:pt>
                <c:pt idx="2">
                  <c:v>21.622452469918901</c:v>
                </c:pt>
                <c:pt idx="3">
                  <c:v>17.8092215501452</c:v>
                </c:pt>
                <c:pt idx="4">
                  <c:v>0.11776982061751</c:v>
                </c:pt>
              </c:numCache>
            </c:numRef>
          </c:val>
        </c:ser>
        <c:ser>
          <c:idx val="1"/>
          <c:order val="1"/>
          <c:tx>
            <c:strRef>
              <c:f>Educacion!$A$91</c:f>
              <c:strCache>
                <c:ptCount val="1"/>
                <c:pt idx="0">
                  <c:v>Mujer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Educacion!$B$89:$F$89</c:f>
              <c:strCache>
                <c:ptCount val="5"/>
                <c:pt idx="0">
                  <c:v>Sin escolaridad</c:v>
                </c:pt>
                <c:pt idx="1">
                  <c:v>Educación básica</c:v>
                </c:pt>
                <c:pt idx="2">
                  <c:v>Educación media superior</c:v>
                </c:pt>
                <c:pt idx="3">
                  <c:v>Educación superior</c:v>
                </c:pt>
                <c:pt idx="4">
                  <c:v>No especificado</c:v>
                </c:pt>
              </c:strCache>
            </c:strRef>
          </c:cat>
          <c:val>
            <c:numRef>
              <c:f>Educacion!$B$91:$F$91</c:f>
              <c:numCache>
                <c:formatCode>##,##0.00</c:formatCode>
                <c:ptCount val="5"/>
                <c:pt idx="0">
                  <c:v>4.6214078642318803</c:v>
                </c:pt>
                <c:pt idx="1">
                  <c:v>57.079343223414298</c:v>
                </c:pt>
                <c:pt idx="2">
                  <c:v>21.684908156620999</c:v>
                </c:pt>
                <c:pt idx="3">
                  <c:v>16.440980934567001</c:v>
                </c:pt>
                <c:pt idx="4">
                  <c:v>0.17335982116564999</c:v>
                </c:pt>
              </c:numCache>
            </c:numRef>
          </c:val>
        </c:ser>
        <c:dLbls>
          <c:dLblPos val="outEnd"/>
          <c:showLegendKey val="0"/>
          <c:showVal val="1"/>
          <c:showCatName val="0"/>
          <c:showSerName val="0"/>
          <c:showPercent val="0"/>
          <c:showBubbleSize val="0"/>
        </c:dLbls>
        <c:gapWidth val="219"/>
        <c:overlap val="-27"/>
        <c:axId val="132239744"/>
        <c:axId val="132241280"/>
      </c:barChart>
      <c:catAx>
        <c:axId val="13223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32241280"/>
        <c:crosses val="autoZero"/>
        <c:auto val="1"/>
        <c:lblAlgn val="ctr"/>
        <c:lblOffset val="100"/>
        <c:noMultiLvlLbl val="0"/>
      </c:catAx>
      <c:valAx>
        <c:axId val="1322412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3223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latin typeface="Arial" panose="020B0604020202020204" pitchFamily="34" charset="0"/>
                <a:cs typeface="Arial" panose="020B0604020202020204" pitchFamily="34" charset="0"/>
              </a:rPr>
              <a:t>Cuadro 17. Estimadores de la población total de 15 años y más y su distribución porcentual según condición de alfabetismo y sexo, 2015</a:t>
            </a:r>
          </a:p>
        </c:rich>
      </c:tx>
      <c:overlay val="0"/>
      <c:spPr>
        <a:noFill/>
        <a:ln>
          <a:noFill/>
        </a:ln>
        <a:effectLst/>
      </c:spPr>
    </c:title>
    <c:autoTitleDeleted val="0"/>
    <c:plotArea>
      <c:layout/>
      <c:barChart>
        <c:barDir val="col"/>
        <c:grouping val="clustered"/>
        <c:varyColors val="0"/>
        <c:ser>
          <c:idx val="0"/>
          <c:order val="0"/>
          <c:tx>
            <c:strRef>
              <c:f>Educacion!$A$44</c:f>
              <c:strCache>
                <c:ptCount val="1"/>
                <c:pt idx="0">
                  <c:v>Alfabeta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Educacion!$B$43:$C$43</c:f>
              <c:strCache>
                <c:ptCount val="2"/>
                <c:pt idx="0">
                  <c:v>Hombres</c:v>
                </c:pt>
                <c:pt idx="1">
                  <c:v>Mujeres</c:v>
                </c:pt>
              </c:strCache>
            </c:strRef>
          </c:cat>
          <c:val>
            <c:numRef>
              <c:f>Educacion!$B$44:$C$44</c:f>
              <c:numCache>
                <c:formatCode>##,##0.00</c:formatCode>
                <c:ptCount val="2"/>
                <c:pt idx="0">
                  <c:v>49.198532847809403</c:v>
                </c:pt>
                <c:pt idx="1">
                  <c:v>50.801467152190597</c:v>
                </c:pt>
              </c:numCache>
            </c:numRef>
          </c:val>
        </c:ser>
        <c:ser>
          <c:idx val="1"/>
          <c:order val="1"/>
          <c:tx>
            <c:strRef>
              <c:f>Educacion!$A$45</c:f>
              <c:strCache>
                <c:ptCount val="1"/>
                <c:pt idx="0">
                  <c:v>Analfabeta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Educacion!$B$43:$C$43</c:f>
              <c:strCache>
                <c:ptCount val="2"/>
                <c:pt idx="0">
                  <c:v>Hombres</c:v>
                </c:pt>
                <c:pt idx="1">
                  <c:v>Mujeres</c:v>
                </c:pt>
              </c:strCache>
            </c:strRef>
          </c:cat>
          <c:val>
            <c:numRef>
              <c:f>Educacion!$B$45:$C$45</c:f>
              <c:numCache>
                <c:formatCode>##,##0.00</c:formatCode>
                <c:ptCount val="2"/>
                <c:pt idx="0">
                  <c:v>40.983606557377001</c:v>
                </c:pt>
                <c:pt idx="1">
                  <c:v>59.016393442622899</c:v>
                </c:pt>
              </c:numCache>
            </c:numRef>
          </c:val>
        </c:ser>
        <c:dLbls>
          <c:dLblPos val="outEnd"/>
          <c:showLegendKey val="0"/>
          <c:showVal val="1"/>
          <c:showCatName val="0"/>
          <c:showSerName val="0"/>
          <c:showPercent val="0"/>
          <c:showBubbleSize val="0"/>
        </c:dLbls>
        <c:gapWidth val="219"/>
        <c:overlap val="-27"/>
        <c:axId val="195063168"/>
        <c:axId val="205874304"/>
      </c:barChart>
      <c:catAx>
        <c:axId val="19506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5874304"/>
        <c:crosses val="autoZero"/>
        <c:auto val="1"/>
        <c:lblAlgn val="ctr"/>
        <c:lblOffset val="100"/>
        <c:noMultiLvlLbl val="0"/>
      </c:catAx>
      <c:valAx>
        <c:axId val="205874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506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latin typeface="Arial" panose="020B0604020202020204" pitchFamily="34" charset="0"/>
                <a:cs typeface="Arial" panose="020B0604020202020204" pitchFamily="34" charset="0"/>
              </a:rPr>
              <a:t>Cuadro 19. Estimadores de la población de 3 años y más y su distribución porcentual según condición de asistencia escolar y sexo, 2015</a:t>
            </a:r>
          </a:p>
        </c:rich>
      </c:tx>
      <c:overlay val="0"/>
      <c:spPr>
        <a:noFill/>
        <a:ln>
          <a:noFill/>
        </a:ln>
        <a:effectLst/>
      </c:spPr>
    </c:title>
    <c:autoTitleDeleted val="0"/>
    <c:plotArea>
      <c:layout/>
      <c:barChart>
        <c:barDir val="col"/>
        <c:grouping val="clustered"/>
        <c:varyColors val="0"/>
        <c:ser>
          <c:idx val="0"/>
          <c:order val="0"/>
          <c:tx>
            <c:strRef>
              <c:f>Educacion!$A$67</c:f>
              <c:strCache>
                <c:ptCount val="1"/>
                <c:pt idx="0">
                  <c:v>Asiste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Educacion!$B$66:$C$66</c:f>
              <c:strCache>
                <c:ptCount val="2"/>
                <c:pt idx="0">
                  <c:v>Hombres</c:v>
                </c:pt>
                <c:pt idx="1">
                  <c:v>Mujeres</c:v>
                </c:pt>
              </c:strCache>
            </c:strRef>
          </c:cat>
          <c:val>
            <c:numRef>
              <c:f>Educacion!$B$67:$C$67</c:f>
              <c:numCache>
                <c:formatCode>##,##0.00</c:formatCode>
                <c:ptCount val="2"/>
                <c:pt idx="0">
                  <c:v>50.270866415117403</c:v>
                </c:pt>
                <c:pt idx="1">
                  <c:v>49.729133584882497</c:v>
                </c:pt>
              </c:numCache>
            </c:numRef>
          </c:val>
        </c:ser>
        <c:ser>
          <c:idx val="1"/>
          <c:order val="1"/>
          <c:tx>
            <c:strRef>
              <c:f>Educacion!$A$68</c:f>
              <c:strCache>
                <c:ptCount val="1"/>
                <c:pt idx="0">
                  <c:v>No Asiste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Educacion!$B$66:$C$66</c:f>
              <c:strCache>
                <c:ptCount val="2"/>
                <c:pt idx="0">
                  <c:v>Hombres</c:v>
                </c:pt>
                <c:pt idx="1">
                  <c:v>Mujeres</c:v>
                </c:pt>
              </c:strCache>
            </c:strRef>
          </c:cat>
          <c:val>
            <c:numRef>
              <c:f>Educacion!$B$68:$C$68</c:f>
              <c:numCache>
                <c:formatCode>##,##0.00</c:formatCode>
                <c:ptCount val="2"/>
                <c:pt idx="0">
                  <c:v>48.8961622979851</c:v>
                </c:pt>
                <c:pt idx="1">
                  <c:v>51.1038377020148</c:v>
                </c:pt>
              </c:numCache>
            </c:numRef>
          </c:val>
        </c:ser>
        <c:dLbls>
          <c:dLblPos val="outEnd"/>
          <c:showLegendKey val="0"/>
          <c:showVal val="1"/>
          <c:showCatName val="0"/>
          <c:showSerName val="0"/>
          <c:showPercent val="0"/>
          <c:showBubbleSize val="0"/>
        </c:dLbls>
        <c:gapWidth val="219"/>
        <c:overlap val="-27"/>
        <c:axId val="205900416"/>
        <c:axId val="205902208"/>
      </c:barChart>
      <c:catAx>
        <c:axId val="20590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5902208"/>
        <c:crosses val="autoZero"/>
        <c:auto val="1"/>
        <c:lblAlgn val="ctr"/>
        <c:lblOffset val="100"/>
        <c:noMultiLvlLbl val="0"/>
      </c:catAx>
      <c:valAx>
        <c:axId val="2059022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590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t>Cuadro 20.</a:t>
            </a:r>
            <a:r>
              <a:rPr lang="es-MX" sz="800" b="1" baseline="0"/>
              <a:t> </a:t>
            </a:r>
            <a:r>
              <a:rPr lang="es-MX" sz="800" b="1"/>
              <a:t>Estimadores de la población total de 6 a 14 años y su distribución porcentual según aptitud para leer y escribir, 2015</a:t>
            </a:r>
          </a:p>
        </c:rich>
      </c:tx>
      <c:overlay val="0"/>
      <c:spPr>
        <a:noFill/>
        <a:ln>
          <a:noFill/>
        </a:ln>
        <a:effectLst/>
      </c:spPr>
    </c:title>
    <c:autoTitleDeleted val="0"/>
    <c:plotArea>
      <c:layout/>
      <c:barChart>
        <c:barDir val="col"/>
        <c:grouping val="clustered"/>
        <c:varyColors val="0"/>
        <c:ser>
          <c:idx val="0"/>
          <c:order val="0"/>
          <c:tx>
            <c:strRef>
              <c:f>Educacion!$A$21</c:f>
              <c:strCache>
                <c:ptCount val="1"/>
                <c:pt idx="0">
                  <c:v>Sabe leer y escribir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Educacion!$B$20:$C$20</c:f>
              <c:strCache>
                <c:ptCount val="2"/>
                <c:pt idx="0">
                  <c:v>Hombres</c:v>
                </c:pt>
                <c:pt idx="1">
                  <c:v>Mujeres</c:v>
                </c:pt>
              </c:strCache>
            </c:strRef>
          </c:cat>
          <c:val>
            <c:numRef>
              <c:f>Educacion!$B$21:$C$21</c:f>
              <c:numCache>
                <c:formatCode>##,##0.00</c:formatCode>
                <c:ptCount val="2"/>
                <c:pt idx="0">
                  <c:v>50.2477095351204</c:v>
                </c:pt>
                <c:pt idx="1">
                  <c:v>49.752290464879501</c:v>
                </c:pt>
              </c:numCache>
            </c:numRef>
          </c:val>
        </c:ser>
        <c:ser>
          <c:idx val="1"/>
          <c:order val="1"/>
          <c:tx>
            <c:strRef>
              <c:f>Educacion!$A$22</c:f>
              <c:strCache>
                <c:ptCount val="1"/>
                <c:pt idx="0">
                  <c:v>No sabe leer y escribir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Educacion!$B$20:$C$20</c:f>
              <c:strCache>
                <c:ptCount val="2"/>
                <c:pt idx="0">
                  <c:v>Hombres</c:v>
                </c:pt>
                <c:pt idx="1">
                  <c:v>Mujeres</c:v>
                </c:pt>
              </c:strCache>
            </c:strRef>
          </c:cat>
          <c:val>
            <c:numRef>
              <c:f>Educacion!$B$22:$C$22</c:f>
              <c:numCache>
                <c:formatCode>##,##0.00</c:formatCode>
                <c:ptCount val="2"/>
                <c:pt idx="0">
                  <c:v>52.737591809481401</c:v>
                </c:pt>
                <c:pt idx="1">
                  <c:v>47.262408190518499</c:v>
                </c:pt>
              </c:numCache>
            </c:numRef>
          </c:val>
        </c:ser>
        <c:dLbls>
          <c:showLegendKey val="0"/>
          <c:showVal val="0"/>
          <c:showCatName val="0"/>
          <c:showSerName val="0"/>
          <c:showPercent val="0"/>
          <c:showBubbleSize val="0"/>
        </c:dLbls>
        <c:gapWidth val="219"/>
        <c:overlap val="-27"/>
        <c:axId val="208488320"/>
        <c:axId val="208489856"/>
      </c:barChart>
      <c:catAx>
        <c:axId val="20848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489856"/>
        <c:crosses val="autoZero"/>
        <c:auto val="1"/>
        <c:lblAlgn val="ctr"/>
        <c:lblOffset val="100"/>
        <c:noMultiLvlLbl val="0"/>
      </c:catAx>
      <c:valAx>
        <c:axId val="208489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488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4AC131-7AEE-469A-8F8D-66843E08F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155</Pages>
  <Words>44069</Words>
  <Characters>242382</Characters>
  <Application>Microsoft Office Word</Application>
  <DocSecurity>0</DocSecurity>
  <Lines>2019</Lines>
  <Paragraphs>571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285880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Chavez</dc:creator>
  <cp:lastModifiedBy>Claudia Garcia</cp:lastModifiedBy>
  <cp:revision>4</cp:revision>
  <dcterms:created xsi:type="dcterms:W3CDTF">2016-04-08T15:21:00Z</dcterms:created>
  <dcterms:modified xsi:type="dcterms:W3CDTF">2016-04-08T15:32:00Z</dcterms:modified>
</cp:coreProperties>
</file>